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693" w:rsidRPr="00054400" w:rsidRDefault="00E80693" w:rsidP="00DA4872">
      <w:pPr>
        <w:spacing w:after="0" w:line="240" w:lineRule="auto"/>
        <w:jc w:val="center"/>
        <w:rPr>
          <w:rFonts w:ascii="Times New Roman" w:hAnsi="Times New Roman" w:cs="Times New Roman"/>
          <w:sz w:val="24"/>
          <w:szCs w:val="24"/>
          <w:lang w:val="tt-RU"/>
        </w:rPr>
        <w:sectPr w:rsidR="00412693" w:rsidRPr="00054400" w:rsidSect="00C37E03">
          <w:footerReference w:type="default" r:id="rId8"/>
          <w:pgSz w:w="16838" w:h="11906" w:orient="landscape"/>
          <w:pgMar w:top="993" w:right="1134" w:bottom="1134" w:left="1134" w:header="708" w:footer="708" w:gutter="0"/>
          <w:cols w:space="708"/>
          <w:docGrid w:linePitch="360"/>
        </w:sectPr>
      </w:pPr>
      <w:r>
        <w:rPr>
          <w:rFonts w:ascii="Times New Roman" w:hAnsi="Times New Roman" w:cs="Times New Roman"/>
          <w:noProof/>
          <w:sz w:val="24"/>
          <w:szCs w:val="24"/>
        </w:rPr>
        <w:drawing>
          <wp:inline distT="0" distB="0" distL="0" distR="0">
            <wp:extent cx="9251950" cy="6588510"/>
            <wp:effectExtent l="19050" t="0" r="6350" b="0"/>
            <wp:docPr id="2" name="Рисунок 1" descr="C:\Users\АЛСУ\Desktop\img-2908522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img-29085225-001.jpg"/>
                    <pic:cNvPicPr>
                      <a:picLocks noChangeAspect="1" noChangeArrowheads="1"/>
                    </pic:cNvPicPr>
                  </pic:nvPicPr>
                  <pic:blipFill>
                    <a:blip r:embed="rId9"/>
                    <a:srcRect/>
                    <a:stretch>
                      <a:fillRect/>
                    </a:stretch>
                  </pic:blipFill>
                  <pic:spPr bwMode="auto">
                    <a:xfrm>
                      <a:off x="0" y="0"/>
                      <a:ext cx="9251950" cy="6588510"/>
                    </a:xfrm>
                    <a:prstGeom prst="rect">
                      <a:avLst/>
                    </a:prstGeom>
                    <a:noFill/>
                    <a:ln w="9525">
                      <a:noFill/>
                      <a:miter lim="800000"/>
                      <a:headEnd/>
                      <a:tailEnd/>
                    </a:ln>
                  </pic:spPr>
                </pic:pic>
              </a:graphicData>
            </a:graphic>
          </wp:inline>
        </w:drawing>
      </w:r>
    </w:p>
    <w:p w:rsidR="00027785" w:rsidRDefault="00545DEE" w:rsidP="00DA4872">
      <w:pPr>
        <w:spacing w:after="0" w:line="240" w:lineRule="auto"/>
        <w:ind w:right="-219"/>
        <w:jc w:val="center"/>
        <w:rPr>
          <w:rFonts w:ascii="Times New Roman" w:eastAsia="Times New Roman" w:hAnsi="Times New Roman" w:cs="Times New Roman"/>
          <w:b/>
          <w:bCs/>
          <w:sz w:val="24"/>
          <w:szCs w:val="24"/>
        </w:rPr>
      </w:pPr>
      <w:r w:rsidRPr="00054400">
        <w:rPr>
          <w:rFonts w:ascii="Times New Roman" w:eastAsia="Times New Roman" w:hAnsi="Times New Roman" w:cs="Times New Roman"/>
          <w:b/>
          <w:bCs/>
          <w:sz w:val="24"/>
          <w:szCs w:val="24"/>
        </w:rPr>
        <w:lastRenderedPageBreak/>
        <w:t>Оглавление</w:t>
      </w:r>
    </w:p>
    <w:p w:rsidR="00DA4872" w:rsidRPr="00054400" w:rsidRDefault="00DA4872" w:rsidP="00DA4872">
      <w:pPr>
        <w:spacing w:after="0" w:line="240" w:lineRule="auto"/>
        <w:ind w:right="-219"/>
        <w:jc w:val="center"/>
        <w:rPr>
          <w:rFonts w:ascii="Times New Roman" w:eastAsia="Times New Roman" w:hAnsi="Times New Roman" w:cs="Times New Roman"/>
          <w:b/>
          <w:bCs/>
          <w:sz w:val="24"/>
          <w:szCs w:val="24"/>
        </w:rPr>
      </w:pPr>
    </w:p>
    <w:tbl>
      <w:tblPr>
        <w:tblW w:w="14742" w:type="dxa"/>
        <w:tblInd w:w="10" w:type="dxa"/>
        <w:tblLayout w:type="fixed"/>
        <w:tblCellMar>
          <w:left w:w="0" w:type="dxa"/>
          <w:right w:w="0" w:type="dxa"/>
        </w:tblCellMar>
        <w:tblLook w:val="04A0"/>
      </w:tblPr>
      <w:tblGrid>
        <w:gridCol w:w="980"/>
        <w:gridCol w:w="12487"/>
        <w:gridCol w:w="1275"/>
      </w:tblGrid>
      <w:tr w:rsidR="00027785" w:rsidRPr="00054400" w:rsidTr="00054400">
        <w:trPr>
          <w:trHeight w:val="241"/>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200"/>
              <w:rPr>
                <w:rFonts w:ascii="Times New Roman" w:hAnsi="Times New Roman" w:cs="Times New Roman"/>
                <w:sz w:val="24"/>
                <w:szCs w:val="24"/>
              </w:rPr>
            </w:pPr>
            <w:r w:rsidRPr="00054400">
              <w:rPr>
                <w:rFonts w:ascii="Times New Roman" w:eastAsia="Times New Roman" w:hAnsi="Times New Roman" w:cs="Times New Roman"/>
                <w:sz w:val="24"/>
                <w:szCs w:val="24"/>
              </w:rPr>
              <w:t>№ п/п</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rPr>
                <w:rFonts w:ascii="Times New Roman" w:hAnsi="Times New Roman" w:cs="Times New Roman"/>
                <w:sz w:val="24"/>
                <w:szCs w:val="24"/>
              </w:rPr>
            </w:pPr>
            <w:r w:rsidRPr="00054400">
              <w:rPr>
                <w:rFonts w:ascii="Times New Roman" w:eastAsia="Times New Roman" w:hAnsi="Times New Roman" w:cs="Times New Roman"/>
                <w:sz w:val="24"/>
                <w:szCs w:val="24"/>
              </w:rPr>
              <w:t>Содержание</w:t>
            </w:r>
          </w:p>
        </w:tc>
        <w:tc>
          <w:tcPr>
            <w:tcW w:w="1275"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w w:val="97"/>
                <w:sz w:val="24"/>
                <w:szCs w:val="24"/>
              </w:rPr>
              <w:t>Стр.</w:t>
            </w:r>
          </w:p>
        </w:tc>
      </w:tr>
      <w:tr w:rsidR="00027785" w:rsidRPr="00054400" w:rsidTr="00054400">
        <w:trPr>
          <w:trHeight w:val="240"/>
        </w:trPr>
        <w:tc>
          <w:tcPr>
            <w:tcW w:w="980" w:type="dxa"/>
            <w:tcBorders>
              <w:top w:val="single" w:sz="4" w:space="0" w:color="auto"/>
              <w:left w:val="single" w:sz="8" w:space="0" w:color="auto"/>
              <w:bottom w:val="single" w:sz="4" w:space="0" w:color="auto"/>
              <w:right w:val="single" w:sz="8" w:space="0" w:color="auto"/>
            </w:tcBorders>
            <w:vAlign w:val="bottom"/>
          </w:tcPr>
          <w:p w:rsidR="00027785" w:rsidRPr="00054400" w:rsidRDefault="00027785" w:rsidP="00DA4872">
            <w:pPr>
              <w:spacing w:after="0" w:line="240" w:lineRule="auto"/>
              <w:rPr>
                <w:rFonts w:ascii="Times New Roman" w:hAnsi="Times New Roman" w:cs="Times New Roman"/>
                <w:sz w:val="24"/>
                <w:szCs w:val="24"/>
              </w:rPr>
            </w:pPr>
          </w:p>
        </w:tc>
        <w:tc>
          <w:tcPr>
            <w:tcW w:w="12487" w:type="dxa"/>
            <w:tcBorders>
              <w:top w:val="single" w:sz="4" w:space="0" w:color="auto"/>
              <w:bottom w:val="single" w:sz="4" w:space="0" w:color="auto"/>
              <w:right w:val="single" w:sz="8" w:space="0" w:color="auto"/>
            </w:tcBorders>
            <w:vAlign w:val="bottom"/>
          </w:tcPr>
          <w:p w:rsidR="00027785" w:rsidRPr="00054400" w:rsidRDefault="00F246D2"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Содержание</w:t>
            </w:r>
          </w:p>
        </w:tc>
        <w:tc>
          <w:tcPr>
            <w:tcW w:w="1275" w:type="dxa"/>
            <w:tcBorders>
              <w:top w:val="single" w:sz="4" w:space="0" w:color="auto"/>
              <w:bottom w:val="single" w:sz="4" w:space="0" w:color="auto"/>
              <w:right w:val="single" w:sz="8" w:space="0" w:color="auto"/>
            </w:tcBorders>
            <w:vAlign w:val="bottom"/>
          </w:tcPr>
          <w:p w:rsidR="00027785" w:rsidRPr="00054400" w:rsidRDefault="00F246D2"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2</w:t>
            </w:r>
          </w:p>
        </w:tc>
      </w:tr>
      <w:tr w:rsidR="00027785" w:rsidRPr="00054400" w:rsidTr="00054400">
        <w:trPr>
          <w:trHeight w:val="254"/>
        </w:trPr>
        <w:tc>
          <w:tcPr>
            <w:tcW w:w="980" w:type="dxa"/>
            <w:tcBorders>
              <w:top w:val="single" w:sz="4"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I</w:t>
            </w:r>
          </w:p>
        </w:tc>
        <w:tc>
          <w:tcPr>
            <w:tcW w:w="12487"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Целевой раздел</w:t>
            </w:r>
          </w:p>
        </w:tc>
        <w:tc>
          <w:tcPr>
            <w:tcW w:w="1275" w:type="dxa"/>
            <w:tcBorders>
              <w:top w:val="single" w:sz="4"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027785" w:rsidRPr="00054400" w:rsidTr="00054400">
        <w:trPr>
          <w:trHeight w:val="242"/>
        </w:trPr>
        <w:tc>
          <w:tcPr>
            <w:tcW w:w="980" w:type="dxa"/>
            <w:tcBorders>
              <w:left w:val="single" w:sz="8" w:space="0" w:color="auto"/>
              <w:bottom w:val="single" w:sz="8"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1.1.</w:t>
            </w:r>
          </w:p>
        </w:tc>
        <w:tc>
          <w:tcPr>
            <w:tcW w:w="12487" w:type="dxa"/>
            <w:tcBorders>
              <w:bottom w:val="single" w:sz="8"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Пояснительная записка</w:t>
            </w:r>
          </w:p>
        </w:tc>
        <w:tc>
          <w:tcPr>
            <w:tcW w:w="1275" w:type="dxa"/>
            <w:tcBorders>
              <w:top w:val="single" w:sz="8" w:space="0" w:color="auto"/>
              <w:bottom w:val="single" w:sz="8"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027785" w:rsidRPr="00054400" w:rsidTr="00054400">
        <w:trPr>
          <w:trHeight w:val="237"/>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1.1.1.</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Цели и задачи реализации Программы</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027785" w:rsidRPr="00054400" w:rsidTr="00054400">
        <w:trPr>
          <w:trHeight w:val="237"/>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1.1.2.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Принципы и подходы к реализации Программы</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1.1.3.</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Характеристики возрастных особенностей развития детей раннего и дошкольного возраста</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027785"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1.2.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Планируемые результаты</w:t>
            </w:r>
            <w:r w:rsidR="00F246D2" w:rsidRPr="00054400">
              <w:rPr>
                <w:rFonts w:ascii="Times New Roman" w:eastAsia="Times New Roman" w:hAnsi="Times New Roman" w:cs="Times New Roman"/>
                <w:b/>
                <w:bCs/>
                <w:sz w:val="24"/>
                <w:szCs w:val="24"/>
              </w:rPr>
              <w:t xml:space="preserve"> освоения программы</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1.2.1.</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Целевые ориентиры образования в раннем возрасте</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1.2.2.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Целевые ориентиры на этапе завершения освоения Программы</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027785" w:rsidRPr="00054400" w:rsidTr="00054400">
        <w:trPr>
          <w:trHeight w:val="235"/>
        </w:trPr>
        <w:tc>
          <w:tcPr>
            <w:tcW w:w="980" w:type="dxa"/>
            <w:tcBorders>
              <w:top w:val="single" w:sz="4"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1.2.3.</w:t>
            </w:r>
          </w:p>
        </w:tc>
        <w:tc>
          <w:tcPr>
            <w:tcW w:w="12487" w:type="dxa"/>
            <w:tcBorders>
              <w:top w:val="single" w:sz="4" w:space="0" w:color="auto"/>
              <w:bottom w:val="single" w:sz="4" w:space="0" w:color="auto"/>
              <w:right w:val="single" w:sz="8" w:space="0" w:color="auto"/>
            </w:tcBorders>
            <w:vAlign w:val="center"/>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Целевые ориентиры с учетом этнокультурных региональных особенностей Программы</w:t>
            </w:r>
          </w:p>
        </w:tc>
        <w:tc>
          <w:tcPr>
            <w:tcW w:w="1275" w:type="dxa"/>
            <w:tcBorders>
              <w:top w:val="single" w:sz="4" w:space="0" w:color="auto"/>
              <w:bottom w:val="single" w:sz="4" w:space="0" w:color="auto"/>
              <w:right w:val="single" w:sz="8" w:space="0" w:color="auto"/>
            </w:tcBorders>
            <w:vAlign w:val="center"/>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027785"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1.3</w:t>
            </w:r>
          </w:p>
        </w:tc>
        <w:tc>
          <w:tcPr>
            <w:tcW w:w="12487" w:type="dxa"/>
            <w:tcBorders>
              <w:top w:val="single" w:sz="8" w:space="0" w:color="auto"/>
              <w:bottom w:val="single" w:sz="4" w:space="0" w:color="auto"/>
              <w:right w:val="single" w:sz="8" w:space="0" w:color="auto"/>
            </w:tcBorders>
            <w:vAlign w:val="center"/>
          </w:tcPr>
          <w:p w:rsidR="00027785" w:rsidRPr="00054400" w:rsidRDefault="006A0F04" w:rsidP="00DA4872">
            <w:pPr>
              <w:pStyle w:val="1"/>
              <w:tabs>
                <w:tab w:val="left" w:pos="567"/>
              </w:tabs>
              <w:spacing w:before="0"/>
              <w:ind w:left="0" w:right="108"/>
              <w:rPr>
                <w:sz w:val="24"/>
                <w:szCs w:val="24"/>
                <w:lang w:val="ru-RU"/>
              </w:rPr>
            </w:pPr>
            <w:r w:rsidRPr="00054400">
              <w:rPr>
                <w:sz w:val="24"/>
                <w:szCs w:val="24"/>
                <w:lang w:val="ru-RU"/>
              </w:rPr>
              <w:t>Развивающее оценивание качества образовательной деятельности поПрограмме</w:t>
            </w:r>
          </w:p>
        </w:tc>
        <w:tc>
          <w:tcPr>
            <w:tcW w:w="1275" w:type="dxa"/>
            <w:tcBorders>
              <w:top w:val="single" w:sz="8" w:space="0" w:color="auto"/>
              <w:bottom w:val="single" w:sz="4" w:space="0" w:color="auto"/>
              <w:right w:val="single" w:sz="8" w:space="0" w:color="auto"/>
            </w:tcBorders>
            <w:vAlign w:val="center"/>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r>
      <w:tr w:rsidR="00027785"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II</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Содержательный раздел</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F246D2"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F246D2" w:rsidRPr="00054400" w:rsidRDefault="00F246D2" w:rsidP="00DA4872">
            <w:pPr>
              <w:spacing w:after="0" w:line="240" w:lineRule="auto"/>
              <w:ind w:left="120"/>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2.1.</w:t>
            </w:r>
          </w:p>
        </w:tc>
        <w:tc>
          <w:tcPr>
            <w:tcW w:w="12487" w:type="dxa"/>
            <w:tcBorders>
              <w:top w:val="single" w:sz="8" w:space="0" w:color="auto"/>
              <w:bottom w:val="single" w:sz="4" w:space="0" w:color="auto"/>
              <w:right w:val="single" w:sz="8" w:space="0" w:color="auto"/>
            </w:tcBorders>
            <w:vAlign w:val="bottom"/>
          </w:tcPr>
          <w:p w:rsidR="00F246D2" w:rsidRPr="00054400" w:rsidRDefault="00F246D2" w:rsidP="00DA4872">
            <w:pPr>
              <w:spacing w:after="0" w:line="240" w:lineRule="auto"/>
              <w:ind w:left="100"/>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Общие положения</w:t>
            </w:r>
          </w:p>
        </w:tc>
        <w:tc>
          <w:tcPr>
            <w:tcW w:w="1275" w:type="dxa"/>
            <w:tcBorders>
              <w:top w:val="single" w:sz="8" w:space="0" w:color="auto"/>
              <w:bottom w:val="single" w:sz="4" w:space="0" w:color="auto"/>
              <w:right w:val="single" w:sz="8" w:space="0" w:color="auto"/>
            </w:tcBorders>
            <w:vAlign w:val="bottom"/>
          </w:tcPr>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2.</w:t>
            </w:r>
            <w:r w:rsidR="00F246D2" w:rsidRPr="00054400">
              <w:rPr>
                <w:rFonts w:ascii="Times New Roman" w:eastAsia="Times New Roman" w:hAnsi="Times New Roman" w:cs="Times New Roman"/>
                <w:sz w:val="24"/>
                <w:szCs w:val="24"/>
              </w:rPr>
              <w:t>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Описание образовательной деятельности в соответствии с направлениями развития воспитанников</w:t>
            </w:r>
          </w:p>
        </w:tc>
        <w:tc>
          <w:tcPr>
            <w:tcW w:w="1275" w:type="dxa"/>
            <w:tcBorders>
              <w:top w:val="single" w:sz="8" w:space="0" w:color="auto"/>
              <w:bottom w:val="single" w:sz="4" w:space="0" w:color="auto"/>
              <w:right w:val="single" w:sz="8" w:space="0" w:color="auto"/>
            </w:tcBorders>
            <w:vAlign w:val="center"/>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027785" w:rsidRPr="00054400" w:rsidTr="00054400">
        <w:trPr>
          <w:trHeight w:val="239"/>
        </w:trPr>
        <w:tc>
          <w:tcPr>
            <w:tcW w:w="980" w:type="dxa"/>
            <w:tcBorders>
              <w:left w:val="single" w:sz="8" w:space="0" w:color="auto"/>
              <w:bottom w:val="single" w:sz="8" w:space="0" w:color="auto"/>
              <w:right w:val="single" w:sz="8" w:space="0" w:color="auto"/>
            </w:tcBorders>
            <w:vAlign w:val="center"/>
          </w:tcPr>
          <w:p w:rsidR="00027785" w:rsidRPr="00054400" w:rsidRDefault="00F246D2" w:rsidP="00DA4872">
            <w:pPr>
              <w:spacing w:after="0" w:line="240" w:lineRule="auto"/>
              <w:ind w:left="142"/>
              <w:rPr>
                <w:rFonts w:ascii="Times New Roman" w:hAnsi="Times New Roman" w:cs="Times New Roman"/>
                <w:sz w:val="24"/>
                <w:szCs w:val="24"/>
              </w:rPr>
            </w:pPr>
            <w:r w:rsidRPr="00054400">
              <w:rPr>
                <w:rFonts w:ascii="Times New Roman" w:hAnsi="Times New Roman" w:cs="Times New Roman"/>
                <w:sz w:val="24"/>
                <w:szCs w:val="24"/>
              </w:rPr>
              <w:t>2.2.1.</w:t>
            </w:r>
          </w:p>
        </w:tc>
        <w:tc>
          <w:tcPr>
            <w:tcW w:w="12487" w:type="dxa"/>
            <w:tcBorders>
              <w:bottom w:val="single" w:sz="8" w:space="0" w:color="auto"/>
              <w:right w:val="single" w:sz="8" w:space="0" w:color="auto"/>
            </w:tcBorders>
            <w:vAlign w:val="bottom"/>
          </w:tcPr>
          <w:p w:rsidR="00027785" w:rsidRPr="00054400" w:rsidRDefault="00545DEE"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Социально – коммуникативное развитие</w:t>
            </w:r>
            <w:r w:rsidR="00F246D2" w:rsidRPr="00054400">
              <w:rPr>
                <w:rFonts w:ascii="Times New Roman" w:eastAsia="Times New Roman" w:hAnsi="Times New Roman" w:cs="Times New Roman"/>
                <w:sz w:val="24"/>
                <w:szCs w:val="24"/>
              </w:rPr>
              <w:t>:</w:t>
            </w:r>
          </w:p>
          <w:p w:rsidR="00F246D2" w:rsidRPr="00054400" w:rsidRDefault="00F246D2" w:rsidP="00DA4872">
            <w:pPr>
              <w:pStyle w:val="ac"/>
              <w:numPr>
                <w:ilvl w:val="0"/>
                <w:numId w:val="103"/>
              </w:numPr>
              <w:spacing w:before="0"/>
              <w:rPr>
                <w:sz w:val="24"/>
                <w:szCs w:val="24"/>
              </w:rPr>
            </w:pPr>
            <w:r w:rsidRPr="00054400">
              <w:rPr>
                <w:sz w:val="24"/>
                <w:szCs w:val="24"/>
              </w:rPr>
              <w:t>основнаячасть</w:t>
            </w:r>
          </w:p>
          <w:p w:rsidR="00F246D2" w:rsidRPr="00054400" w:rsidRDefault="00F246D2" w:rsidP="00DA4872">
            <w:pPr>
              <w:pStyle w:val="ac"/>
              <w:numPr>
                <w:ilvl w:val="0"/>
                <w:numId w:val="103"/>
              </w:numPr>
              <w:spacing w:before="0"/>
              <w:rPr>
                <w:sz w:val="24"/>
                <w:szCs w:val="24"/>
              </w:rPr>
            </w:pPr>
            <w:r w:rsidRPr="00054400">
              <w:rPr>
                <w:sz w:val="24"/>
                <w:szCs w:val="24"/>
              </w:rPr>
              <w:t>вариативнаячасть</w:t>
            </w:r>
          </w:p>
        </w:tc>
        <w:tc>
          <w:tcPr>
            <w:tcW w:w="1275" w:type="dxa"/>
            <w:tcBorders>
              <w:bottom w:val="single" w:sz="8"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r>
      <w:tr w:rsidR="00027785" w:rsidRPr="00054400" w:rsidTr="00054400">
        <w:trPr>
          <w:trHeight w:val="239"/>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F246D2" w:rsidP="00DA4872">
            <w:pPr>
              <w:spacing w:after="0" w:line="240" w:lineRule="auto"/>
              <w:ind w:left="142"/>
              <w:rPr>
                <w:rFonts w:ascii="Times New Roman" w:hAnsi="Times New Roman" w:cs="Times New Roman"/>
                <w:sz w:val="24"/>
                <w:szCs w:val="24"/>
              </w:rPr>
            </w:pPr>
            <w:r w:rsidRPr="00054400">
              <w:rPr>
                <w:rFonts w:ascii="Times New Roman" w:hAnsi="Times New Roman" w:cs="Times New Roman"/>
                <w:sz w:val="24"/>
                <w:szCs w:val="24"/>
              </w:rPr>
              <w:t>2.2.2.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Познавательное развитие</w:t>
            </w:r>
          </w:p>
          <w:p w:rsidR="00F246D2" w:rsidRPr="00054400" w:rsidRDefault="00F246D2" w:rsidP="00DA4872">
            <w:pPr>
              <w:pStyle w:val="ac"/>
              <w:numPr>
                <w:ilvl w:val="0"/>
                <w:numId w:val="104"/>
              </w:numPr>
              <w:spacing w:before="0"/>
              <w:rPr>
                <w:sz w:val="24"/>
                <w:szCs w:val="24"/>
              </w:rPr>
            </w:pPr>
            <w:r w:rsidRPr="00054400">
              <w:rPr>
                <w:sz w:val="24"/>
                <w:szCs w:val="24"/>
              </w:rPr>
              <w:t>основнаячасть</w:t>
            </w:r>
          </w:p>
          <w:p w:rsidR="00F246D2" w:rsidRPr="00054400" w:rsidRDefault="00F246D2" w:rsidP="00DA4872">
            <w:pPr>
              <w:pStyle w:val="ac"/>
              <w:numPr>
                <w:ilvl w:val="0"/>
                <w:numId w:val="104"/>
              </w:numPr>
              <w:spacing w:before="0"/>
              <w:rPr>
                <w:sz w:val="24"/>
                <w:szCs w:val="24"/>
              </w:rPr>
            </w:pPr>
            <w:r w:rsidRPr="00054400">
              <w:rPr>
                <w:sz w:val="24"/>
                <w:szCs w:val="24"/>
              </w:rPr>
              <w:t>вариативнаячасть</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F246D2" w:rsidP="00DA4872">
            <w:pPr>
              <w:spacing w:after="0" w:line="240" w:lineRule="auto"/>
              <w:ind w:left="142"/>
              <w:rPr>
                <w:rFonts w:ascii="Times New Roman" w:hAnsi="Times New Roman" w:cs="Times New Roman"/>
                <w:sz w:val="24"/>
                <w:szCs w:val="24"/>
              </w:rPr>
            </w:pPr>
            <w:r w:rsidRPr="00054400">
              <w:rPr>
                <w:rFonts w:ascii="Times New Roman" w:hAnsi="Times New Roman" w:cs="Times New Roman"/>
                <w:sz w:val="24"/>
                <w:szCs w:val="24"/>
              </w:rPr>
              <w:t>2.2.3.</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Речевое развитие</w:t>
            </w:r>
          </w:p>
          <w:p w:rsidR="00F246D2" w:rsidRPr="00054400" w:rsidRDefault="00F246D2" w:rsidP="00DA4872">
            <w:pPr>
              <w:pStyle w:val="ac"/>
              <w:numPr>
                <w:ilvl w:val="0"/>
                <w:numId w:val="105"/>
              </w:numPr>
              <w:spacing w:before="0"/>
              <w:rPr>
                <w:sz w:val="24"/>
                <w:szCs w:val="24"/>
              </w:rPr>
            </w:pPr>
            <w:r w:rsidRPr="00054400">
              <w:rPr>
                <w:sz w:val="24"/>
                <w:szCs w:val="24"/>
              </w:rPr>
              <w:t>основнаячасть</w:t>
            </w:r>
          </w:p>
          <w:p w:rsidR="00F246D2" w:rsidRPr="00054400" w:rsidRDefault="00F246D2" w:rsidP="00DA4872">
            <w:pPr>
              <w:pStyle w:val="ac"/>
              <w:numPr>
                <w:ilvl w:val="0"/>
                <w:numId w:val="105"/>
              </w:numPr>
              <w:spacing w:before="0"/>
              <w:rPr>
                <w:sz w:val="24"/>
                <w:szCs w:val="24"/>
              </w:rPr>
            </w:pPr>
            <w:r w:rsidRPr="00054400">
              <w:rPr>
                <w:sz w:val="24"/>
                <w:szCs w:val="24"/>
              </w:rPr>
              <w:t>вариативнаячасть</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F246D2" w:rsidP="00DA4872">
            <w:pPr>
              <w:spacing w:after="0" w:line="240" w:lineRule="auto"/>
              <w:ind w:left="142"/>
              <w:rPr>
                <w:rFonts w:ascii="Times New Roman" w:hAnsi="Times New Roman" w:cs="Times New Roman"/>
                <w:sz w:val="24"/>
                <w:szCs w:val="24"/>
              </w:rPr>
            </w:pPr>
            <w:r w:rsidRPr="00054400">
              <w:rPr>
                <w:rFonts w:ascii="Times New Roman" w:hAnsi="Times New Roman" w:cs="Times New Roman"/>
                <w:sz w:val="24"/>
                <w:szCs w:val="24"/>
              </w:rPr>
              <w:t>2.2.4.</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Художественно – эстетическое развитие</w:t>
            </w:r>
          </w:p>
          <w:p w:rsidR="00F246D2" w:rsidRPr="00054400" w:rsidRDefault="00F246D2" w:rsidP="00DA4872">
            <w:pPr>
              <w:pStyle w:val="ac"/>
              <w:numPr>
                <w:ilvl w:val="0"/>
                <w:numId w:val="106"/>
              </w:numPr>
              <w:spacing w:before="0"/>
              <w:rPr>
                <w:sz w:val="24"/>
                <w:szCs w:val="24"/>
              </w:rPr>
            </w:pPr>
            <w:r w:rsidRPr="00054400">
              <w:rPr>
                <w:sz w:val="24"/>
                <w:szCs w:val="24"/>
              </w:rPr>
              <w:t>основнаячасть</w:t>
            </w:r>
          </w:p>
          <w:p w:rsidR="00F246D2" w:rsidRPr="00054400" w:rsidRDefault="00F246D2" w:rsidP="00DA4872">
            <w:pPr>
              <w:pStyle w:val="ac"/>
              <w:numPr>
                <w:ilvl w:val="0"/>
                <w:numId w:val="106"/>
              </w:numPr>
              <w:spacing w:before="0"/>
              <w:rPr>
                <w:sz w:val="24"/>
                <w:szCs w:val="24"/>
              </w:rPr>
            </w:pPr>
            <w:r w:rsidRPr="00054400">
              <w:rPr>
                <w:sz w:val="24"/>
                <w:szCs w:val="24"/>
              </w:rPr>
              <w:t>вариативнаячасть</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36</w:t>
            </w:r>
          </w:p>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39</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F246D2" w:rsidP="00DA4872">
            <w:pPr>
              <w:spacing w:after="0" w:line="240" w:lineRule="auto"/>
              <w:ind w:left="142"/>
              <w:rPr>
                <w:rFonts w:ascii="Times New Roman" w:hAnsi="Times New Roman" w:cs="Times New Roman"/>
                <w:sz w:val="24"/>
                <w:szCs w:val="24"/>
              </w:rPr>
            </w:pPr>
            <w:r w:rsidRPr="00054400">
              <w:rPr>
                <w:rFonts w:ascii="Times New Roman" w:hAnsi="Times New Roman" w:cs="Times New Roman"/>
                <w:sz w:val="24"/>
                <w:szCs w:val="24"/>
              </w:rPr>
              <w:t>2.2.5.</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Физическое развитие</w:t>
            </w:r>
          </w:p>
          <w:p w:rsidR="00F246D2" w:rsidRPr="00054400" w:rsidRDefault="00F246D2" w:rsidP="00DA4872">
            <w:pPr>
              <w:pStyle w:val="ac"/>
              <w:numPr>
                <w:ilvl w:val="0"/>
                <w:numId w:val="107"/>
              </w:numPr>
              <w:spacing w:before="0"/>
              <w:rPr>
                <w:sz w:val="24"/>
                <w:szCs w:val="24"/>
              </w:rPr>
            </w:pPr>
            <w:r w:rsidRPr="00054400">
              <w:rPr>
                <w:sz w:val="24"/>
                <w:szCs w:val="24"/>
              </w:rPr>
              <w:t>основнаячасть</w:t>
            </w:r>
          </w:p>
          <w:p w:rsidR="00F246D2" w:rsidRPr="00054400" w:rsidRDefault="00F246D2" w:rsidP="00DA4872">
            <w:pPr>
              <w:pStyle w:val="ac"/>
              <w:numPr>
                <w:ilvl w:val="0"/>
                <w:numId w:val="107"/>
              </w:numPr>
              <w:spacing w:before="0"/>
              <w:rPr>
                <w:sz w:val="24"/>
                <w:szCs w:val="24"/>
              </w:rPr>
            </w:pPr>
            <w:r w:rsidRPr="00054400">
              <w:rPr>
                <w:sz w:val="24"/>
                <w:szCs w:val="24"/>
              </w:rPr>
              <w:t>вариативнаячасть</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p w:rsidR="00F246D2"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2.</w:t>
            </w:r>
            <w:r w:rsidR="00F246D2" w:rsidRPr="00054400">
              <w:rPr>
                <w:rFonts w:ascii="Times New Roman" w:eastAsia="Times New Roman" w:hAnsi="Times New Roman" w:cs="Times New Roman"/>
                <w:sz w:val="24"/>
                <w:szCs w:val="24"/>
              </w:rPr>
              <w:t>3.</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Особенности образовательной деятельности разных видов и культурных практик</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46</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lastRenderedPageBreak/>
              <w:t>2.</w:t>
            </w:r>
            <w:r w:rsidR="00F246D2" w:rsidRPr="00054400">
              <w:rPr>
                <w:rFonts w:ascii="Times New Roman" w:eastAsia="Times New Roman" w:hAnsi="Times New Roman" w:cs="Times New Roman"/>
                <w:sz w:val="24"/>
                <w:szCs w:val="24"/>
              </w:rPr>
              <w:t>4</w:t>
            </w:r>
            <w:r w:rsidRPr="00054400">
              <w:rPr>
                <w:rFonts w:ascii="Times New Roman" w:eastAsia="Times New Roman" w:hAnsi="Times New Roman" w:cs="Times New Roman"/>
                <w:sz w:val="24"/>
                <w:szCs w:val="24"/>
              </w:rPr>
              <w:t>.</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 xml:space="preserve">Взаимодействие педагогического коллектива с семьями </w:t>
            </w:r>
            <w:r w:rsidR="00F246D2" w:rsidRPr="00054400">
              <w:rPr>
                <w:rFonts w:ascii="Times New Roman" w:eastAsia="Times New Roman" w:hAnsi="Times New Roman" w:cs="Times New Roman"/>
                <w:sz w:val="24"/>
                <w:szCs w:val="24"/>
              </w:rPr>
              <w:t>дошкольников</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57</w:t>
            </w:r>
          </w:p>
        </w:tc>
      </w:tr>
      <w:tr w:rsidR="00027785"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III</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b/>
                <w:bCs/>
                <w:sz w:val="24"/>
                <w:szCs w:val="24"/>
              </w:rPr>
              <w:t>Организационный раздел</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027785" w:rsidRPr="00054400" w:rsidRDefault="00545DEE"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sz w:val="24"/>
                <w:szCs w:val="24"/>
              </w:rPr>
              <w:t>3.1</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Организация развивающей предметно-пространственной среды</w:t>
            </w:r>
            <w:r w:rsidR="00370250" w:rsidRPr="00054400">
              <w:rPr>
                <w:rFonts w:ascii="Times New Roman" w:eastAsia="Times New Roman" w:hAnsi="Times New Roman" w:cs="Times New Roman"/>
                <w:sz w:val="24"/>
                <w:szCs w:val="24"/>
              </w:rPr>
              <w:t>, материально-техническое обеспечение программы</w:t>
            </w:r>
          </w:p>
        </w:tc>
        <w:tc>
          <w:tcPr>
            <w:tcW w:w="1275" w:type="dxa"/>
            <w:tcBorders>
              <w:top w:val="single" w:sz="8" w:space="0" w:color="auto"/>
              <w:bottom w:val="single" w:sz="4" w:space="0" w:color="auto"/>
              <w:right w:val="single" w:sz="8" w:space="0" w:color="auto"/>
            </w:tcBorders>
            <w:vAlign w:val="center"/>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3.2</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Режим дня и распорядок</w:t>
            </w:r>
          </w:p>
        </w:tc>
        <w:tc>
          <w:tcPr>
            <w:tcW w:w="1275" w:type="dxa"/>
            <w:tcBorders>
              <w:top w:val="single" w:sz="8" w:space="0" w:color="auto"/>
              <w:bottom w:val="single" w:sz="4" w:space="0" w:color="auto"/>
              <w:right w:val="single" w:sz="8" w:space="0" w:color="auto"/>
            </w:tcBorders>
            <w:vAlign w:val="bottom"/>
          </w:tcPr>
          <w:p w:rsidR="00027785"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p>
        </w:tc>
      </w:tr>
      <w:tr w:rsidR="00027785"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027785"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3.3</w:t>
            </w:r>
          </w:p>
        </w:tc>
        <w:tc>
          <w:tcPr>
            <w:tcW w:w="12487"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Планирование образовательной деятельности</w:t>
            </w:r>
          </w:p>
        </w:tc>
        <w:tc>
          <w:tcPr>
            <w:tcW w:w="1275" w:type="dxa"/>
            <w:tcBorders>
              <w:top w:val="single" w:sz="8" w:space="0" w:color="auto"/>
              <w:bottom w:val="single" w:sz="4" w:space="0" w:color="auto"/>
              <w:right w:val="single" w:sz="8" w:space="0" w:color="auto"/>
            </w:tcBorders>
            <w:vAlign w:val="bottom"/>
          </w:tcPr>
          <w:p w:rsidR="00027785" w:rsidRPr="00054400" w:rsidRDefault="00370250"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70</w:t>
            </w:r>
          </w:p>
        </w:tc>
      </w:tr>
      <w:tr w:rsidR="00370250"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370250"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3.4</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Особенности традиционных событий, праздников, мероприятий</w:t>
            </w:r>
          </w:p>
        </w:tc>
        <w:tc>
          <w:tcPr>
            <w:tcW w:w="1275" w:type="dxa"/>
            <w:tcBorders>
              <w:top w:val="single" w:sz="8" w:space="0" w:color="auto"/>
              <w:bottom w:val="single" w:sz="4" w:space="0" w:color="auto"/>
              <w:right w:val="single" w:sz="8" w:space="0" w:color="auto"/>
            </w:tcBorders>
            <w:vAlign w:val="bottom"/>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86</w:t>
            </w:r>
          </w:p>
        </w:tc>
      </w:tr>
      <w:tr w:rsidR="00370250"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bottom"/>
          </w:tcPr>
          <w:p w:rsidR="00370250"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3.5</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Кадровые условия реализации Программы</w:t>
            </w:r>
          </w:p>
        </w:tc>
        <w:tc>
          <w:tcPr>
            <w:tcW w:w="1275" w:type="dxa"/>
            <w:tcBorders>
              <w:top w:val="single" w:sz="8" w:space="0" w:color="auto"/>
              <w:bottom w:val="single" w:sz="4" w:space="0" w:color="auto"/>
              <w:right w:val="single" w:sz="8" w:space="0" w:color="auto"/>
            </w:tcBorders>
            <w:vAlign w:val="bottom"/>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88</w:t>
            </w:r>
          </w:p>
        </w:tc>
      </w:tr>
      <w:tr w:rsidR="00370250" w:rsidRPr="00054400" w:rsidTr="00054400">
        <w:trPr>
          <w:trHeight w:val="235"/>
        </w:trPr>
        <w:tc>
          <w:tcPr>
            <w:tcW w:w="980" w:type="dxa"/>
            <w:tcBorders>
              <w:top w:val="single" w:sz="8" w:space="0" w:color="auto"/>
              <w:left w:val="single" w:sz="8" w:space="0" w:color="auto"/>
              <w:bottom w:val="single" w:sz="4" w:space="0" w:color="auto"/>
              <w:right w:val="single" w:sz="8" w:space="0" w:color="auto"/>
            </w:tcBorders>
            <w:vAlign w:val="center"/>
          </w:tcPr>
          <w:p w:rsidR="00370250"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3.6</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Финансовые условия реализации Программы</w:t>
            </w:r>
          </w:p>
        </w:tc>
        <w:tc>
          <w:tcPr>
            <w:tcW w:w="1275" w:type="dxa"/>
            <w:tcBorders>
              <w:top w:val="single" w:sz="8" w:space="0" w:color="auto"/>
              <w:bottom w:val="single" w:sz="4" w:space="0" w:color="auto"/>
              <w:right w:val="single" w:sz="8" w:space="0" w:color="auto"/>
            </w:tcBorders>
            <w:vAlign w:val="bottom"/>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w:t>
            </w:r>
          </w:p>
        </w:tc>
      </w:tr>
      <w:tr w:rsidR="00370250" w:rsidRPr="00054400" w:rsidTr="00054400">
        <w:trPr>
          <w:trHeight w:val="235"/>
        </w:trPr>
        <w:tc>
          <w:tcPr>
            <w:tcW w:w="980" w:type="dxa"/>
            <w:tcBorders>
              <w:top w:val="single" w:sz="8" w:space="0" w:color="auto"/>
              <w:left w:val="single" w:sz="8" w:space="0" w:color="auto"/>
              <w:right w:val="single" w:sz="8" w:space="0" w:color="auto"/>
            </w:tcBorders>
            <w:vAlign w:val="center"/>
          </w:tcPr>
          <w:p w:rsidR="00370250" w:rsidRPr="00054400" w:rsidRDefault="002676AE" w:rsidP="00DA4872">
            <w:pPr>
              <w:spacing w:after="0" w:line="240" w:lineRule="auto"/>
              <w:ind w:left="120"/>
              <w:rPr>
                <w:rFonts w:ascii="Times New Roman" w:hAnsi="Times New Roman" w:cs="Times New Roman"/>
                <w:sz w:val="24"/>
                <w:szCs w:val="24"/>
              </w:rPr>
            </w:pPr>
            <w:r>
              <w:rPr>
                <w:rFonts w:ascii="Times New Roman" w:eastAsia="Times New Roman" w:hAnsi="Times New Roman" w:cs="Times New Roman"/>
                <w:sz w:val="24"/>
                <w:szCs w:val="24"/>
              </w:rPr>
              <w:t>3.7</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Перспективы работы по совершенствованию и развитию содержания Программы и обеспечивающих ее реализацию нормативно- правовых, финансовых, научно-методических, кадровых, информационных и материально-технических ресурсов</w:t>
            </w:r>
          </w:p>
        </w:tc>
        <w:tc>
          <w:tcPr>
            <w:tcW w:w="1275" w:type="dxa"/>
            <w:tcBorders>
              <w:top w:val="single" w:sz="8" w:space="0" w:color="auto"/>
              <w:bottom w:val="single" w:sz="4" w:space="0" w:color="auto"/>
              <w:right w:val="single" w:sz="8" w:space="0" w:color="auto"/>
            </w:tcBorders>
            <w:vAlign w:val="center"/>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90</w:t>
            </w:r>
          </w:p>
        </w:tc>
      </w:tr>
      <w:tr w:rsidR="00370250"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370250" w:rsidRPr="00054400" w:rsidRDefault="002676AE" w:rsidP="00DA4872">
            <w:pPr>
              <w:spacing w:after="0" w:line="240" w:lineRule="auto"/>
              <w:ind w:left="120"/>
              <w:rPr>
                <w:rFonts w:ascii="Times New Roman" w:hAnsi="Times New Roman" w:cs="Times New Roman"/>
                <w:sz w:val="24"/>
                <w:szCs w:val="24"/>
              </w:rPr>
            </w:pPr>
            <w:r>
              <w:rPr>
                <w:rFonts w:ascii="Times New Roman" w:hAnsi="Times New Roman" w:cs="Times New Roman"/>
                <w:sz w:val="24"/>
                <w:szCs w:val="24"/>
              </w:rPr>
              <w:t>3.8</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Перечень нормативных и нормативно-методических документов</w:t>
            </w:r>
          </w:p>
        </w:tc>
        <w:tc>
          <w:tcPr>
            <w:tcW w:w="1275" w:type="dxa"/>
            <w:tcBorders>
              <w:top w:val="single" w:sz="8" w:space="0" w:color="auto"/>
              <w:bottom w:val="single" w:sz="4" w:space="0" w:color="auto"/>
              <w:right w:val="single" w:sz="8" w:space="0" w:color="auto"/>
            </w:tcBorders>
            <w:vAlign w:val="bottom"/>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91</w:t>
            </w:r>
          </w:p>
        </w:tc>
      </w:tr>
      <w:tr w:rsidR="00370250" w:rsidRPr="00054400" w:rsidTr="00054400">
        <w:trPr>
          <w:trHeight w:val="240"/>
        </w:trPr>
        <w:tc>
          <w:tcPr>
            <w:tcW w:w="980" w:type="dxa"/>
            <w:tcBorders>
              <w:top w:val="single" w:sz="8" w:space="0" w:color="auto"/>
              <w:left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20"/>
              <w:rPr>
                <w:rFonts w:ascii="Times New Roman" w:hAnsi="Times New Roman" w:cs="Times New Roman"/>
                <w:sz w:val="24"/>
                <w:szCs w:val="24"/>
              </w:rPr>
            </w:pPr>
            <w:r w:rsidRPr="00054400">
              <w:rPr>
                <w:rFonts w:ascii="Times New Roman" w:eastAsia="Times New Roman" w:hAnsi="Times New Roman" w:cs="Times New Roman"/>
                <w:b/>
                <w:bCs/>
                <w:sz w:val="24"/>
                <w:szCs w:val="24"/>
              </w:rPr>
              <w:t>IV</w:t>
            </w:r>
          </w:p>
        </w:tc>
        <w:tc>
          <w:tcPr>
            <w:tcW w:w="12487" w:type="dxa"/>
            <w:tcBorders>
              <w:top w:val="single" w:sz="8" w:space="0" w:color="auto"/>
              <w:bottom w:val="single" w:sz="4" w:space="0" w:color="auto"/>
              <w:right w:val="single" w:sz="8" w:space="0" w:color="auto"/>
            </w:tcBorders>
            <w:vAlign w:val="bottom"/>
          </w:tcPr>
          <w:p w:rsidR="00370250" w:rsidRPr="00054400" w:rsidRDefault="00370250" w:rsidP="00DA4872">
            <w:pPr>
              <w:spacing w:after="0" w:line="240" w:lineRule="auto"/>
              <w:ind w:left="100"/>
              <w:rPr>
                <w:rFonts w:ascii="Times New Roman" w:hAnsi="Times New Roman" w:cs="Times New Roman"/>
                <w:sz w:val="24"/>
                <w:szCs w:val="24"/>
              </w:rPr>
            </w:pPr>
            <w:r w:rsidRPr="00054400">
              <w:rPr>
                <w:rFonts w:ascii="Times New Roman" w:eastAsia="Times New Roman" w:hAnsi="Times New Roman" w:cs="Times New Roman"/>
                <w:sz w:val="24"/>
                <w:szCs w:val="24"/>
              </w:rPr>
              <w:t>Краткая презентация образовательной Программы</w:t>
            </w:r>
          </w:p>
        </w:tc>
        <w:tc>
          <w:tcPr>
            <w:tcW w:w="1275" w:type="dxa"/>
            <w:tcBorders>
              <w:top w:val="single" w:sz="8" w:space="0" w:color="auto"/>
              <w:bottom w:val="single" w:sz="4" w:space="0" w:color="auto"/>
              <w:right w:val="single" w:sz="8" w:space="0" w:color="auto"/>
            </w:tcBorders>
            <w:vAlign w:val="bottom"/>
          </w:tcPr>
          <w:p w:rsidR="00370250" w:rsidRPr="00054400" w:rsidRDefault="002676AE" w:rsidP="00DA487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r>
    </w:tbl>
    <w:p w:rsidR="00027785" w:rsidRDefault="00027785"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DA4872" w:rsidRDefault="00DA4872" w:rsidP="00DA4872">
      <w:pPr>
        <w:spacing w:after="0" w:line="240" w:lineRule="auto"/>
        <w:rPr>
          <w:rFonts w:ascii="Times New Roman" w:hAnsi="Times New Roman" w:cs="Times New Roman"/>
          <w:sz w:val="24"/>
          <w:szCs w:val="24"/>
        </w:rPr>
      </w:pPr>
    </w:p>
    <w:p w:rsidR="00F246D2" w:rsidRPr="00054400" w:rsidRDefault="00F246D2" w:rsidP="00DA4872">
      <w:pPr>
        <w:spacing w:after="0" w:line="240" w:lineRule="auto"/>
        <w:rPr>
          <w:rFonts w:ascii="Times New Roman" w:hAnsi="Times New Roman" w:cs="Times New Roman"/>
          <w:sz w:val="24"/>
          <w:szCs w:val="24"/>
        </w:rPr>
      </w:pPr>
    </w:p>
    <w:p w:rsidR="00F36499" w:rsidRPr="00054400" w:rsidRDefault="00F36499" w:rsidP="00DA4872">
      <w:pPr>
        <w:pStyle w:val="ac"/>
        <w:numPr>
          <w:ilvl w:val="0"/>
          <w:numId w:val="11"/>
        </w:numPr>
        <w:tabs>
          <w:tab w:val="left" w:pos="0"/>
        </w:tabs>
        <w:spacing w:before="0"/>
        <w:jc w:val="center"/>
        <w:rPr>
          <w:sz w:val="24"/>
          <w:szCs w:val="24"/>
        </w:rPr>
      </w:pPr>
      <w:r w:rsidRPr="00054400">
        <w:rPr>
          <w:b/>
          <w:bCs/>
          <w:sz w:val="24"/>
          <w:szCs w:val="24"/>
        </w:rPr>
        <w:lastRenderedPageBreak/>
        <w:t xml:space="preserve">ЦЕЛЕВОЙ РАЗДЕЛ </w:t>
      </w:r>
    </w:p>
    <w:p w:rsidR="00DA4872" w:rsidRDefault="00DA4872" w:rsidP="00DA4872">
      <w:pPr>
        <w:tabs>
          <w:tab w:val="left" w:pos="0"/>
        </w:tabs>
        <w:spacing w:after="0" w:line="240" w:lineRule="auto"/>
        <w:jc w:val="center"/>
        <w:rPr>
          <w:rFonts w:ascii="Times New Roman" w:eastAsia="Times New Roman" w:hAnsi="Times New Roman" w:cs="Times New Roman"/>
          <w:b/>
          <w:bCs/>
          <w:sz w:val="24"/>
          <w:szCs w:val="24"/>
        </w:rPr>
      </w:pPr>
    </w:p>
    <w:p w:rsidR="00F36499" w:rsidRPr="00054400" w:rsidRDefault="00F36499" w:rsidP="00DA4872">
      <w:pPr>
        <w:tabs>
          <w:tab w:val="left" w:pos="0"/>
        </w:tabs>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1.1 Пояснительная записка</w:t>
      </w:r>
    </w:p>
    <w:p w:rsidR="00637F1D" w:rsidRPr="00054400" w:rsidRDefault="00637F1D" w:rsidP="00DA4872">
      <w:pPr>
        <w:pStyle w:val="Default"/>
        <w:ind w:firstLine="567"/>
        <w:jc w:val="both"/>
      </w:pPr>
      <w:r w:rsidRPr="00054400">
        <w:t>Основная образовательная программа муниципального бюджетного дошкольного образовательного учреждения «</w:t>
      </w:r>
      <w:r w:rsidR="00CB246E">
        <w:t>Бухарайский детский сад «Лесная мелодия</w:t>
      </w:r>
      <w:r w:rsidRPr="00054400">
        <w:t xml:space="preserve">» Заинского муниципального района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 №1155) на основе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 </w:t>
      </w:r>
    </w:p>
    <w:p w:rsidR="00637F1D" w:rsidRPr="00054400" w:rsidRDefault="00637F1D" w:rsidP="00DA4872">
      <w:pPr>
        <w:pStyle w:val="Default"/>
        <w:ind w:firstLine="567"/>
        <w:jc w:val="both"/>
      </w:pPr>
      <w:r w:rsidRPr="00054400">
        <w:t xml:space="preserve">Основная общеобразовательная программа определяет организацию воспитательно-образовательного процесса (содержание, формы) в ДОУ. </w:t>
      </w:r>
    </w:p>
    <w:p w:rsidR="00637F1D" w:rsidRPr="00054400" w:rsidRDefault="00637F1D" w:rsidP="00DA4872">
      <w:pPr>
        <w:pStyle w:val="Default"/>
        <w:ind w:firstLine="567"/>
        <w:jc w:val="both"/>
      </w:pPr>
      <w:r w:rsidRPr="00054400">
        <w:t xml:space="preserve">Программа обеспечивает развитие личности детей дошкольного возраста в различных видах общения и деятельности с учѐтом их возрастных, индивидуальных и психологических и физиологических особенностей и направлена на решение задач ФГОС ДО. </w:t>
      </w:r>
    </w:p>
    <w:p w:rsidR="00637F1D" w:rsidRPr="00054400" w:rsidRDefault="00637F1D" w:rsidP="00DA4872">
      <w:pPr>
        <w:pStyle w:val="Default"/>
        <w:ind w:firstLine="567"/>
        <w:jc w:val="both"/>
      </w:pPr>
      <w:r w:rsidRPr="00054400">
        <w:t xml:space="preserve">Программа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и дошкольного образования. </w:t>
      </w:r>
    </w:p>
    <w:p w:rsidR="00637F1D" w:rsidRPr="00054400" w:rsidRDefault="00637F1D" w:rsidP="00DA4872">
      <w:pPr>
        <w:pStyle w:val="Default"/>
        <w:ind w:firstLine="567"/>
        <w:jc w:val="both"/>
      </w:pPr>
      <w:r w:rsidRPr="00054400">
        <w:t xml:space="preserve">Основная образовательная программа МБДОУ </w:t>
      </w:r>
      <w:r w:rsidR="00CB246E">
        <w:t>«Бухарайский детский сад «Лесная мелодия</w:t>
      </w:r>
      <w:r w:rsidR="00426523" w:rsidRPr="00054400">
        <w:t xml:space="preserve">» </w:t>
      </w:r>
      <w:r w:rsidRPr="00054400">
        <w:t xml:space="preserve">разработана в соответствии с основными нормативно-правовыми документами по дошкольному воспитанию: </w:t>
      </w:r>
    </w:p>
    <w:p w:rsidR="00637F1D" w:rsidRPr="00054400" w:rsidRDefault="00637F1D" w:rsidP="00DA4872">
      <w:pPr>
        <w:pStyle w:val="Default"/>
        <w:ind w:firstLine="567"/>
        <w:jc w:val="both"/>
      </w:pPr>
      <w:r w:rsidRPr="00054400">
        <w:rPr>
          <w:b/>
          <w:bCs/>
        </w:rPr>
        <w:t xml:space="preserve">ООП разработана в соответствии: </w:t>
      </w:r>
    </w:p>
    <w:p w:rsidR="00637F1D" w:rsidRPr="00054400" w:rsidRDefault="00637F1D" w:rsidP="00DA4872">
      <w:pPr>
        <w:pStyle w:val="Default"/>
        <w:ind w:firstLine="567"/>
        <w:jc w:val="both"/>
      </w:pPr>
      <w:r w:rsidRPr="00054400">
        <w:t xml:space="preserve">с международными правовыми актами: </w:t>
      </w:r>
    </w:p>
    <w:p w:rsidR="00637F1D" w:rsidRPr="00054400" w:rsidRDefault="00637F1D" w:rsidP="00DA4872">
      <w:pPr>
        <w:pStyle w:val="Default"/>
        <w:ind w:firstLine="567"/>
        <w:jc w:val="both"/>
      </w:pPr>
      <w:r w:rsidRPr="00054400">
        <w:t xml:space="preserve">• Конвенция о правах ребенка (одобрена Генеральной Ассамблеей ООН 20.11.1989, вступила в силу для СССР от 15.09.1990); </w:t>
      </w:r>
    </w:p>
    <w:p w:rsidR="00637F1D" w:rsidRPr="00054400" w:rsidRDefault="00637F1D" w:rsidP="00DA4872">
      <w:pPr>
        <w:pStyle w:val="Default"/>
        <w:ind w:firstLine="567"/>
        <w:jc w:val="both"/>
      </w:pPr>
      <w:r w:rsidRPr="00054400">
        <w:t xml:space="preserve">• Декларация прав ребенка (провозглашена резолюцией 1286 Генеральной Ассамблеи ООН от 20.11.1959) </w:t>
      </w:r>
    </w:p>
    <w:p w:rsidR="00637F1D" w:rsidRPr="00054400" w:rsidRDefault="00637F1D" w:rsidP="00DA4872">
      <w:pPr>
        <w:pStyle w:val="Default"/>
        <w:ind w:firstLine="567"/>
        <w:jc w:val="both"/>
      </w:pPr>
      <w:r w:rsidRPr="00054400">
        <w:t xml:space="preserve">Законами РФ и документами Правительства РФ: </w:t>
      </w:r>
    </w:p>
    <w:p w:rsidR="00637F1D" w:rsidRPr="00054400" w:rsidRDefault="00637F1D" w:rsidP="00DA4872">
      <w:pPr>
        <w:pStyle w:val="Default"/>
        <w:ind w:firstLine="567"/>
        <w:jc w:val="both"/>
      </w:pPr>
      <w:r w:rsidRPr="00054400">
        <w:t xml:space="preserve">• ст.30 Конституция РФ ст.7, 9, 12, 14, 17, 18, 28, 32, 33 </w:t>
      </w:r>
    </w:p>
    <w:p w:rsidR="00637F1D" w:rsidRPr="00054400" w:rsidRDefault="00637F1D" w:rsidP="00DA4872">
      <w:pPr>
        <w:pStyle w:val="Default"/>
        <w:ind w:firstLine="567"/>
        <w:jc w:val="both"/>
      </w:pPr>
      <w:r w:rsidRPr="00054400">
        <w:t xml:space="preserve">• Федеральный закон «Об образовании в Российской Федерации» № 273-ФЗ от 29.12.2012; </w:t>
      </w:r>
    </w:p>
    <w:p w:rsidR="00637F1D" w:rsidRPr="00054400" w:rsidRDefault="00637F1D" w:rsidP="00DA4872">
      <w:pPr>
        <w:pStyle w:val="Default"/>
        <w:ind w:firstLine="567"/>
        <w:jc w:val="both"/>
      </w:pPr>
      <w:r w:rsidRPr="00054400">
        <w:t xml:space="preserve">• «Об основных гарантиях прав ребенка в Российской Федерации» от 24.07.1998 (с изм. и доп.); </w:t>
      </w:r>
    </w:p>
    <w:p w:rsidR="00637F1D" w:rsidRPr="00054400" w:rsidRDefault="00637F1D" w:rsidP="00DA4872">
      <w:pPr>
        <w:pStyle w:val="Default"/>
        <w:ind w:firstLine="567"/>
        <w:jc w:val="both"/>
      </w:pPr>
      <w:r w:rsidRPr="00054400">
        <w:t xml:space="preserve">• «Национальная доктрина образования» (одобрена постановлением Правительства РФ от 30.06.2000 г.); </w:t>
      </w:r>
    </w:p>
    <w:p w:rsidR="00637F1D" w:rsidRPr="00054400" w:rsidRDefault="00637F1D" w:rsidP="00DA4872">
      <w:pPr>
        <w:pStyle w:val="Default"/>
        <w:ind w:firstLine="567"/>
        <w:jc w:val="both"/>
      </w:pPr>
      <w:r w:rsidRPr="00054400">
        <w:t xml:space="preserve">Документами Федеральных служб: </w:t>
      </w:r>
    </w:p>
    <w:p w:rsidR="00637F1D" w:rsidRPr="00054400" w:rsidRDefault="00637F1D" w:rsidP="00DA4872">
      <w:pPr>
        <w:pStyle w:val="Default"/>
        <w:ind w:firstLine="567"/>
        <w:jc w:val="both"/>
      </w:pPr>
      <w:r w:rsidRPr="00054400">
        <w:t xml:space="preserve">• «Санитарно-эпидемиологические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 </w:t>
      </w:r>
    </w:p>
    <w:p w:rsidR="00637F1D" w:rsidRPr="00054400" w:rsidRDefault="00637F1D" w:rsidP="00DA4872">
      <w:pPr>
        <w:pStyle w:val="Default"/>
        <w:ind w:firstLine="567"/>
        <w:jc w:val="both"/>
      </w:pPr>
      <w:r w:rsidRPr="00054400">
        <w:t xml:space="preserve">Нормативно-правовыми документами Минобразования России: </w:t>
      </w:r>
    </w:p>
    <w:p w:rsidR="00637F1D" w:rsidRPr="00054400" w:rsidRDefault="00637F1D" w:rsidP="00DA4872">
      <w:pPr>
        <w:pStyle w:val="Default"/>
        <w:ind w:firstLine="567"/>
        <w:jc w:val="both"/>
      </w:pPr>
      <w:r w:rsidRPr="00054400">
        <w:t xml:space="preserve">• Приказ Министерства образования и науки РФ от 30.08.2013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637F1D" w:rsidRPr="00054400" w:rsidRDefault="00637F1D" w:rsidP="00DA4872">
      <w:pPr>
        <w:pStyle w:val="Default"/>
        <w:ind w:firstLine="567"/>
        <w:jc w:val="both"/>
      </w:pPr>
      <w:r w:rsidRPr="00054400">
        <w:t xml:space="preserve">• Приказ Минобрнауки России от 17.10.2013 №1155 «Об утверждении федерального государственного образовательного стандарта дошкольного образования»  Законами и нормативно-правовыми документами Республики Татарстан: </w:t>
      </w:r>
    </w:p>
    <w:p w:rsidR="00637F1D" w:rsidRPr="00054400" w:rsidRDefault="00637F1D" w:rsidP="00DA4872">
      <w:pPr>
        <w:pStyle w:val="Default"/>
        <w:ind w:firstLine="567"/>
        <w:jc w:val="both"/>
      </w:pPr>
      <w:r w:rsidRPr="00054400">
        <w:lastRenderedPageBreak/>
        <w:t xml:space="preserve">• Закон РТ  "О государственных языках Республики Татарстан и других языках в Республике Татарстан"; </w:t>
      </w:r>
    </w:p>
    <w:p w:rsidR="00637F1D" w:rsidRPr="00054400" w:rsidRDefault="00637F1D" w:rsidP="00DA4872">
      <w:pPr>
        <w:pStyle w:val="Default"/>
        <w:ind w:firstLine="567"/>
        <w:jc w:val="both"/>
      </w:pPr>
      <w:r w:rsidRPr="00054400">
        <w:t xml:space="preserve">• Постановление кабинета Министров Республики Татарстан от 30.12.2010 г. № 1174 «Об утверждении Стратегии развития образования в Республики Татарстан на 2010-2015г.г. «Килэчэк»; </w:t>
      </w:r>
    </w:p>
    <w:p w:rsidR="00637F1D" w:rsidRPr="00054400" w:rsidRDefault="00637F1D" w:rsidP="00DA4872">
      <w:pPr>
        <w:pStyle w:val="Default"/>
        <w:numPr>
          <w:ilvl w:val="0"/>
          <w:numId w:val="10"/>
        </w:numPr>
        <w:tabs>
          <w:tab w:val="left" w:pos="993"/>
        </w:tabs>
        <w:ind w:left="0" w:firstLine="567"/>
        <w:jc w:val="both"/>
      </w:pPr>
      <w:r w:rsidRPr="00054400">
        <w:t xml:space="preserve">Устава МБДОУ </w:t>
      </w:r>
      <w:r w:rsidR="00CB246E">
        <w:t>«Бухарайский детский сад «Лесная мелодия</w:t>
      </w:r>
      <w:r w:rsidR="00426523" w:rsidRPr="00054400">
        <w:t>»</w:t>
      </w:r>
    </w:p>
    <w:p w:rsidR="00637F1D" w:rsidRPr="00054400" w:rsidRDefault="00637F1D" w:rsidP="00DA4872">
      <w:pPr>
        <w:pStyle w:val="aa"/>
        <w:spacing w:before="0"/>
        <w:ind w:left="0" w:right="104" w:firstLine="0"/>
        <w:rPr>
          <w:sz w:val="24"/>
          <w:szCs w:val="24"/>
          <w:lang w:val="ru-RU"/>
        </w:rPr>
      </w:pPr>
      <w:r w:rsidRPr="00054400">
        <w:rPr>
          <w:sz w:val="24"/>
          <w:szCs w:val="24"/>
          <w:lang w:val="ru-RU"/>
        </w:rPr>
        <w:t>Данная Программа сформирована с учетом примерной общеобразовательной программы дошкольного образования «От рождения  до школы» под редакцией Н.Е. Вераксы, Т.С. Комаровой, М.А. Васильевой, особенностей образовательного учреждения,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 также образовательных потребностей, запросов  родителей и педагогов.</w:t>
      </w:r>
    </w:p>
    <w:p w:rsidR="00027785" w:rsidRPr="00054400" w:rsidRDefault="00545DEE" w:rsidP="00DA4872">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Программа состоит из обязательной части и части, формируемой участниками образовательных отношений. Обе части являются взаимодополняющими. Обязательная часть Программы предполагает комплексность подхода, обеспечивая развитие детей во всех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p>
    <w:p w:rsidR="00027785" w:rsidRPr="00054400" w:rsidRDefault="00DA4872" w:rsidP="00DA4872">
      <w:pPr>
        <w:tabs>
          <w:tab w:val="left" w:pos="905"/>
        </w:tabs>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В </w:t>
      </w:r>
      <w:r w:rsidR="00545DEE" w:rsidRPr="00054400">
        <w:rPr>
          <w:rFonts w:ascii="Times New Roman" w:eastAsia="Times New Roman" w:hAnsi="Times New Roman" w:cs="Times New Roman"/>
          <w:sz w:val="24"/>
          <w:szCs w:val="24"/>
        </w:rPr>
        <w:t>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Здесь же представлены программы (проекты), выбранные и разработанные самостоятельно участниками образовательных отношений.</w:t>
      </w:r>
    </w:p>
    <w:p w:rsidR="00027785" w:rsidRPr="00054400" w:rsidRDefault="00545DEE" w:rsidP="00DA4872">
      <w:pPr>
        <w:spacing w:after="0" w:line="240" w:lineRule="auto"/>
        <w:rPr>
          <w:rFonts w:ascii="Times New Roman" w:eastAsia="Times New Roman" w:hAnsi="Times New Roman" w:cs="Times New Roman"/>
          <w:sz w:val="24"/>
          <w:szCs w:val="24"/>
        </w:rPr>
      </w:pPr>
      <w:r w:rsidRPr="00054400">
        <w:rPr>
          <w:rFonts w:ascii="Times New Roman" w:eastAsia="Times New Roman" w:hAnsi="Times New Roman" w:cs="Times New Roman"/>
          <w:b/>
          <w:bCs/>
          <w:sz w:val="24"/>
          <w:szCs w:val="24"/>
        </w:rPr>
        <w:t>Объем обязательной части Программы составляет 60% от ее общего объема; часть, формируемая участниками образовательных отношений - 40%.</w:t>
      </w:r>
    </w:p>
    <w:p w:rsidR="00027785" w:rsidRPr="00054400" w:rsidRDefault="00DA4872" w:rsidP="00DA4872">
      <w:pPr>
        <w:tabs>
          <w:tab w:val="left" w:pos="811"/>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w:t>
      </w:r>
      <w:r w:rsidR="00545DEE" w:rsidRPr="00054400">
        <w:rPr>
          <w:rFonts w:ascii="Times New Roman" w:eastAsia="Times New Roman" w:hAnsi="Times New Roman" w:cs="Times New Roman"/>
          <w:sz w:val="24"/>
          <w:szCs w:val="24"/>
        </w:rPr>
        <w:t>каждом из разделов Программы отражается обязательная часть и часть, формируемая участниками образовательных отношений. Часть, формируемая участниками образовательных отношений, выделена курсивом.</w:t>
      </w:r>
    </w:p>
    <w:p w:rsidR="00637F1D" w:rsidRPr="00054400" w:rsidRDefault="00637F1D" w:rsidP="00DA4872">
      <w:pPr>
        <w:pStyle w:val="aa"/>
        <w:spacing w:before="0"/>
        <w:ind w:left="0" w:right="104" w:firstLine="567"/>
        <w:rPr>
          <w:sz w:val="24"/>
          <w:szCs w:val="24"/>
          <w:lang w:val="ru-RU"/>
        </w:rPr>
      </w:pPr>
      <w:r w:rsidRPr="00054400">
        <w:rPr>
          <w:sz w:val="24"/>
          <w:szCs w:val="24"/>
          <w:lang w:val="ru-RU"/>
        </w:rPr>
        <w:t xml:space="preserve">Программа </w:t>
      </w:r>
      <w:r w:rsidRPr="00054400">
        <w:rPr>
          <w:i/>
          <w:sz w:val="24"/>
          <w:szCs w:val="24"/>
          <w:lang w:val="ru-RU"/>
        </w:rPr>
        <w:t xml:space="preserve">может корректироваться в связи </w:t>
      </w:r>
      <w:r w:rsidRPr="00054400">
        <w:rPr>
          <w:sz w:val="24"/>
          <w:szCs w:val="24"/>
          <w:lang w:val="ru-RU"/>
        </w:rPr>
        <w:t>с изменениями:</w:t>
      </w:r>
    </w:p>
    <w:p w:rsidR="00637F1D" w:rsidRPr="00054400" w:rsidRDefault="00637F1D" w:rsidP="00DA4872">
      <w:pPr>
        <w:pStyle w:val="ac"/>
        <w:numPr>
          <w:ilvl w:val="1"/>
          <w:numId w:val="12"/>
        </w:numPr>
        <w:tabs>
          <w:tab w:val="left" w:pos="709"/>
        </w:tabs>
        <w:spacing w:before="0"/>
        <w:ind w:left="0" w:firstLine="567"/>
        <w:jc w:val="left"/>
        <w:rPr>
          <w:sz w:val="24"/>
          <w:szCs w:val="24"/>
        </w:rPr>
      </w:pPr>
      <w:r w:rsidRPr="00054400">
        <w:rPr>
          <w:sz w:val="24"/>
          <w:szCs w:val="24"/>
        </w:rPr>
        <w:t>нормативно-правовойбазыМ</w:t>
      </w:r>
      <w:r w:rsidRPr="00054400">
        <w:rPr>
          <w:sz w:val="24"/>
          <w:szCs w:val="24"/>
          <w:lang w:val="ru-RU"/>
        </w:rPr>
        <w:t>Б</w:t>
      </w:r>
      <w:r w:rsidRPr="00054400">
        <w:rPr>
          <w:sz w:val="24"/>
          <w:szCs w:val="24"/>
        </w:rPr>
        <w:t>ДОУ;</w:t>
      </w:r>
    </w:p>
    <w:p w:rsidR="00637F1D" w:rsidRPr="00054400" w:rsidRDefault="00637F1D" w:rsidP="00DA4872">
      <w:pPr>
        <w:pStyle w:val="ac"/>
        <w:numPr>
          <w:ilvl w:val="1"/>
          <w:numId w:val="12"/>
        </w:numPr>
        <w:tabs>
          <w:tab w:val="left" w:pos="821"/>
          <w:tab w:val="left" w:pos="822"/>
        </w:tabs>
        <w:spacing w:before="0"/>
        <w:ind w:left="0" w:firstLine="567"/>
        <w:jc w:val="left"/>
        <w:rPr>
          <w:sz w:val="24"/>
          <w:szCs w:val="24"/>
        </w:rPr>
      </w:pPr>
      <w:r w:rsidRPr="00054400">
        <w:rPr>
          <w:sz w:val="24"/>
          <w:szCs w:val="24"/>
        </w:rPr>
        <w:t>образовательногозапросародителей;</w:t>
      </w:r>
    </w:p>
    <w:p w:rsidR="00637F1D" w:rsidRPr="00054400" w:rsidRDefault="00637F1D" w:rsidP="00DA4872">
      <w:pPr>
        <w:pStyle w:val="ac"/>
        <w:numPr>
          <w:ilvl w:val="1"/>
          <w:numId w:val="12"/>
        </w:numPr>
        <w:tabs>
          <w:tab w:val="left" w:pos="821"/>
          <w:tab w:val="left" w:pos="822"/>
        </w:tabs>
        <w:spacing w:before="0"/>
        <w:ind w:left="0" w:firstLine="567"/>
        <w:jc w:val="left"/>
        <w:rPr>
          <w:sz w:val="24"/>
          <w:szCs w:val="24"/>
        </w:rPr>
      </w:pPr>
      <w:r w:rsidRPr="00054400">
        <w:rPr>
          <w:sz w:val="24"/>
          <w:szCs w:val="24"/>
        </w:rPr>
        <w:t>видовойструктурыгрупп;</w:t>
      </w:r>
    </w:p>
    <w:p w:rsidR="00637F1D" w:rsidRPr="00054400" w:rsidRDefault="00637F1D" w:rsidP="00DA4872">
      <w:pPr>
        <w:pStyle w:val="ac"/>
        <w:numPr>
          <w:ilvl w:val="1"/>
          <w:numId w:val="12"/>
        </w:numPr>
        <w:tabs>
          <w:tab w:val="left" w:pos="821"/>
          <w:tab w:val="left" w:pos="822"/>
        </w:tabs>
        <w:spacing w:before="0"/>
        <w:ind w:left="0" w:firstLine="567"/>
        <w:jc w:val="left"/>
        <w:rPr>
          <w:sz w:val="24"/>
          <w:szCs w:val="24"/>
          <w:lang w:val="ru-RU"/>
        </w:rPr>
      </w:pPr>
      <w:r w:rsidRPr="00054400">
        <w:rPr>
          <w:sz w:val="24"/>
          <w:szCs w:val="24"/>
          <w:lang w:val="ru-RU"/>
        </w:rPr>
        <w:t>выходом примерных основных образовательныхпрограмм.</w:t>
      </w:r>
    </w:p>
    <w:p w:rsidR="00637F1D" w:rsidRPr="00054400" w:rsidRDefault="00637F1D" w:rsidP="00DA4872">
      <w:pPr>
        <w:pStyle w:val="aa"/>
        <w:spacing w:before="0"/>
        <w:ind w:left="0" w:right="111" w:firstLine="567"/>
        <w:rPr>
          <w:sz w:val="24"/>
          <w:szCs w:val="24"/>
          <w:lang w:val="ru-RU"/>
        </w:rPr>
      </w:pPr>
      <w:r w:rsidRPr="00054400">
        <w:rPr>
          <w:sz w:val="24"/>
          <w:szCs w:val="24"/>
          <w:lang w:val="ru-RU"/>
        </w:rPr>
        <w:t>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0224AB" w:rsidRPr="00054400" w:rsidRDefault="000224AB" w:rsidP="00DA4872">
      <w:pPr>
        <w:tabs>
          <w:tab w:val="left" w:pos="2100"/>
        </w:tabs>
        <w:spacing w:after="0" w:line="240" w:lineRule="auto"/>
        <w:ind w:firstLine="567"/>
        <w:rPr>
          <w:rFonts w:ascii="Times New Roman" w:eastAsia="Times New Roman" w:hAnsi="Times New Roman" w:cs="Times New Roman"/>
          <w:b/>
          <w:bCs/>
          <w:sz w:val="24"/>
          <w:szCs w:val="24"/>
        </w:rPr>
      </w:pPr>
    </w:p>
    <w:p w:rsidR="00027785" w:rsidRPr="00054400" w:rsidRDefault="00545DEE" w:rsidP="00DA4872">
      <w:pPr>
        <w:tabs>
          <w:tab w:val="left" w:pos="2100"/>
        </w:tabs>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1.1.1Цели и задачи реализации программы</w:t>
      </w:r>
    </w:p>
    <w:p w:rsidR="006D1090" w:rsidRPr="00054400" w:rsidRDefault="006D1090" w:rsidP="00DA4872">
      <w:pPr>
        <w:pStyle w:val="Default"/>
        <w:jc w:val="both"/>
      </w:pPr>
      <w:r w:rsidRPr="00054400">
        <w:rPr>
          <w:b/>
          <w:bCs/>
        </w:rPr>
        <w:t>Цель программы</w:t>
      </w:r>
      <w:r w:rsidRPr="00054400">
        <w:t xml:space="preserve">: позитивная социализация и всестороннее развитие ребенка дошкольного возраста в адекватных его возрасту детских видах деятельности: </w:t>
      </w:r>
    </w:p>
    <w:p w:rsidR="006D1090" w:rsidRPr="00054400" w:rsidRDefault="006D1090" w:rsidP="00DA4872">
      <w:pPr>
        <w:pStyle w:val="Default"/>
        <w:ind w:left="720"/>
        <w:jc w:val="both"/>
      </w:pPr>
      <w:r w:rsidRPr="00054400">
        <w:t xml:space="preserve">- повышение социального статуса дошкольного образования; </w:t>
      </w:r>
    </w:p>
    <w:p w:rsidR="006D1090" w:rsidRPr="00054400" w:rsidRDefault="006D1090" w:rsidP="00DA4872">
      <w:pPr>
        <w:pStyle w:val="Default"/>
        <w:ind w:left="720"/>
        <w:jc w:val="both"/>
      </w:pPr>
      <w:r w:rsidRPr="00054400">
        <w:t xml:space="preserve">- обеспечение государством равенства возможностей для каждого ребѐнка в получении качественного дошкольного образования; </w:t>
      </w:r>
    </w:p>
    <w:p w:rsidR="006D1090" w:rsidRPr="00054400" w:rsidRDefault="006D1090" w:rsidP="00DA4872">
      <w:pPr>
        <w:pStyle w:val="Default"/>
        <w:ind w:left="720"/>
        <w:jc w:val="both"/>
      </w:pPr>
      <w:r w:rsidRPr="00054400">
        <w:t xml:space="preserve">-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 освоения; </w:t>
      </w:r>
    </w:p>
    <w:p w:rsidR="006D1090" w:rsidRPr="00054400" w:rsidRDefault="006D1090" w:rsidP="00DA4872">
      <w:pPr>
        <w:pStyle w:val="Default"/>
        <w:ind w:left="720"/>
        <w:jc w:val="both"/>
      </w:pPr>
      <w:r w:rsidRPr="00054400">
        <w:lastRenderedPageBreak/>
        <w:t xml:space="preserve">- сохранение единства образовательного пространства Российской Федерации относительно уровня дошкольного образования. </w:t>
      </w:r>
    </w:p>
    <w:p w:rsidR="006D1090" w:rsidRPr="00054400" w:rsidRDefault="006D1090" w:rsidP="00DA4872">
      <w:pPr>
        <w:pStyle w:val="Default"/>
        <w:ind w:firstLine="567"/>
        <w:jc w:val="both"/>
      </w:pPr>
      <w:r w:rsidRPr="00054400">
        <w:t xml:space="preserve">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 </w:t>
      </w:r>
    </w:p>
    <w:p w:rsidR="006D1090" w:rsidRPr="00054400" w:rsidRDefault="006D1090" w:rsidP="00DA4872">
      <w:pPr>
        <w:pStyle w:val="Default"/>
        <w:ind w:firstLine="567"/>
        <w:jc w:val="both"/>
      </w:pPr>
      <w:r w:rsidRPr="00054400">
        <w:t xml:space="preserve">Эти цели реализуются в процессе разнообразных видов детской деятельности: </w:t>
      </w:r>
    </w:p>
    <w:p w:rsidR="006D1090" w:rsidRPr="00054400" w:rsidRDefault="006D1090" w:rsidP="00DA4872">
      <w:pPr>
        <w:pStyle w:val="Default"/>
        <w:ind w:left="720" w:firstLine="567"/>
        <w:jc w:val="both"/>
      </w:pPr>
      <w:r w:rsidRPr="00054400">
        <w:t xml:space="preserve">- игровой, </w:t>
      </w:r>
    </w:p>
    <w:p w:rsidR="006D1090" w:rsidRPr="00054400" w:rsidRDefault="006D1090" w:rsidP="00DA4872">
      <w:pPr>
        <w:pStyle w:val="Default"/>
        <w:ind w:left="720" w:firstLine="567"/>
        <w:jc w:val="both"/>
      </w:pPr>
      <w:r w:rsidRPr="00054400">
        <w:t xml:space="preserve">- коммуникативной, </w:t>
      </w:r>
    </w:p>
    <w:p w:rsidR="006D1090" w:rsidRPr="00054400" w:rsidRDefault="006D1090" w:rsidP="00DA4872">
      <w:pPr>
        <w:pStyle w:val="Default"/>
        <w:ind w:left="720" w:firstLine="567"/>
        <w:jc w:val="both"/>
      </w:pPr>
      <w:r w:rsidRPr="00054400">
        <w:t xml:space="preserve">- трудовой, </w:t>
      </w:r>
    </w:p>
    <w:p w:rsidR="006D1090" w:rsidRPr="00054400" w:rsidRDefault="006D1090" w:rsidP="00DA4872">
      <w:pPr>
        <w:pStyle w:val="Default"/>
        <w:ind w:left="720" w:firstLine="567"/>
        <w:jc w:val="both"/>
      </w:pPr>
      <w:r w:rsidRPr="00054400">
        <w:t xml:space="preserve">- познавательно-исследовательской, </w:t>
      </w:r>
    </w:p>
    <w:p w:rsidR="006D1090" w:rsidRPr="00054400" w:rsidRDefault="006D1090" w:rsidP="00DA4872">
      <w:pPr>
        <w:pStyle w:val="Default"/>
        <w:ind w:left="720" w:firstLine="567"/>
        <w:jc w:val="both"/>
      </w:pPr>
      <w:r w:rsidRPr="00054400">
        <w:t xml:space="preserve">- продуктивной (изобразительная, конструктивная и др.), </w:t>
      </w:r>
    </w:p>
    <w:p w:rsidR="006D1090" w:rsidRPr="00054400" w:rsidRDefault="006D1090" w:rsidP="00DA4872">
      <w:pPr>
        <w:pStyle w:val="Default"/>
        <w:ind w:left="720" w:firstLine="567"/>
        <w:jc w:val="both"/>
      </w:pPr>
      <w:r w:rsidRPr="00054400">
        <w:t xml:space="preserve">- музыкальной, </w:t>
      </w:r>
    </w:p>
    <w:p w:rsidR="006D1090" w:rsidRPr="00054400" w:rsidRDefault="006D1090" w:rsidP="00DA4872">
      <w:pPr>
        <w:pStyle w:val="Default"/>
        <w:ind w:left="720" w:firstLine="567"/>
        <w:jc w:val="both"/>
      </w:pPr>
      <w:r w:rsidRPr="00054400">
        <w:t xml:space="preserve">- чтения. </w:t>
      </w:r>
    </w:p>
    <w:p w:rsidR="006D1090" w:rsidRPr="00054400" w:rsidRDefault="006D1090" w:rsidP="00DA4872">
      <w:pPr>
        <w:pStyle w:val="Default"/>
        <w:ind w:firstLine="567"/>
        <w:jc w:val="both"/>
      </w:pPr>
      <w:r w:rsidRPr="00054400">
        <w:t xml:space="preserve">Для достижения целей Программы первостепенное значение имеют: </w:t>
      </w:r>
    </w:p>
    <w:p w:rsidR="006D1090" w:rsidRPr="00054400" w:rsidRDefault="006D1090" w:rsidP="00DA4872">
      <w:pPr>
        <w:pStyle w:val="Default"/>
        <w:ind w:firstLine="567"/>
        <w:jc w:val="both"/>
      </w:pPr>
      <w:r w:rsidRPr="00054400">
        <w:t xml:space="preserve">• забота о здоровье, эмоциональном благополучии и своевременном всестороннем развитии каждого ребенка; </w:t>
      </w:r>
    </w:p>
    <w:p w:rsidR="006D1090" w:rsidRPr="00054400" w:rsidRDefault="006D1090" w:rsidP="00DA4872">
      <w:pPr>
        <w:pStyle w:val="Default"/>
        <w:ind w:firstLine="567"/>
        <w:jc w:val="both"/>
      </w:pPr>
      <w:r w:rsidRPr="00054400">
        <w:t xml:space="preserve">•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w:t>
      </w:r>
    </w:p>
    <w:p w:rsidR="006D1090" w:rsidRPr="00054400" w:rsidRDefault="006D1090" w:rsidP="00DA4872">
      <w:pPr>
        <w:pStyle w:val="Default"/>
        <w:ind w:firstLine="567"/>
        <w:jc w:val="both"/>
      </w:pPr>
      <w:r w:rsidRPr="00054400">
        <w:t xml:space="preserve">•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w:t>
      </w:r>
    </w:p>
    <w:p w:rsidR="006D1090" w:rsidRPr="00054400" w:rsidRDefault="006D1090" w:rsidP="00DA4872">
      <w:pPr>
        <w:pStyle w:val="Default"/>
        <w:ind w:firstLine="567"/>
        <w:jc w:val="both"/>
      </w:pPr>
      <w:r w:rsidRPr="00054400">
        <w:t xml:space="preserve">• творческая организация воспитательно-образовательного процесса; </w:t>
      </w:r>
    </w:p>
    <w:p w:rsidR="006D1090" w:rsidRPr="00054400" w:rsidRDefault="006D1090" w:rsidP="00DA4872">
      <w:pPr>
        <w:pStyle w:val="Default"/>
        <w:ind w:firstLine="567"/>
        <w:jc w:val="both"/>
      </w:pPr>
      <w:r w:rsidRPr="00054400">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6D1090" w:rsidRPr="00054400" w:rsidRDefault="006D1090" w:rsidP="00DA4872">
      <w:pPr>
        <w:pStyle w:val="Default"/>
        <w:ind w:firstLine="567"/>
        <w:jc w:val="both"/>
      </w:pPr>
      <w:r w:rsidRPr="00054400">
        <w:t xml:space="preserve">• уважительное отношение к результатам детского творчества; </w:t>
      </w:r>
    </w:p>
    <w:p w:rsidR="006D1090" w:rsidRPr="00054400" w:rsidRDefault="006D1090" w:rsidP="00DA4872">
      <w:pPr>
        <w:pStyle w:val="Default"/>
        <w:ind w:firstLine="567"/>
        <w:jc w:val="both"/>
      </w:pPr>
      <w:r w:rsidRPr="00054400">
        <w:t xml:space="preserve">• единство подходов к воспитанию детей в условиях дошкольного образовательного учреждения и семьи; </w:t>
      </w:r>
    </w:p>
    <w:p w:rsidR="006D1090" w:rsidRPr="00054400" w:rsidRDefault="006D1090" w:rsidP="00DA4872">
      <w:pPr>
        <w:pStyle w:val="Default"/>
        <w:ind w:firstLine="567"/>
        <w:jc w:val="both"/>
      </w:pPr>
      <w:r w:rsidRPr="00054400">
        <w:t xml:space="preserve">•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 </w:t>
      </w:r>
    </w:p>
    <w:p w:rsidR="006D1090" w:rsidRPr="00054400" w:rsidRDefault="006D1090" w:rsidP="00DA4872">
      <w:pPr>
        <w:pStyle w:val="Default"/>
        <w:ind w:firstLine="567"/>
        <w:jc w:val="both"/>
      </w:pPr>
      <w:r w:rsidRPr="00054400">
        <w:rPr>
          <w:b/>
          <w:bCs/>
        </w:rPr>
        <w:t xml:space="preserve">Задачи: </w:t>
      </w:r>
    </w:p>
    <w:p w:rsidR="006D1090" w:rsidRPr="00054400" w:rsidRDefault="006D1090" w:rsidP="00DA4872">
      <w:pPr>
        <w:pStyle w:val="Default"/>
        <w:ind w:firstLine="567"/>
        <w:jc w:val="both"/>
      </w:pPr>
      <w:r w:rsidRPr="00054400">
        <w:t xml:space="preserve">1. охрана и укрепление физического и психического здоровья детей, в том числе их эмоционального благополучия; </w:t>
      </w:r>
    </w:p>
    <w:p w:rsidR="006D1090" w:rsidRPr="00054400" w:rsidRDefault="006D1090" w:rsidP="00DA4872">
      <w:pPr>
        <w:pStyle w:val="Default"/>
        <w:ind w:firstLine="567"/>
        <w:jc w:val="both"/>
      </w:pPr>
      <w:r w:rsidRPr="00054400">
        <w:t xml:space="preserve">2. обеспечение равных возможностей полноценного развития каждого ребенка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 </w:t>
      </w:r>
    </w:p>
    <w:p w:rsidR="006D1090" w:rsidRPr="00054400" w:rsidRDefault="006D1090" w:rsidP="00DA4872">
      <w:pPr>
        <w:pStyle w:val="Default"/>
        <w:ind w:firstLine="567"/>
        <w:jc w:val="both"/>
      </w:pPr>
      <w:r w:rsidRPr="00054400">
        <w:t xml:space="preserve">3. обеспечение преемственности основных образовательных программ дошкольного и начального общего образования </w:t>
      </w:r>
    </w:p>
    <w:p w:rsidR="006D1090" w:rsidRPr="00054400" w:rsidRDefault="006D1090" w:rsidP="00DA4872">
      <w:pPr>
        <w:pStyle w:val="Default"/>
        <w:ind w:firstLine="567"/>
        <w:jc w:val="both"/>
      </w:pPr>
      <w:r w:rsidRPr="00054400">
        <w:t xml:space="preserve">4. 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6D1090" w:rsidRPr="00054400" w:rsidRDefault="006D1090" w:rsidP="00DA4872">
      <w:pPr>
        <w:pStyle w:val="Default"/>
        <w:ind w:firstLine="567"/>
        <w:jc w:val="both"/>
      </w:pPr>
      <w:r w:rsidRPr="00054400">
        <w:lastRenderedPageBreak/>
        <w:t xml:space="preserve">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6D1090" w:rsidRPr="00054400" w:rsidRDefault="006D1090" w:rsidP="00DA4872">
      <w:pPr>
        <w:pStyle w:val="Default"/>
        <w:ind w:firstLine="567"/>
        <w:jc w:val="both"/>
      </w:pPr>
      <w:r w:rsidRPr="00054400">
        <w:t xml:space="preserve">6. формирование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6D1090" w:rsidRPr="00054400" w:rsidRDefault="006D1090" w:rsidP="00DA4872">
      <w:pPr>
        <w:pStyle w:val="Default"/>
        <w:ind w:firstLine="567"/>
        <w:jc w:val="both"/>
      </w:pPr>
      <w:r w:rsidRPr="00054400">
        <w:t xml:space="preserve">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учѐтом образовательных потребностей и способностей детей; </w:t>
      </w:r>
    </w:p>
    <w:p w:rsidR="006D1090" w:rsidRPr="00054400" w:rsidRDefault="006D1090" w:rsidP="00DA4872">
      <w:pPr>
        <w:pStyle w:val="Default"/>
        <w:ind w:firstLine="567"/>
        <w:jc w:val="both"/>
      </w:pPr>
      <w:r w:rsidRPr="00054400">
        <w:t xml:space="preserve">8. формирование социокультурной среды, соответствующей возрастным, индивидуальным, психологическим и физиологическим особенностям детей; </w:t>
      </w:r>
    </w:p>
    <w:p w:rsidR="006D1090" w:rsidRPr="00054400" w:rsidRDefault="006D1090" w:rsidP="00DA4872">
      <w:pPr>
        <w:pStyle w:val="Default"/>
        <w:ind w:firstLine="567"/>
        <w:jc w:val="both"/>
      </w:pPr>
      <w:r w:rsidRPr="00054400">
        <w:t xml:space="preserve">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rsidR="00027785" w:rsidRPr="00054400" w:rsidRDefault="00545DEE" w:rsidP="00DA4872">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i/>
          <w:iCs/>
          <w:sz w:val="24"/>
          <w:szCs w:val="24"/>
          <w:u w:val="single"/>
        </w:rPr>
        <w:t>Часть программы,формируемая участниками образовательных отношений</w:t>
      </w:r>
      <w:r w:rsidRPr="00054400">
        <w:rPr>
          <w:rFonts w:ascii="Times New Roman" w:eastAsia="Times New Roman" w:hAnsi="Times New Roman" w:cs="Times New Roman"/>
          <w:i/>
          <w:iCs/>
          <w:sz w:val="24"/>
          <w:szCs w:val="24"/>
        </w:rPr>
        <w:t xml:space="preserve"> отражается в применении парциальных образовательных программ и авторских программ, проектов, технологий, направленных на развитие детей в одной или нескольких образовательных областях, видах деятельности и культурных практиках, разработанных педагогами ДОУ самостоятельно.</w:t>
      </w:r>
    </w:p>
    <w:p w:rsidR="008B150E" w:rsidRPr="00054400" w:rsidRDefault="00545DEE" w:rsidP="00DA4872">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i/>
          <w:iCs/>
          <w:sz w:val="24"/>
          <w:szCs w:val="24"/>
        </w:rPr>
        <w:t>Задачи:</w:t>
      </w:r>
    </w:p>
    <w:p w:rsidR="00027785" w:rsidRPr="00054400" w:rsidRDefault="00545DEE" w:rsidP="00DA4872">
      <w:pPr>
        <w:pStyle w:val="ac"/>
        <w:numPr>
          <w:ilvl w:val="0"/>
          <w:numId w:val="15"/>
        </w:numPr>
        <w:spacing w:before="0"/>
        <w:ind w:left="0" w:right="20" w:firstLine="567"/>
        <w:rPr>
          <w:i/>
          <w:iCs/>
          <w:sz w:val="24"/>
          <w:szCs w:val="24"/>
          <w:lang w:val="ru-RU"/>
        </w:rPr>
      </w:pPr>
      <w:r w:rsidRPr="00054400">
        <w:rPr>
          <w:i/>
          <w:iCs/>
          <w:sz w:val="24"/>
          <w:szCs w:val="24"/>
          <w:lang w:val="ru-RU"/>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027785" w:rsidRPr="00DA4872" w:rsidRDefault="00545DEE" w:rsidP="00DA4872">
      <w:pPr>
        <w:pStyle w:val="ac"/>
        <w:numPr>
          <w:ilvl w:val="0"/>
          <w:numId w:val="15"/>
        </w:numPr>
        <w:spacing w:before="0"/>
        <w:ind w:left="0" w:right="20" w:firstLine="567"/>
        <w:rPr>
          <w:sz w:val="24"/>
          <w:szCs w:val="24"/>
          <w:lang w:val="ru-RU"/>
        </w:rPr>
      </w:pPr>
      <w:r w:rsidRPr="00054400">
        <w:rPr>
          <w:i/>
          <w:iCs/>
          <w:sz w:val="24"/>
          <w:szCs w:val="24"/>
          <w:lang w:val="ru-RU"/>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rsidR="00027785" w:rsidRPr="00DA4872" w:rsidRDefault="00545DEE" w:rsidP="00DA4872">
      <w:pPr>
        <w:pStyle w:val="ac"/>
        <w:numPr>
          <w:ilvl w:val="0"/>
          <w:numId w:val="15"/>
        </w:numPr>
        <w:spacing w:before="0"/>
        <w:ind w:left="0" w:firstLine="567"/>
        <w:rPr>
          <w:sz w:val="24"/>
          <w:szCs w:val="24"/>
          <w:lang w:val="ru-RU"/>
        </w:rPr>
      </w:pPr>
      <w:r w:rsidRPr="00054400">
        <w:rPr>
          <w:i/>
          <w:iCs/>
          <w:sz w:val="24"/>
          <w:szCs w:val="24"/>
          <w:lang w:val="ru-RU"/>
        </w:rPr>
        <w:t>Обогащение знаний о родном городе, его достопримечательностях.</w:t>
      </w:r>
    </w:p>
    <w:p w:rsidR="00027785" w:rsidRPr="00054400" w:rsidRDefault="00545DEE" w:rsidP="00DA4872">
      <w:pPr>
        <w:pStyle w:val="ac"/>
        <w:numPr>
          <w:ilvl w:val="0"/>
          <w:numId w:val="15"/>
        </w:numPr>
        <w:spacing w:before="0"/>
        <w:ind w:left="0" w:right="20" w:firstLine="567"/>
        <w:rPr>
          <w:sz w:val="24"/>
          <w:szCs w:val="24"/>
          <w:lang w:val="ru-RU"/>
        </w:rPr>
      </w:pPr>
      <w:r w:rsidRPr="00054400">
        <w:rPr>
          <w:i/>
          <w:iCs/>
          <w:sz w:val="24"/>
          <w:szCs w:val="24"/>
          <w:lang w:val="ru-RU"/>
        </w:rPr>
        <w:t xml:space="preserve">Всестороннееразвитие детей через использование авторских методических пособий, </w:t>
      </w:r>
      <w:r w:rsidR="008B150E" w:rsidRPr="00054400">
        <w:rPr>
          <w:i/>
          <w:iCs/>
          <w:sz w:val="24"/>
          <w:szCs w:val="24"/>
          <w:lang w:val="ru-RU"/>
        </w:rPr>
        <w:t>и парциальных программ</w:t>
      </w:r>
      <w:r w:rsidRPr="00054400">
        <w:rPr>
          <w:i/>
          <w:iCs/>
          <w:sz w:val="24"/>
          <w:szCs w:val="24"/>
          <w:lang w:val="ru-RU"/>
        </w:rPr>
        <w:t xml:space="preserve"> с учетом интеграции образовательных областей.</w:t>
      </w:r>
    </w:p>
    <w:p w:rsidR="00027785" w:rsidRPr="00054400" w:rsidRDefault="00027785" w:rsidP="00DA4872">
      <w:pPr>
        <w:spacing w:after="0" w:line="240" w:lineRule="auto"/>
        <w:ind w:firstLine="567"/>
        <w:jc w:val="both"/>
        <w:rPr>
          <w:rFonts w:ascii="Times New Roman" w:hAnsi="Times New Roman" w:cs="Times New Roman"/>
          <w:sz w:val="24"/>
          <w:szCs w:val="24"/>
        </w:rPr>
      </w:pPr>
    </w:p>
    <w:p w:rsidR="00027785" w:rsidRPr="00054400" w:rsidRDefault="00545DEE" w:rsidP="00DA4872">
      <w:pPr>
        <w:pStyle w:val="ac"/>
        <w:numPr>
          <w:ilvl w:val="2"/>
          <w:numId w:val="11"/>
        </w:numPr>
        <w:tabs>
          <w:tab w:val="left" w:pos="567"/>
        </w:tabs>
        <w:spacing w:before="0"/>
        <w:ind w:hanging="2160"/>
        <w:jc w:val="center"/>
        <w:rPr>
          <w:b/>
          <w:bCs/>
          <w:sz w:val="24"/>
          <w:szCs w:val="24"/>
          <w:lang w:val="ru-RU"/>
        </w:rPr>
      </w:pPr>
      <w:r w:rsidRPr="00054400">
        <w:rPr>
          <w:b/>
          <w:bCs/>
          <w:sz w:val="24"/>
          <w:szCs w:val="24"/>
          <w:lang w:val="ru-RU"/>
        </w:rPr>
        <w:t>Принципы и подходы к реализации Программы</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color w:val="000000"/>
          <w:sz w:val="24"/>
          <w:szCs w:val="24"/>
        </w:rPr>
        <w:t xml:space="preserve">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w:t>
      </w:r>
      <w:r w:rsidRPr="00054400">
        <w:rPr>
          <w:rFonts w:ascii="Times New Roman" w:eastAsia="Calibri" w:hAnsi="Times New Roman" w:cs="Times New Roman"/>
          <w:sz w:val="24"/>
          <w:szCs w:val="24"/>
        </w:rPr>
        <w:t xml:space="preserve">дошкольного воспитания» (авторы В. В. Давыдов, В. А. Петровский и др.) о признании самоценности дошкольного периода детства. </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В Программе отсутствуют жесткая регламентация знаний детей и предметный центризм в обучении. </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При разработке Программы авторы опирались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lastRenderedPageBreak/>
        <w:t xml:space="preserve">Особая роль в Программе уделяется игровой деятельности как ведущей в дошкольном детстве, а развитие в рамках Программы выступает как важнейший результат успешности воспитания и образования детей. </w:t>
      </w:r>
    </w:p>
    <w:p w:rsidR="00613CD1" w:rsidRPr="00054400" w:rsidRDefault="00613CD1" w:rsidP="00DA4872">
      <w:pPr>
        <w:autoSpaceDE w:val="0"/>
        <w:autoSpaceDN w:val="0"/>
        <w:adjustRightInd w:val="0"/>
        <w:spacing w:after="0" w:line="240" w:lineRule="auto"/>
        <w:ind w:firstLine="708"/>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В Программе комплексно представлены все основные содержательные линии воспитания и образования дошкольника.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Программа строится на принципе культуросообразности. 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ребенка на каждом этапе дошкольного детства.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b/>
          <w:sz w:val="24"/>
          <w:szCs w:val="24"/>
        </w:rPr>
      </w:pPr>
      <w:r w:rsidRPr="00054400">
        <w:rPr>
          <w:rFonts w:ascii="Times New Roman" w:eastAsia="Calibri" w:hAnsi="Times New Roman" w:cs="Times New Roman"/>
          <w:b/>
          <w:sz w:val="24"/>
          <w:szCs w:val="24"/>
        </w:rPr>
        <w:t xml:space="preserve">Основные принципы ООП: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полноценное проживание ребенком всех этапов детства (младенческого, раннего и дошкольного возраста), обогащения (амплификации) детского развития;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индивидуализация дошкольного образования;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поддержка инициативы детей в различных видах деятельности;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 партнерство Организации с семьей;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приобщение детей к социокультурным нормам, традициям семьи, общества и государства;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формирование познавательных интересов и познавательных действий ребенка в различных видах деятельности</w:t>
      </w:r>
      <w:r w:rsidRPr="00054400">
        <w:rPr>
          <w:rFonts w:ascii="Times New Roman" w:eastAsia="Calibri" w:hAnsi="Times New Roman" w:cs="Times New Roman"/>
          <w:i/>
          <w:iCs/>
          <w:sz w:val="24"/>
          <w:szCs w:val="24"/>
        </w:rPr>
        <w:t xml:space="preserve">;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возрастная адекватность (соответствие условий, требований, методов возрасту и особенностям развития); </w:t>
      </w:r>
    </w:p>
    <w:p w:rsidR="00613CD1" w:rsidRPr="00054400" w:rsidRDefault="00613CD1" w:rsidP="00314DC6">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учет этнокультурной ситуации развития детей</w:t>
      </w:r>
    </w:p>
    <w:p w:rsidR="00314DC6" w:rsidRDefault="00314DC6" w:rsidP="00314DC6">
      <w:pPr>
        <w:tabs>
          <w:tab w:val="left" w:pos="3607"/>
        </w:tabs>
        <w:spacing w:after="0" w:line="240" w:lineRule="auto"/>
        <w:ind w:firstLine="567"/>
        <w:jc w:val="center"/>
        <w:rPr>
          <w:rFonts w:ascii="Times New Roman" w:eastAsia="Times New Roman" w:hAnsi="Times New Roman" w:cs="Times New Roman"/>
          <w:b/>
          <w:bCs/>
          <w:sz w:val="24"/>
          <w:szCs w:val="24"/>
        </w:rPr>
      </w:pPr>
    </w:p>
    <w:p w:rsidR="00027785" w:rsidRPr="00054400" w:rsidRDefault="00545DEE" w:rsidP="00314DC6">
      <w:pPr>
        <w:tabs>
          <w:tab w:val="left" w:pos="3607"/>
        </w:tabs>
        <w:spacing w:after="0" w:line="240" w:lineRule="auto"/>
        <w:ind w:firstLine="567"/>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1.1.3</w:t>
      </w:r>
      <w:r w:rsidR="00613CD1" w:rsidRPr="00054400">
        <w:rPr>
          <w:rFonts w:ascii="Times New Roman" w:eastAsia="Times New Roman" w:hAnsi="Times New Roman" w:cs="Times New Roman"/>
          <w:b/>
          <w:bCs/>
          <w:sz w:val="24"/>
          <w:szCs w:val="24"/>
        </w:rPr>
        <w:t xml:space="preserve">. </w:t>
      </w:r>
      <w:r w:rsidRPr="00054400">
        <w:rPr>
          <w:rFonts w:ascii="Times New Roman" w:eastAsia="Times New Roman" w:hAnsi="Times New Roman" w:cs="Times New Roman"/>
          <w:b/>
          <w:bCs/>
          <w:sz w:val="24"/>
          <w:szCs w:val="24"/>
        </w:rPr>
        <w:t>Характеристики возрастных особенностей развития детей раннего и дошкольного возраста</w:t>
      </w:r>
    </w:p>
    <w:p w:rsidR="00027785" w:rsidRPr="00054400" w:rsidRDefault="00545DEE" w:rsidP="00314DC6">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ее развития на последующих этапах жизненного пути человека.</w:t>
      </w:r>
    </w:p>
    <w:p w:rsidR="00027785" w:rsidRPr="00054400" w:rsidRDefault="00545DEE" w:rsidP="00314DC6">
      <w:pPr>
        <w:spacing w:after="0" w:line="240" w:lineRule="auto"/>
        <w:ind w:right="20" w:firstLine="56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(группы).</w:t>
      </w:r>
    </w:p>
    <w:p w:rsidR="00F7486B" w:rsidRPr="00054400" w:rsidRDefault="00F7486B" w:rsidP="00314DC6">
      <w:pPr>
        <w:spacing w:after="0" w:line="240" w:lineRule="auto"/>
        <w:ind w:right="-7" w:firstLine="56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 Содержание возрастных особенностей детей смотреть в Приложении  ООП ДО «От рождения до школы» ( под редакцией Н.Е.Вераксы, Т.С.Комаровой, М.А.Васильевой):</w:t>
      </w:r>
    </w:p>
    <w:p w:rsidR="00FB0AFB" w:rsidRPr="00054400" w:rsidRDefault="00FB0AFB" w:rsidP="00314DC6">
      <w:pPr>
        <w:pStyle w:val="ac"/>
        <w:numPr>
          <w:ilvl w:val="0"/>
          <w:numId w:val="16"/>
        </w:numPr>
        <w:spacing w:before="0"/>
        <w:ind w:left="0" w:firstLine="567"/>
        <w:rPr>
          <w:sz w:val="24"/>
          <w:szCs w:val="24"/>
          <w:lang w:val="ru-RU"/>
        </w:rPr>
      </w:pPr>
      <w:r w:rsidRPr="00054400">
        <w:rPr>
          <w:bCs/>
          <w:iCs/>
          <w:sz w:val="24"/>
          <w:szCs w:val="24"/>
          <w:lang w:val="ru-RU"/>
        </w:rPr>
        <w:t>Возрастные особенности развития детей раннего возраста (1-2 года), стр 240</w:t>
      </w:r>
    </w:p>
    <w:p w:rsidR="00027785" w:rsidRPr="00054400" w:rsidRDefault="00FB0AFB" w:rsidP="00314DC6">
      <w:pPr>
        <w:pStyle w:val="ac"/>
        <w:numPr>
          <w:ilvl w:val="0"/>
          <w:numId w:val="16"/>
        </w:numPr>
        <w:spacing w:before="0"/>
        <w:ind w:left="0" w:firstLine="567"/>
        <w:rPr>
          <w:sz w:val="24"/>
          <w:szCs w:val="24"/>
          <w:lang w:val="ru-RU"/>
        </w:rPr>
      </w:pPr>
      <w:r w:rsidRPr="00054400">
        <w:rPr>
          <w:bCs/>
          <w:iCs/>
          <w:sz w:val="24"/>
          <w:szCs w:val="24"/>
          <w:lang w:val="ru-RU"/>
        </w:rPr>
        <w:t>Возрастные особенности развития детей</w:t>
      </w:r>
      <w:r w:rsidR="00545DEE" w:rsidRPr="00054400">
        <w:rPr>
          <w:bCs/>
          <w:iCs/>
          <w:sz w:val="24"/>
          <w:szCs w:val="24"/>
          <w:lang w:val="ru-RU"/>
        </w:rPr>
        <w:t xml:space="preserve"> раннего возраста (2-3 года)</w:t>
      </w:r>
      <w:r w:rsidRPr="00054400">
        <w:rPr>
          <w:sz w:val="24"/>
          <w:szCs w:val="24"/>
          <w:lang w:val="ru-RU"/>
        </w:rPr>
        <w:t>стр.245</w:t>
      </w:r>
    </w:p>
    <w:p w:rsidR="00FB0AFB" w:rsidRPr="00054400" w:rsidRDefault="00FB0AFB" w:rsidP="00314DC6">
      <w:pPr>
        <w:pStyle w:val="ac"/>
        <w:numPr>
          <w:ilvl w:val="0"/>
          <w:numId w:val="16"/>
        </w:numPr>
        <w:spacing w:before="0"/>
        <w:ind w:left="0" w:firstLine="567"/>
        <w:rPr>
          <w:bCs/>
          <w:iCs/>
          <w:sz w:val="24"/>
          <w:szCs w:val="24"/>
          <w:lang w:val="ru-RU"/>
        </w:rPr>
      </w:pPr>
      <w:r w:rsidRPr="00054400">
        <w:rPr>
          <w:bCs/>
          <w:iCs/>
          <w:sz w:val="24"/>
          <w:szCs w:val="24"/>
          <w:lang w:val="ru-RU"/>
        </w:rPr>
        <w:lastRenderedPageBreak/>
        <w:t>Возрастные особенности развития детей младшей группы (3-4 года) стр.246</w:t>
      </w:r>
    </w:p>
    <w:p w:rsidR="00FB0AFB" w:rsidRPr="00054400" w:rsidRDefault="00FB0AFB" w:rsidP="00314DC6">
      <w:pPr>
        <w:pStyle w:val="ac"/>
        <w:numPr>
          <w:ilvl w:val="0"/>
          <w:numId w:val="16"/>
        </w:numPr>
        <w:spacing w:before="0"/>
        <w:ind w:left="0" w:firstLine="567"/>
        <w:rPr>
          <w:bCs/>
          <w:iCs/>
          <w:sz w:val="24"/>
          <w:szCs w:val="24"/>
          <w:lang w:val="ru-RU"/>
        </w:rPr>
      </w:pPr>
      <w:r w:rsidRPr="00054400">
        <w:rPr>
          <w:bCs/>
          <w:iCs/>
          <w:sz w:val="24"/>
          <w:szCs w:val="24"/>
          <w:lang w:val="ru-RU"/>
        </w:rPr>
        <w:t>Возрастные особенности развития детей средней группы (4-5 лет) стр.248</w:t>
      </w:r>
    </w:p>
    <w:p w:rsidR="00FB0AFB" w:rsidRPr="00054400" w:rsidRDefault="00FB0AFB" w:rsidP="00314DC6">
      <w:pPr>
        <w:pStyle w:val="ac"/>
        <w:numPr>
          <w:ilvl w:val="0"/>
          <w:numId w:val="16"/>
        </w:numPr>
        <w:spacing w:before="0"/>
        <w:ind w:left="0" w:firstLine="567"/>
        <w:rPr>
          <w:bCs/>
          <w:iCs/>
          <w:sz w:val="24"/>
          <w:szCs w:val="24"/>
          <w:lang w:val="ru-RU"/>
        </w:rPr>
      </w:pPr>
      <w:r w:rsidRPr="00054400">
        <w:rPr>
          <w:bCs/>
          <w:iCs/>
          <w:sz w:val="24"/>
          <w:szCs w:val="24"/>
          <w:lang w:val="ru-RU"/>
        </w:rPr>
        <w:t>Возрастные особенности развития детей старшей группы  (5-6 лет) стр.250</w:t>
      </w:r>
    </w:p>
    <w:p w:rsidR="00FB0AFB" w:rsidRPr="00054400" w:rsidRDefault="00FB0AFB" w:rsidP="00314DC6">
      <w:pPr>
        <w:pStyle w:val="ac"/>
        <w:numPr>
          <w:ilvl w:val="0"/>
          <w:numId w:val="16"/>
        </w:numPr>
        <w:spacing w:before="0"/>
        <w:ind w:left="0" w:firstLine="567"/>
        <w:rPr>
          <w:sz w:val="24"/>
          <w:szCs w:val="24"/>
          <w:lang w:val="ru-RU"/>
        </w:rPr>
      </w:pPr>
      <w:r w:rsidRPr="00054400">
        <w:rPr>
          <w:bCs/>
          <w:iCs/>
          <w:sz w:val="24"/>
          <w:szCs w:val="24"/>
          <w:lang w:val="ru-RU"/>
        </w:rPr>
        <w:t>Возрастные особенности развития детей подготовительной к школе группы (6-7 лет) стр.252</w:t>
      </w:r>
    </w:p>
    <w:p w:rsidR="00FB0AFB" w:rsidRPr="00054400" w:rsidRDefault="00FB0AFB" w:rsidP="00314DC6">
      <w:pPr>
        <w:spacing w:after="0" w:line="240" w:lineRule="auto"/>
        <w:ind w:firstLine="567"/>
        <w:rPr>
          <w:rFonts w:ascii="Times New Roman" w:eastAsia="Times New Roman" w:hAnsi="Times New Roman" w:cs="Times New Roman"/>
          <w:b/>
          <w:bCs/>
          <w:sz w:val="24"/>
          <w:szCs w:val="24"/>
        </w:rPr>
      </w:pPr>
    </w:p>
    <w:p w:rsidR="00027785" w:rsidRPr="00054400" w:rsidRDefault="00545DEE" w:rsidP="00DA4872">
      <w:pPr>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1.2 Планируемые результаты освоения программы</w:t>
      </w:r>
    </w:p>
    <w:p w:rsidR="00027785" w:rsidRPr="00054400" w:rsidRDefault="00545DEE" w:rsidP="00314DC6">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ребѐнку какой-либо ответственности за результат) обуславливают необходимость определения результатов освоения образовательной программы в виде целевых ориентиров, которые представляют собой социально-нормативные возрастные характеристики возможных достижений детей на этапе завершения уровня дошкольного образования:</w:t>
      </w:r>
    </w:p>
    <w:p w:rsidR="00027785" w:rsidRPr="00054400" w:rsidRDefault="00314DC6" w:rsidP="00314DC6">
      <w:pPr>
        <w:tabs>
          <w:tab w:val="left" w:pos="1440"/>
        </w:tabs>
        <w:spacing w:after="0" w:line="240" w:lineRule="auto"/>
        <w:ind w:right="20"/>
        <w:rPr>
          <w:rFonts w:ascii="Times New Roman" w:eastAsia="Courier New" w:hAnsi="Times New Roman" w:cs="Times New Roman"/>
          <w:sz w:val="24"/>
          <w:szCs w:val="24"/>
        </w:rPr>
      </w:pPr>
      <w:r>
        <w:rPr>
          <w:rFonts w:ascii="Times New Roman" w:eastAsia="Times New Roman" w:hAnsi="Times New Roman" w:cs="Times New Roman"/>
          <w:sz w:val="24"/>
          <w:szCs w:val="24"/>
        </w:rPr>
        <w:t xml:space="preserve">- </w:t>
      </w:r>
      <w:r w:rsidR="00545DEE" w:rsidRPr="00054400">
        <w:rPr>
          <w:rFonts w:ascii="Times New Roman" w:eastAsia="Times New Roman" w:hAnsi="Times New Roman" w:cs="Times New Roman"/>
          <w:sz w:val="24"/>
          <w:szCs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027785" w:rsidRPr="00054400" w:rsidRDefault="00314DC6" w:rsidP="00314DC6">
      <w:pPr>
        <w:tabs>
          <w:tab w:val="left" w:pos="1440"/>
        </w:tabs>
        <w:spacing w:after="0" w:line="240" w:lineRule="auto"/>
        <w:ind w:right="20"/>
        <w:rPr>
          <w:rFonts w:ascii="Times New Roman" w:eastAsia="Courier New" w:hAnsi="Times New Roman" w:cs="Times New Roman"/>
          <w:sz w:val="24"/>
          <w:szCs w:val="24"/>
        </w:rPr>
      </w:pPr>
      <w:r>
        <w:rPr>
          <w:rFonts w:ascii="Times New Roman" w:eastAsia="Times New Roman" w:hAnsi="Times New Roman" w:cs="Times New Roman"/>
          <w:sz w:val="24"/>
          <w:szCs w:val="24"/>
        </w:rPr>
        <w:t xml:space="preserve">- </w:t>
      </w:r>
      <w:r w:rsidR="00545DEE" w:rsidRPr="00054400">
        <w:rPr>
          <w:rFonts w:ascii="Times New Roman" w:eastAsia="Times New Roman" w:hAnsi="Times New Roman" w:cs="Times New Roman"/>
          <w:sz w:val="24"/>
          <w:szCs w:val="24"/>
        </w:rPr>
        <w:t>Целевые ориентиры не являются основой объективной оценки соответствия установленным требованиям образовательной деятельности и подготовки детей.</w:t>
      </w:r>
    </w:p>
    <w:p w:rsidR="00027785" w:rsidRPr="00054400" w:rsidRDefault="00314DC6" w:rsidP="00314DC6">
      <w:pPr>
        <w:tabs>
          <w:tab w:val="left" w:pos="1440"/>
        </w:tabs>
        <w:spacing w:after="0" w:line="240" w:lineRule="auto"/>
        <w:ind w:right="20"/>
        <w:rPr>
          <w:rFonts w:ascii="Times New Roman" w:eastAsia="Courier New" w:hAnsi="Times New Roman" w:cs="Times New Roman"/>
          <w:sz w:val="24"/>
          <w:szCs w:val="24"/>
        </w:rPr>
      </w:pPr>
      <w:r>
        <w:rPr>
          <w:rFonts w:ascii="Times New Roman" w:eastAsia="Times New Roman" w:hAnsi="Times New Roman" w:cs="Times New Roman"/>
          <w:sz w:val="24"/>
          <w:szCs w:val="24"/>
        </w:rPr>
        <w:t xml:space="preserve">- </w:t>
      </w:r>
      <w:r w:rsidR="00545DEE" w:rsidRPr="00054400">
        <w:rPr>
          <w:rFonts w:ascii="Times New Roman" w:eastAsia="Times New Roman" w:hAnsi="Times New Roman" w:cs="Times New Roman"/>
          <w:sz w:val="24"/>
          <w:szCs w:val="24"/>
        </w:rPr>
        <w:t>Целевые ориентиры выступают основаниями преемственности дошкольного и начального общего образования, предполагают формирование у дошкольников предпосылок к учебной деятельности на этапе завершения ими дошкольного образования.</w:t>
      </w:r>
    </w:p>
    <w:p w:rsidR="00027785" w:rsidRPr="00054400" w:rsidRDefault="00545DEE" w:rsidP="00314DC6">
      <w:pPr>
        <w:spacing w:after="0" w:line="240" w:lineRule="auto"/>
        <w:ind w:firstLine="567"/>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Освоение Программы не сопровождается проведением промежуточной аттестации и итоговой аттестации воспитанников.</w:t>
      </w:r>
    </w:p>
    <w:p w:rsidR="005866BA" w:rsidRPr="00054400" w:rsidRDefault="00C37E03" w:rsidP="00314DC6">
      <w:pPr>
        <w:pStyle w:val="3"/>
        <w:spacing w:before="0" w:after="0"/>
        <w:ind w:firstLine="567"/>
        <w:jc w:val="center"/>
        <w:rPr>
          <w:rFonts w:ascii="Times New Roman" w:hAnsi="Times New Roman" w:cs="Times New Roman"/>
          <w:sz w:val="24"/>
          <w:szCs w:val="24"/>
        </w:rPr>
      </w:pPr>
      <w:r>
        <w:rPr>
          <w:rFonts w:ascii="Times New Roman" w:hAnsi="Times New Roman" w:cs="Times New Roman"/>
          <w:sz w:val="24"/>
          <w:szCs w:val="24"/>
        </w:rPr>
        <w:t xml:space="preserve">1.2.1. </w:t>
      </w:r>
      <w:r w:rsidR="005866BA" w:rsidRPr="00054400">
        <w:rPr>
          <w:rFonts w:ascii="Times New Roman" w:hAnsi="Times New Roman" w:cs="Times New Roman"/>
          <w:sz w:val="24"/>
          <w:szCs w:val="24"/>
        </w:rPr>
        <w:t>Целевые ориентиры образования в раннем возрасте:</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ребенок интересуется окружающими предметами и активно действует с ними; эмоционально вовлечен в действия с игрушками и другими предметами,стремится проявлять настойчивость в достижении результата своихдействий;</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rPr>
      </w:pPr>
      <w:r w:rsidRPr="00054400">
        <w:rPr>
          <w:sz w:val="24"/>
          <w:szCs w:val="24"/>
          <w:lang w:val="ru-RU"/>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w:t>
      </w:r>
      <w:r w:rsidRPr="00054400">
        <w:rPr>
          <w:spacing w:val="-3"/>
          <w:sz w:val="24"/>
          <w:szCs w:val="24"/>
          <w:lang w:val="ru-RU"/>
        </w:rPr>
        <w:t xml:space="preserve">умеет </w:t>
      </w:r>
      <w:r w:rsidRPr="00054400">
        <w:rPr>
          <w:sz w:val="24"/>
          <w:szCs w:val="24"/>
          <w:lang w:val="ru-RU"/>
        </w:rPr>
        <w:t xml:space="preserve">пользоваться ими. </w:t>
      </w:r>
      <w:r w:rsidRPr="00054400">
        <w:rPr>
          <w:sz w:val="24"/>
          <w:szCs w:val="24"/>
        </w:rPr>
        <w:t>Владеет</w:t>
      </w:r>
      <w:r w:rsidR="00CB246E">
        <w:rPr>
          <w:sz w:val="24"/>
          <w:szCs w:val="24"/>
          <w:lang w:val="ru-RU"/>
        </w:rPr>
        <w:t xml:space="preserve"> </w:t>
      </w:r>
      <w:r w:rsidRPr="00054400">
        <w:rPr>
          <w:sz w:val="24"/>
          <w:szCs w:val="24"/>
        </w:rPr>
        <w:t>простейшими</w:t>
      </w:r>
      <w:r w:rsidR="00CB246E">
        <w:rPr>
          <w:sz w:val="24"/>
          <w:szCs w:val="24"/>
          <w:lang w:val="ru-RU"/>
        </w:rPr>
        <w:t xml:space="preserve"> </w:t>
      </w:r>
      <w:r w:rsidRPr="00054400">
        <w:rPr>
          <w:sz w:val="24"/>
          <w:szCs w:val="24"/>
        </w:rPr>
        <w:t>навыками</w:t>
      </w:r>
      <w:r w:rsidR="00CB246E">
        <w:rPr>
          <w:sz w:val="24"/>
          <w:szCs w:val="24"/>
          <w:lang w:val="ru-RU"/>
        </w:rPr>
        <w:t xml:space="preserve"> </w:t>
      </w:r>
      <w:r w:rsidRPr="00054400">
        <w:rPr>
          <w:sz w:val="24"/>
          <w:szCs w:val="24"/>
        </w:rPr>
        <w:t>самообслуживания; стремится</w:t>
      </w:r>
      <w:r w:rsidR="00CB246E">
        <w:rPr>
          <w:sz w:val="24"/>
          <w:szCs w:val="24"/>
          <w:lang w:val="ru-RU"/>
        </w:rPr>
        <w:t xml:space="preserve"> </w:t>
      </w:r>
      <w:r w:rsidRPr="00054400">
        <w:rPr>
          <w:sz w:val="24"/>
          <w:szCs w:val="24"/>
        </w:rPr>
        <w:t>проявлять</w:t>
      </w:r>
    </w:p>
    <w:p w:rsidR="005866BA" w:rsidRPr="00054400" w:rsidRDefault="005866BA" w:rsidP="00314DC6">
      <w:pPr>
        <w:pStyle w:val="aa"/>
        <w:spacing w:before="0"/>
        <w:ind w:left="0" w:firstLine="567"/>
        <w:rPr>
          <w:sz w:val="24"/>
          <w:szCs w:val="24"/>
          <w:lang w:val="ru-RU"/>
        </w:rPr>
      </w:pPr>
      <w:r w:rsidRPr="00054400">
        <w:rPr>
          <w:sz w:val="24"/>
          <w:szCs w:val="24"/>
          <w:lang w:val="ru-RU"/>
        </w:rPr>
        <w:t>самостоятельность в бытовом и игровом поведении;</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иигрушек;</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стремится к общению со взрослыми и активно подражает им в движениях идействиях; появляются игры, в которых ребенок воспроизводит действиявзрослого;</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проявляет интерес к сверстникам; наблюдает за их действиями и подражаетим;</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иискусства;</w:t>
      </w:r>
    </w:p>
    <w:p w:rsidR="005866BA" w:rsidRPr="00054400" w:rsidRDefault="005866BA" w:rsidP="00314DC6">
      <w:pPr>
        <w:pStyle w:val="ac"/>
        <w:numPr>
          <w:ilvl w:val="0"/>
          <w:numId w:val="100"/>
        </w:numPr>
        <w:tabs>
          <w:tab w:val="left" w:pos="1273"/>
          <w:tab w:val="left" w:pos="1274"/>
        </w:tabs>
        <w:autoSpaceDE w:val="0"/>
        <w:autoSpaceDN w:val="0"/>
        <w:spacing w:before="0"/>
        <w:ind w:left="0" w:firstLine="567"/>
        <w:rPr>
          <w:sz w:val="24"/>
          <w:szCs w:val="24"/>
          <w:lang w:val="ru-RU"/>
        </w:rPr>
      </w:pPr>
      <w:r w:rsidRPr="00054400">
        <w:rPr>
          <w:sz w:val="24"/>
          <w:szCs w:val="24"/>
          <w:lang w:val="ru-RU"/>
        </w:rPr>
        <w:t>у ребенка развита крупная моторика, он стремится осваивать различные виды движения (бег, лазанье, перешагивание ипр.).</w:t>
      </w:r>
    </w:p>
    <w:p w:rsidR="005866BA" w:rsidRPr="00054400" w:rsidRDefault="00C37E03" w:rsidP="00314DC6">
      <w:pPr>
        <w:pStyle w:val="3"/>
        <w:spacing w:before="0" w:after="0"/>
        <w:ind w:firstLine="567"/>
        <w:jc w:val="center"/>
        <w:rPr>
          <w:rFonts w:ascii="Times New Roman" w:hAnsi="Times New Roman" w:cs="Times New Roman"/>
          <w:sz w:val="24"/>
          <w:szCs w:val="24"/>
        </w:rPr>
      </w:pPr>
      <w:r>
        <w:rPr>
          <w:rFonts w:ascii="Times New Roman" w:hAnsi="Times New Roman" w:cs="Times New Roman"/>
          <w:sz w:val="24"/>
          <w:szCs w:val="24"/>
        </w:rPr>
        <w:t xml:space="preserve">1.2.2. </w:t>
      </w:r>
      <w:r w:rsidR="005866BA" w:rsidRPr="00054400">
        <w:rPr>
          <w:rFonts w:ascii="Times New Roman" w:hAnsi="Times New Roman" w:cs="Times New Roman"/>
          <w:sz w:val="24"/>
          <w:szCs w:val="24"/>
        </w:rPr>
        <w:t xml:space="preserve">Целевые ориентиры </w:t>
      </w:r>
      <w:r w:rsidR="00F82462" w:rsidRPr="00054400">
        <w:rPr>
          <w:rFonts w:ascii="Times New Roman" w:hAnsi="Times New Roman" w:cs="Times New Roman"/>
          <w:sz w:val="24"/>
          <w:szCs w:val="24"/>
        </w:rPr>
        <w:t>на этапе завершения освоения Программы</w:t>
      </w:r>
      <w:r w:rsidR="005866BA" w:rsidRPr="00054400">
        <w:rPr>
          <w:rFonts w:ascii="Times New Roman" w:hAnsi="Times New Roman" w:cs="Times New Roman"/>
          <w:sz w:val="24"/>
          <w:szCs w:val="24"/>
        </w:rPr>
        <w:t>:</w:t>
      </w:r>
    </w:p>
    <w:p w:rsidR="005866BA" w:rsidRPr="00054400" w:rsidRDefault="005866BA" w:rsidP="00314DC6">
      <w:pPr>
        <w:pStyle w:val="ac"/>
        <w:tabs>
          <w:tab w:val="left" w:pos="1547"/>
          <w:tab w:val="left" w:pos="1548"/>
        </w:tabs>
        <w:autoSpaceDE w:val="0"/>
        <w:autoSpaceDN w:val="0"/>
        <w:spacing w:before="0"/>
        <w:ind w:left="0" w:firstLine="567"/>
        <w:jc w:val="left"/>
        <w:rPr>
          <w:b/>
          <w:sz w:val="24"/>
          <w:szCs w:val="24"/>
        </w:rPr>
      </w:pPr>
      <w:r w:rsidRPr="00054400">
        <w:rPr>
          <w:b/>
          <w:sz w:val="24"/>
          <w:szCs w:val="24"/>
        </w:rPr>
        <w:t>Обязательнаячасть:</w:t>
      </w:r>
    </w:p>
    <w:p w:rsidR="005866BA" w:rsidRPr="00054400" w:rsidRDefault="005866BA" w:rsidP="00314DC6">
      <w:pPr>
        <w:pStyle w:val="ac"/>
        <w:numPr>
          <w:ilvl w:val="0"/>
          <w:numId w:val="99"/>
        </w:numPr>
        <w:tabs>
          <w:tab w:val="left" w:pos="1259"/>
        </w:tabs>
        <w:autoSpaceDE w:val="0"/>
        <w:autoSpaceDN w:val="0"/>
        <w:spacing w:before="0"/>
        <w:ind w:left="0" w:firstLine="567"/>
        <w:rPr>
          <w:sz w:val="24"/>
          <w:szCs w:val="24"/>
          <w:lang w:val="ru-RU"/>
        </w:rPr>
      </w:pPr>
      <w:r w:rsidRPr="00054400">
        <w:rPr>
          <w:sz w:val="24"/>
          <w:szCs w:val="24"/>
          <w:lang w:val="ru-RU"/>
        </w:rPr>
        <w:t xml:space="preserve">ребенок овладевает основными культурными способами деятельности, проявляет инициативу и самостоятельность в разных видах </w:t>
      </w:r>
      <w:r w:rsidRPr="00054400">
        <w:rPr>
          <w:sz w:val="24"/>
          <w:szCs w:val="24"/>
          <w:lang w:val="ru-RU"/>
        </w:rPr>
        <w:lastRenderedPageBreak/>
        <w:t>деятельности - игре, общении, познавательно- исследовательской деятельности, конструировании и др.; способен выбирать себе род занятий, участников по совместнойдеятельности;</w:t>
      </w:r>
    </w:p>
    <w:p w:rsidR="005866BA" w:rsidRPr="00054400" w:rsidRDefault="005866BA" w:rsidP="00DA4872">
      <w:pPr>
        <w:pStyle w:val="ac"/>
        <w:numPr>
          <w:ilvl w:val="0"/>
          <w:numId w:val="99"/>
        </w:numPr>
        <w:tabs>
          <w:tab w:val="left" w:pos="1259"/>
        </w:tabs>
        <w:autoSpaceDE w:val="0"/>
        <w:autoSpaceDN w:val="0"/>
        <w:spacing w:before="0"/>
        <w:ind w:left="0" w:right="-1" w:firstLine="542"/>
        <w:rPr>
          <w:sz w:val="24"/>
          <w:szCs w:val="24"/>
          <w:lang w:val="ru-RU"/>
        </w:rPr>
      </w:pPr>
      <w:r w:rsidRPr="00054400">
        <w:rPr>
          <w:sz w:val="24"/>
          <w:szCs w:val="24"/>
          <w:lang w:val="ru-RU"/>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разрешатьконфликты;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w:t>
      </w:r>
      <w:r w:rsidRPr="00054400">
        <w:rPr>
          <w:spacing w:val="-3"/>
          <w:sz w:val="24"/>
          <w:szCs w:val="24"/>
          <w:lang w:val="ru-RU"/>
        </w:rPr>
        <w:t xml:space="preserve">умеет </w:t>
      </w:r>
      <w:r w:rsidRPr="00054400">
        <w:rPr>
          <w:sz w:val="24"/>
          <w:szCs w:val="24"/>
          <w:lang w:val="ru-RU"/>
        </w:rPr>
        <w:t>подчиняться разным правилам и социальным нормам;</w:t>
      </w:r>
    </w:p>
    <w:p w:rsidR="005866BA" w:rsidRPr="00054400" w:rsidRDefault="005866BA" w:rsidP="00DA4872">
      <w:pPr>
        <w:pStyle w:val="ac"/>
        <w:numPr>
          <w:ilvl w:val="0"/>
          <w:numId w:val="99"/>
        </w:numPr>
        <w:tabs>
          <w:tab w:val="left" w:pos="1259"/>
        </w:tabs>
        <w:autoSpaceDE w:val="0"/>
        <w:autoSpaceDN w:val="0"/>
        <w:spacing w:before="0"/>
        <w:ind w:left="0" w:right="-1" w:firstLine="542"/>
        <w:rPr>
          <w:sz w:val="24"/>
          <w:szCs w:val="24"/>
          <w:lang w:val="ru-RU"/>
        </w:rPr>
      </w:pPr>
      <w:r w:rsidRPr="00054400">
        <w:rPr>
          <w:sz w:val="24"/>
          <w:szCs w:val="24"/>
          <w:lang w:val="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w:t>
      </w:r>
      <w:r w:rsidRPr="00054400">
        <w:rPr>
          <w:spacing w:val="-3"/>
          <w:sz w:val="24"/>
          <w:szCs w:val="24"/>
          <w:lang w:val="ru-RU"/>
        </w:rPr>
        <w:t xml:space="preserve">звуки </w:t>
      </w:r>
      <w:r w:rsidRPr="00054400">
        <w:rPr>
          <w:sz w:val="24"/>
          <w:szCs w:val="24"/>
          <w:lang w:val="ru-RU"/>
        </w:rPr>
        <w:t>в словах, у ребенка складываются предпосылкиграмотности;</w:t>
      </w:r>
    </w:p>
    <w:p w:rsidR="005866BA" w:rsidRPr="00054400" w:rsidRDefault="005866BA" w:rsidP="00DA4872">
      <w:pPr>
        <w:pStyle w:val="ac"/>
        <w:numPr>
          <w:ilvl w:val="0"/>
          <w:numId w:val="99"/>
        </w:numPr>
        <w:tabs>
          <w:tab w:val="left" w:pos="1404"/>
          <w:tab w:val="left" w:pos="10064"/>
        </w:tabs>
        <w:autoSpaceDE w:val="0"/>
        <w:autoSpaceDN w:val="0"/>
        <w:spacing w:before="0"/>
        <w:ind w:left="0" w:right="-1" w:firstLine="542"/>
        <w:rPr>
          <w:sz w:val="24"/>
          <w:szCs w:val="24"/>
          <w:lang w:val="ru-RU"/>
        </w:rPr>
      </w:pPr>
      <w:r w:rsidRPr="00054400">
        <w:rPr>
          <w:sz w:val="24"/>
          <w:szCs w:val="24"/>
          <w:lang w:val="ru-RU"/>
        </w:rPr>
        <w:t>у ребенка развита крупная и мелкая моторика; он подвижен, вынослив, владеет основными движениями, может контролировать свои движения и управлятьими;</w:t>
      </w:r>
    </w:p>
    <w:p w:rsidR="005866BA" w:rsidRPr="00054400" w:rsidRDefault="005866BA" w:rsidP="00DA4872">
      <w:pPr>
        <w:pStyle w:val="ac"/>
        <w:numPr>
          <w:ilvl w:val="0"/>
          <w:numId w:val="99"/>
        </w:numPr>
        <w:tabs>
          <w:tab w:val="left" w:pos="1259"/>
          <w:tab w:val="left" w:pos="10064"/>
        </w:tabs>
        <w:autoSpaceDE w:val="0"/>
        <w:autoSpaceDN w:val="0"/>
        <w:spacing w:before="0"/>
        <w:ind w:left="0" w:right="-1" w:firstLine="542"/>
        <w:rPr>
          <w:sz w:val="24"/>
          <w:szCs w:val="24"/>
          <w:lang w:val="ru-RU"/>
        </w:rPr>
      </w:pPr>
      <w:r w:rsidRPr="00054400">
        <w:rPr>
          <w:sz w:val="24"/>
          <w:szCs w:val="24"/>
          <w:lang w:val="ru-RU"/>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личнойгигиены;</w:t>
      </w:r>
    </w:p>
    <w:p w:rsidR="005866BA" w:rsidRPr="00054400" w:rsidRDefault="005866BA" w:rsidP="00DA4872">
      <w:pPr>
        <w:pStyle w:val="ac"/>
        <w:numPr>
          <w:ilvl w:val="0"/>
          <w:numId w:val="99"/>
        </w:numPr>
        <w:tabs>
          <w:tab w:val="left" w:pos="1259"/>
          <w:tab w:val="left" w:pos="10064"/>
        </w:tabs>
        <w:autoSpaceDE w:val="0"/>
        <w:autoSpaceDN w:val="0"/>
        <w:spacing w:before="0"/>
        <w:ind w:left="0" w:right="-1" w:firstLine="542"/>
        <w:rPr>
          <w:sz w:val="24"/>
          <w:szCs w:val="24"/>
          <w:lang w:val="ru-RU"/>
        </w:rPr>
      </w:pPr>
      <w:r w:rsidRPr="00054400">
        <w:rPr>
          <w:sz w:val="24"/>
          <w:szCs w:val="24"/>
          <w:lang w:val="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27785" w:rsidRPr="00054400" w:rsidRDefault="00027785" w:rsidP="00DA4872">
      <w:pPr>
        <w:tabs>
          <w:tab w:val="left" w:pos="10064"/>
        </w:tabs>
        <w:spacing w:after="0" w:line="240" w:lineRule="auto"/>
        <w:ind w:right="-1"/>
        <w:rPr>
          <w:rFonts w:ascii="Times New Roman" w:hAnsi="Times New Roman" w:cs="Times New Roman"/>
          <w:sz w:val="24"/>
          <w:szCs w:val="24"/>
        </w:rPr>
      </w:pPr>
    </w:p>
    <w:p w:rsidR="00027785" w:rsidRPr="00054400" w:rsidRDefault="00545DEE" w:rsidP="00DA4872">
      <w:pPr>
        <w:spacing w:after="0" w:line="240" w:lineRule="auto"/>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p>
    <w:p w:rsidR="00027785" w:rsidRPr="00054400" w:rsidRDefault="00545DEE" w:rsidP="00314DC6">
      <w:pPr>
        <w:spacing w:after="0" w:line="240" w:lineRule="auto"/>
        <w:ind w:right="20"/>
        <w:rPr>
          <w:rFonts w:ascii="Times New Roman" w:hAnsi="Times New Roman" w:cs="Times New Roman"/>
          <w:sz w:val="24"/>
          <w:szCs w:val="24"/>
        </w:rPr>
      </w:pPr>
      <w:r w:rsidRPr="00054400">
        <w:rPr>
          <w:rFonts w:ascii="Times New Roman" w:eastAsia="Times New Roman" w:hAnsi="Times New Roman" w:cs="Times New Roman"/>
          <w:b/>
          <w:bCs/>
          <w:i/>
          <w:iCs/>
          <w:sz w:val="24"/>
          <w:szCs w:val="24"/>
        </w:rPr>
        <w:t>Целевые ориентиры (региональный компонент) (с уче</w:t>
      </w:r>
      <w:r w:rsidR="006A0F04" w:rsidRPr="00054400">
        <w:rPr>
          <w:rFonts w:ascii="Times New Roman" w:eastAsia="Times New Roman" w:hAnsi="Times New Roman" w:cs="Times New Roman"/>
          <w:b/>
          <w:bCs/>
          <w:i/>
          <w:iCs/>
          <w:sz w:val="24"/>
          <w:szCs w:val="24"/>
        </w:rPr>
        <w:t xml:space="preserve">том этнокультурных региональных </w:t>
      </w:r>
      <w:r w:rsidRPr="00054400">
        <w:rPr>
          <w:rFonts w:ascii="Times New Roman" w:eastAsia="Times New Roman" w:hAnsi="Times New Roman" w:cs="Times New Roman"/>
          <w:b/>
          <w:bCs/>
          <w:i/>
          <w:iCs/>
          <w:sz w:val="24"/>
          <w:szCs w:val="24"/>
        </w:rPr>
        <w:t>особенностей реализации программы)</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Ребѐнок проявляет уважение к людям другой национальности, к их культурным ценностям.</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Имеет первоначальные представления о культурных достояниях, основных исторических событиях, символике крупных городов региона.</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Ребенок гуманно относится к окружающему миру, у него привита любовь к семье, родному дому, краю, Родине.</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Имеет представление о своем крае как части России, об истории родного города, о знаменитых людях, проживающих в нем, традициях.</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Осознает взаимосвязь культур татарского и русского народов.</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Проявляет устойчивый интерес к литературному наследию татарского народа.</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Ребенок знает и активно участвует в фольклорных праздниках русского, татарского и др. народов Поволжья.</w:t>
      </w:r>
    </w:p>
    <w:p w:rsidR="00027785" w:rsidRPr="00314DC6" w:rsidRDefault="00545DEE" w:rsidP="00DA4872">
      <w:pPr>
        <w:pStyle w:val="ac"/>
        <w:numPr>
          <w:ilvl w:val="0"/>
          <w:numId w:val="17"/>
        </w:numPr>
        <w:spacing w:before="0"/>
        <w:ind w:right="40"/>
        <w:rPr>
          <w:sz w:val="24"/>
          <w:szCs w:val="24"/>
          <w:lang w:val="ru-RU"/>
        </w:rPr>
      </w:pPr>
      <w:r w:rsidRPr="00054400">
        <w:rPr>
          <w:i/>
          <w:iCs/>
          <w:sz w:val="24"/>
          <w:szCs w:val="24"/>
          <w:lang w:val="ru-RU"/>
        </w:rPr>
        <w:t>Ребенок с удовольствием смотрит мультфильмы на татарском языке, знакомится со сказками, стихами, загадками слушает народные песни, играет, учится исполнять национальные танцы.</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lastRenderedPageBreak/>
        <w:t>Понимает речь на татарском языке, в пределах, изученных тем, задаѐт вопросы на татарском языке.</w:t>
      </w:r>
    </w:p>
    <w:p w:rsidR="00027785" w:rsidRPr="00314DC6" w:rsidRDefault="00545DEE" w:rsidP="00DA4872">
      <w:pPr>
        <w:pStyle w:val="ac"/>
        <w:numPr>
          <w:ilvl w:val="0"/>
          <w:numId w:val="17"/>
        </w:numPr>
        <w:spacing w:before="0"/>
        <w:rPr>
          <w:sz w:val="24"/>
          <w:szCs w:val="24"/>
          <w:lang w:val="ru-RU"/>
        </w:rPr>
      </w:pPr>
      <w:r w:rsidRPr="00054400">
        <w:rPr>
          <w:i/>
          <w:iCs/>
          <w:sz w:val="24"/>
          <w:szCs w:val="24"/>
          <w:lang w:val="ru-RU"/>
        </w:rPr>
        <w:t>Осознает роль человека в развитии национальной культуры.</w:t>
      </w:r>
    </w:p>
    <w:p w:rsidR="00027785" w:rsidRPr="00054400" w:rsidRDefault="00545DEE" w:rsidP="00DA4872">
      <w:pPr>
        <w:pStyle w:val="ac"/>
        <w:numPr>
          <w:ilvl w:val="0"/>
          <w:numId w:val="17"/>
        </w:numPr>
        <w:spacing w:before="0"/>
        <w:rPr>
          <w:sz w:val="24"/>
          <w:szCs w:val="24"/>
          <w:lang w:val="ru-RU"/>
        </w:rPr>
      </w:pPr>
      <w:r w:rsidRPr="00054400">
        <w:rPr>
          <w:i/>
          <w:iCs/>
          <w:sz w:val="24"/>
          <w:szCs w:val="24"/>
          <w:lang w:val="ru-RU"/>
        </w:rPr>
        <w:t>Ребенок освоил обязательный минимум татарских слов, свободно общается на татарском и русском языках в пределах программы.</w:t>
      </w:r>
    </w:p>
    <w:p w:rsidR="00027785" w:rsidRPr="00054400" w:rsidRDefault="00545DEE" w:rsidP="00DA4872">
      <w:pPr>
        <w:spacing w:after="0" w:line="240" w:lineRule="auto"/>
        <w:rPr>
          <w:rFonts w:ascii="Times New Roman" w:hAnsi="Times New Roman" w:cs="Times New Roman"/>
          <w:sz w:val="24"/>
          <w:szCs w:val="24"/>
        </w:rPr>
      </w:pPr>
      <w:r w:rsidRPr="00054400">
        <w:rPr>
          <w:rFonts w:ascii="Times New Roman" w:eastAsia="Times New Roman" w:hAnsi="Times New Roman" w:cs="Times New Roman"/>
          <w:i/>
          <w:iCs/>
          <w:sz w:val="24"/>
          <w:szCs w:val="24"/>
          <w:highlight w:val="white"/>
        </w:rPr>
        <w:t>УМК:</w:t>
      </w:r>
      <w:r w:rsidR="00A414AB">
        <w:rPr>
          <w:rFonts w:ascii="Times New Roman" w:hAnsi="Times New Roman" w:cs="Times New Roman"/>
          <w:noProof/>
          <w:sz w:val="24"/>
          <w:szCs w:val="24"/>
        </w:rPr>
        <w:pict>
          <v:rect id="Shape 36" o:spid="_x0000_s1026" style="position:absolute;margin-left:-.4pt;margin-top:.05pt;width:401.2pt;height:41.8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" o:allowincell="f" stroked="f">
            <v:path arrowok="t"/>
          </v:rect>
        </w:pict>
      </w:r>
    </w:p>
    <w:p w:rsidR="00027785" w:rsidRPr="00054400" w:rsidRDefault="00545DEE" w:rsidP="00DA4872">
      <w:pPr>
        <w:numPr>
          <w:ilvl w:val="0"/>
          <w:numId w:val="3"/>
        </w:numPr>
        <w:tabs>
          <w:tab w:val="left" w:pos="440"/>
        </w:tabs>
        <w:spacing w:after="0" w:line="240" w:lineRule="auto"/>
        <w:ind w:left="440" w:hanging="208"/>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возрасте 4 – 5 лет объѐм словарного запаса: 62 слова татарского языка.</w:t>
      </w:r>
    </w:p>
    <w:p w:rsidR="00027785" w:rsidRPr="00054400" w:rsidRDefault="00545DEE" w:rsidP="00DA4872">
      <w:pPr>
        <w:numPr>
          <w:ilvl w:val="0"/>
          <w:numId w:val="3"/>
        </w:numPr>
        <w:tabs>
          <w:tab w:val="left" w:pos="440"/>
        </w:tabs>
        <w:spacing w:after="0" w:line="240" w:lineRule="auto"/>
        <w:ind w:left="440" w:hanging="208"/>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возрасте 5 – 6 лет объѐм словарного запаса: 45 слова татарского языка.</w:t>
      </w:r>
    </w:p>
    <w:p w:rsidR="00027785" w:rsidRPr="00314DC6" w:rsidRDefault="00545DEE" w:rsidP="00DA4872">
      <w:pPr>
        <w:numPr>
          <w:ilvl w:val="0"/>
          <w:numId w:val="3"/>
        </w:numPr>
        <w:tabs>
          <w:tab w:val="left" w:pos="440"/>
        </w:tabs>
        <w:spacing w:after="0" w:line="240" w:lineRule="auto"/>
        <w:ind w:left="440" w:hanging="208"/>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возрасте 6 – 7 лет объѐм словарного запаса: 60 слова татарского языка.</w:t>
      </w:r>
    </w:p>
    <w:p w:rsidR="00027785" w:rsidRPr="00314DC6" w:rsidRDefault="00545DEE" w:rsidP="00DA4872">
      <w:pPr>
        <w:spacing w:after="0" w:line="240" w:lineRule="auto"/>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Перед выходом в школу объѐм словарного запаса составляет 167 татарских слов.</w:t>
      </w:r>
    </w:p>
    <w:p w:rsidR="00027785" w:rsidRPr="00054400" w:rsidRDefault="00027785" w:rsidP="00DA4872">
      <w:pPr>
        <w:spacing w:after="0" w:line="240" w:lineRule="auto"/>
        <w:rPr>
          <w:rFonts w:ascii="Times New Roman" w:hAnsi="Times New Roman" w:cs="Times New Roman"/>
          <w:sz w:val="24"/>
          <w:szCs w:val="24"/>
        </w:rPr>
      </w:pPr>
    </w:p>
    <w:p w:rsidR="006A0F04" w:rsidRPr="00054400" w:rsidRDefault="006A0F04" w:rsidP="00DA4872">
      <w:pPr>
        <w:pStyle w:val="1"/>
        <w:numPr>
          <w:ilvl w:val="1"/>
          <w:numId w:val="18"/>
        </w:numPr>
        <w:tabs>
          <w:tab w:val="left" w:pos="567"/>
        </w:tabs>
        <w:spacing w:before="0"/>
        <w:ind w:left="0" w:right="108" w:firstLine="0"/>
        <w:jc w:val="center"/>
        <w:rPr>
          <w:sz w:val="24"/>
          <w:szCs w:val="24"/>
          <w:lang w:val="ru-RU"/>
        </w:rPr>
      </w:pPr>
      <w:bookmarkStart w:id="0" w:name="_Toc447873282"/>
      <w:r w:rsidRPr="00054400">
        <w:rPr>
          <w:sz w:val="24"/>
          <w:szCs w:val="24"/>
          <w:lang w:val="ru-RU"/>
        </w:rPr>
        <w:t>Развивающее оценивание качества образовательной деятельности поПрограмме</w:t>
      </w:r>
      <w:bookmarkEnd w:id="0"/>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Оценка качества реализации Программы основывается, прежде всего, на изучении психолого-педагогических условий и предметно-развивающей среды.</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При оценивании предметно-развивающей среды необходимо учитывается организация</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пространства групповых помещений,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Потому что предметно-развивающая среда была содержательно-насыщенной, трансформируемой, полифункциональной, вариативной, доступной и безопасной.</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Для качественного образовательного процесса в МБДОУ обеспены психолого-педагогические условия, включающие:</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lastRenderedPageBreak/>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5) поддержка инициативы и самостоятельности детей в специфических для них видах деятельности;</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7) защита детей от всех форм физического и психического насилия;</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Особое место в оценке качества реализации образовательной Программы занимает изучение взаимодействия педагога с детьми в ДОО: обеспечивать эмоциональное благополучие детей в группе; поддерживать индивидуальность и инициативу воспитанников; обеспечивать условия для позитивного и продуктивного взаимодействия детей в группе; реализовывать развивающее образование;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Для оценки психолого-педагогических условий осуществляется (на основе разработанной системы критериев и показателей наблюдения) мониторинг взаимодействия педагога с детьми в образовательном процессе и создания им необходимой образовательной среды.</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w:t>
      </w:r>
    </w:p>
    <w:p w:rsidR="006A0F04" w:rsidRPr="00054400" w:rsidRDefault="006A0F04" w:rsidP="00314DC6">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Однако динамика становления основных (ключевых) характеристик развития личности ребенка выступает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психолого–педагогических условий.</w:t>
      </w:r>
    </w:p>
    <w:p w:rsidR="006A0F04" w:rsidRPr="00054400" w:rsidRDefault="006A0F04" w:rsidP="00314DC6">
      <w:pPr>
        <w:spacing w:after="0" w:line="240" w:lineRule="auto"/>
        <w:ind w:firstLine="567"/>
        <w:jc w:val="both"/>
        <w:rPr>
          <w:rFonts w:ascii="Times New Roman" w:hAnsi="Times New Roman" w:cs="Times New Roman"/>
          <w:sz w:val="24"/>
          <w:szCs w:val="24"/>
        </w:rPr>
      </w:pPr>
      <w:r w:rsidRPr="00054400">
        <w:rPr>
          <w:rFonts w:ascii="Times New Roman" w:eastAsia="Calibri" w:hAnsi="Times New Roman" w:cs="Times New Roman"/>
          <w:sz w:val="24"/>
          <w:szCs w:val="24"/>
        </w:rPr>
        <w:t>По результатам мониторинга в начале и в конце года пишется аналитическая справка.</w:t>
      </w:r>
    </w:p>
    <w:p w:rsidR="006A0F04" w:rsidRPr="00054400" w:rsidRDefault="006A0F04" w:rsidP="00314DC6">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Программой предусмотрены следующие уровни системы оценки качества:</w:t>
      </w:r>
    </w:p>
    <w:p w:rsidR="006A0F04" w:rsidRPr="00054400" w:rsidRDefault="006A0F04" w:rsidP="00314DC6">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6A0F04" w:rsidRPr="00054400" w:rsidRDefault="006A0F04" w:rsidP="00314DC6">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внутренняя оценка, самооценка МБДОУ;</w:t>
      </w:r>
    </w:p>
    <w:p w:rsidR="006A0F04" w:rsidRPr="00054400" w:rsidRDefault="006A0F04" w:rsidP="00314DC6">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внешняя оценка МБДОУ, в том числе независимая профессиональная и общественная оценка.</w:t>
      </w:r>
    </w:p>
    <w:p w:rsidR="00314DC6" w:rsidRDefault="006A0F04" w:rsidP="00C37E03">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предоставляя обратную связь о кач</w:t>
      </w:r>
      <w:r w:rsidR="00C37E03">
        <w:rPr>
          <w:rFonts w:ascii="Times New Roman" w:hAnsi="Times New Roman" w:cs="Times New Roman"/>
          <w:sz w:val="24"/>
          <w:szCs w:val="24"/>
        </w:rPr>
        <w:t>естве образовательных процессов</w:t>
      </w:r>
    </w:p>
    <w:p w:rsidR="00314DC6" w:rsidRDefault="00314DC6" w:rsidP="00314DC6">
      <w:pPr>
        <w:spacing w:after="0" w:line="240" w:lineRule="auto"/>
        <w:ind w:firstLine="567"/>
        <w:rPr>
          <w:rFonts w:ascii="Times New Roman" w:hAnsi="Times New Roman" w:cs="Times New Roman"/>
          <w:sz w:val="24"/>
          <w:szCs w:val="24"/>
        </w:rPr>
      </w:pPr>
    </w:p>
    <w:p w:rsidR="00314DC6" w:rsidRPr="00054400" w:rsidRDefault="00314DC6" w:rsidP="00314DC6">
      <w:pPr>
        <w:spacing w:after="0" w:line="240" w:lineRule="auto"/>
        <w:ind w:firstLine="567"/>
        <w:rPr>
          <w:rFonts w:ascii="Times New Roman" w:hAnsi="Times New Roman" w:cs="Times New Roman"/>
          <w:sz w:val="24"/>
          <w:szCs w:val="24"/>
        </w:rPr>
      </w:pPr>
    </w:p>
    <w:p w:rsidR="00027785" w:rsidRPr="00F84B5E" w:rsidRDefault="00545DEE" w:rsidP="00314DC6">
      <w:pPr>
        <w:pStyle w:val="ac"/>
        <w:numPr>
          <w:ilvl w:val="0"/>
          <w:numId w:val="11"/>
        </w:numPr>
        <w:tabs>
          <w:tab w:val="left" w:pos="0"/>
        </w:tabs>
        <w:spacing w:before="0"/>
        <w:ind w:left="0" w:firstLine="567"/>
        <w:jc w:val="center"/>
        <w:rPr>
          <w:b/>
          <w:bCs/>
          <w:sz w:val="24"/>
          <w:szCs w:val="24"/>
        </w:rPr>
      </w:pPr>
      <w:r w:rsidRPr="00054400">
        <w:rPr>
          <w:b/>
          <w:bCs/>
          <w:sz w:val="24"/>
          <w:szCs w:val="24"/>
        </w:rPr>
        <w:t>СОДЕРЖАТЕЛЬНЫЙ РАЗДЕЛ</w:t>
      </w:r>
    </w:p>
    <w:p w:rsidR="00F84B5E" w:rsidRPr="00054400" w:rsidRDefault="00F84B5E" w:rsidP="00F84B5E">
      <w:pPr>
        <w:pStyle w:val="ac"/>
        <w:tabs>
          <w:tab w:val="left" w:pos="0"/>
        </w:tabs>
        <w:spacing w:before="0"/>
        <w:ind w:left="567" w:firstLine="0"/>
        <w:rPr>
          <w:b/>
          <w:bCs/>
          <w:sz w:val="24"/>
          <w:szCs w:val="24"/>
        </w:rPr>
      </w:pPr>
    </w:p>
    <w:p w:rsidR="006A0F04" w:rsidRPr="00054400" w:rsidRDefault="006A0F04" w:rsidP="00314DC6">
      <w:pPr>
        <w:pStyle w:val="1"/>
        <w:numPr>
          <w:ilvl w:val="1"/>
          <w:numId w:val="19"/>
        </w:numPr>
        <w:tabs>
          <w:tab w:val="left" w:pos="567"/>
        </w:tabs>
        <w:spacing w:before="0"/>
        <w:ind w:left="0" w:firstLine="567"/>
        <w:jc w:val="center"/>
        <w:rPr>
          <w:sz w:val="24"/>
          <w:szCs w:val="24"/>
        </w:rPr>
      </w:pPr>
      <w:bookmarkStart w:id="1" w:name="_Toc447873284"/>
      <w:r w:rsidRPr="00054400">
        <w:rPr>
          <w:sz w:val="24"/>
          <w:szCs w:val="24"/>
        </w:rPr>
        <w:t>Общиеположения</w:t>
      </w:r>
      <w:bookmarkEnd w:id="1"/>
    </w:p>
    <w:p w:rsidR="006A0F04" w:rsidRPr="00054400" w:rsidRDefault="006A0F04" w:rsidP="00F84B5E">
      <w:pPr>
        <w:pStyle w:val="af"/>
        <w:spacing w:before="0" w:beforeAutospacing="0" w:after="0" w:afterAutospacing="0"/>
        <w:ind w:firstLine="567"/>
        <w:jc w:val="both"/>
      </w:pPr>
      <w:r w:rsidRPr="00054400">
        <w:rPr>
          <w:rStyle w:val="af0"/>
          <w:b w:val="0"/>
        </w:rPr>
        <w:lastRenderedPageBreak/>
        <w:t>Содержание Программы определяется в соответствии с направлениями развития ребенка,</w:t>
      </w:r>
      <w:r w:rsidRPr="00054400">
        <w:t xml:space="preserve"> соответствует основным положениям возрастной психологии и дошкольной педагогики и обеспечивает единство воспитательных, развивающих и обучающих целей и задач.</w:t>
      </w:r>
    </w:p>
    <w:p w:rsidR="006A0F04" w:rsidRPr="00054400" w:rsidRDefault="006A0F04" w:rsidP="00F84B5E">
      <w:pPr>
        <w:pStyle w:val="af"/>
        <w:spacing w:before="0" w:beforeAutospacing="0" w:after="0" w:afterAutospacing="0"/>
        <w:ind w:firstLine="567"/>
        <w:jc w:val="both"/>
      </w:pPr>
      <w:r w:rsidRPr="00054400">
        <w:t xml:space="preserve">Целостность педагогического процесса в МБДОУ </w:t>
      </w:r>
      <w:r w:rsidR="00AA11DA" w:rsidRPr="00054400">
        <w:t xml:space="preserve">«Савалеевский детский сад «Ромашка» </w:t>
      </w:r>
      <w:r w:rsidRPr="00054400">
        <w:t>обеспечивается реализацией основной  общеобразовательной программы дошкольного  образования «От рождения до школы»   под   редакцией  Н. Е. Вераксы, Т. С. Комаровой, М. А. Васильевой.</w:t>
      </w:r>
    </w:p>
    <w:p w:rsidR="006A0F04" w:rsidRPr="00054400" w:rsidRDefault="006A0F04" w:rsidP="00F84B5E">
      <w:pPr>
        <w:pStyle w:val="af"/>
        <w:spacing w:before="0" w:beforeAutospacing="0" w:after="0" w:afterAutospacing="0"/>
        <w:ind w:firstLine="567"/>
        <w:jc w:val="both"/>
      </w:pPr>
      <w:r w:rsidRPr="00054400">
        <w:t>Воспитание и обучение осуществляется на русском и на татарском языках.</w:t>
      </w:r>
    </w:p>
    <w:p w:rsidR="006A0F04" w:rsidRPr="00054400" w:rsidRDefault="006A0F04" w:rsidP="00F84B5E">
      <w:pPr>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Программа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6A0F04" w:rsidRPr="00054400" w:rsidRDefault="006A0F04" w:rsidP="00F84B5E">
      <w:pPr>
        <w:widowControl w:val="0"/>
        <w:numPr>
          <w:ilvl w:val="0"/>
          <w:numId w:val="20"/>
        </w:numPr>
        <w:spacing w:after="0" w:line="240" w:lineRule="auto"/>
        <w:ind w:left="0" w:firstLine="567"/>
        <w:jc w:val="both"/>
        <w:rPr>
          <w:rFonts w:ascii="Times New Roman" w:eastAsia="Times New Roman,BoldItalic" w:hAnsi="Times New Roman" w:cs="Times New Roman"/>
          <w:sz w:val="24"/>
          <w:szCs w:val="24"/>
        </w:rPr>
      </w:pPr>
      <w:r w:rsidRPr="00054400">
        <w:rPr>
          <w:rFonts w:ascii="Times New Roman" w:eastAsia="Times New Roman,BoldItalic" w:hAnsi="Times New Roman" w:cs="Times New Roman"/>
          <w:sz w:val="24"/>
          <w:szCs w:val="24"/>
        </w:rPr>
        <w:t>социально</w:t>
      </w:r>
      <w:r w:rsidRPr="00054400">
        <w:rPr>
          <w:rFonts w:ascii="Times New Roman" w:eastAsia="Calibri" w:hAnsi="Times New Roman" w:cs="Times New Roman"/>
          <w:sz w:val="24"/>
          <w:szCs w:val="24"/>
        </w:rPr>
        <w:t>-</w:t>
      </w:r>
      <w:r w:rsidRPr="00054400">
        <w:rPr>
          <w:rFonts w:ascii="Times New Roman" w:eastAsia="Times New Roman,BoldItalic" w:hAnsi="Times New Roman" w:cs="Times New Roman"/>
          <w:sz w:val="24"/>
          <w:szCs w:val="24"/>
        </w:rPr>
        <w:t>коммуникативное развитие;</w:t>
      </w:r>
    </w:p>
    <w:p w:rsidR="006A0F04" w:rsidRPr="00054400" w:rsidRDefault="006A0F04" w:rsidP="00F84B5E">
      <w:pPr>
        <w:widowControl w:val="0"/>
        <w:numPr>
          <w:ilvl w:val="0"/>
          <w:numId w:val="20"/>
        </w:numPr>
        <w:spacing w:after="0" w:line="240" w:lineRule="auto"/>
        <w:ind w:left="0" w:firstLine="567"/>
        <w:jc w:val="both"/>
        <w:rPr>
          <w:rFonts w:ascii="Times New Roman" w:eastAsia="Times New Roman,BoldItalic" w:hAnsi="Times New Roman" w:cs="Times New Roman"/>
          <w:sz w:val="24"/>
          <w:szCs w:val="24"/>
        </w:rPr>
      </w:pPr>
      <w:r w:rsidRPr="00054400">
        <w:rPr>
          <w:rFonts w:ascii="Times New Roman" w:eastAsia="Times New Roman,BoldItalic" w:hAnsi="Times New Roman" w:cs="Times New Roman"/>
          <w:sz w:val="24"/>
          <w:szCs w:val="24"/>
        </w:rPr>
        <w:t>познавательное развитие;</w:t>
      </w:r>
    </w:p>
    <w:p w:rsidR="006A0F04" w:rsidRPr="00054400" w:rsidRDefault="006A0F04" w:rsidP="00F84B5E">
      <w:pPr>
        <w:widowControl w:val="0"/>
        <w:numPr>
          <w:ilvl w:val="0"/>
          <w:numId w:val="20"/>
        </w:numPr>
        <w:spacing w:after="0" w:line="240" w:lineRule="auto"/>
        <w:ind w:left="0" w:firstLine="567"/>
        <w:jc w:val="both"/>
        <w:rPr>
          <w:rFonts w:ascii="Times New Roman" w:eastAsia="Times New Roman,BoldItalic" w:hAnsi="Times New Roman" w:cs="Times New Roman"/>
          <w:sz w:val="24"/>
          <w:szCs w:val="24"/>
        </w:rPr>
      </w:pPr>
      <w:r w:rsidRPr="00054400">
        <w:rPr>
          <w:rFonts w:ascii="Times New Roman" w:eastAsia="Times New Roman,BoldItalic" w:hAnsi="Times New Roman" w:cs="Times New Roman"/>
          <w:sz w:val="24"/>
          <w:szCs w:val="24"/>
        </w:rPr>
        <w:t>речевое развитие;</w:t>
      </w:r>
    </w:p>
    <w:p w:rsidR="006A0F04" w:rsidRPr="00054400" w:rsidRDefault="006A0F04" w:rsidP="00F84B5E">
      <w:pPr>
        <w:widowControl w:val="0"/>
        <w:numPr>
          <w:ilvl w:val="0"/>
          <w:numId w:val="20"/>
        </w:numPr>
        <w:spacing w:after="0" w:line="240" w:lineRule="auto"/>
        <w:ind w:left="0" w:firstLine="567"/>
        <w:jc w:val="both"/>
        <w:rPr>
          <w:rFonts w:ascii="Times New Roman" w:eastAsia="Times New Roman,BoldItalic" w:hAnsi="Times New Roman" w:cs="Times New Roman"/>
          <w:sz w:val="24"/>
          <w:szCs w:val="24"/>
        </w:rPr>
      </w:pPr>
      <w:r w:rsidRPr="00054400">
        <w:rPr>
          <w:rFonts w:ascii="Times New Roman" w:eastAsia="Times New Roman,BoldItalic" w:hAnsi="Times New Roman" w:cs="Times New Roman"/>
          <w:sz w:val="24"/>
          <w:szCs w:val="24"/>
        </w:rPr>
        <w:t>художественно</w:t>
      </w:r>
      <w:r w:rsidRPr="00054400">
        <w:rPr>
          <w:rFonts w:ascii="Times New Roman" w:eastAsia="Calibri" w:hAnsi="Times New Roman" w:cs="Times New Roman"/>
          <w:sz w:val="24"/>
          <w:szCs w:val="24"/>
        </w:rPr>
        <w:t>-</w:t>
      </w:r>
      <w:r w:rsidRPr="00054400">
        <w:rPr>
          <w:rFonts w:ascii="Times New Roman" w:eastAsia="Times New Roman,BoldItalic" w:hAnsi="Times New Roman" w:cs="Times New Roman"/>
          <w:sz w:val="24"/>
          <w:szCs w:val="24"/>
        </w:rPr>
        <w:t>эстетическое развитие;</w:t>
      </w:r>
    </w:p>
    <w:p w:rsidR="006A0F04" w:rsidRPr="00054400" w:rsidRDefault="006A0F04" w:rsidP="00F84B5E">
      <w:pPr>
        <w:widowControl w:val="0"/>
        <w:numPr>
          <w:ilvl w:val="0"/>
          <w:numId w:val="20"/>
        </w:numPr>
        <w:spacing w:after="0" w:line="240" w:lineRule="auto"/>
        <w:ind w:left="0" w:firstLine="567"/>
        <w:jc w:val="both"/>
        <w:rPr>
          <w:rFonts w:ascii="Times New Roman" w:hAnsi="Times New Roman" w:cs="Times New Roman"/>
          <w:sz w:val="24"/>
          <w:szCs w:val="24"/>
        </w:rPr>
      </w:pPr>
      <w:r w:rsidRPr="00054400">
        <w:rPr>
          <w:rFonts w:ascii="Times New Roman" w:eastAsia="Times New Roman,BoldItalic" w:hAnsi="Times New Roman" w:cs="Times New Roman"/>
          <w:sz w:val="24"/>
          <w:szCs w:val="24"/>
        </w:rPr>
        <w:t>физическое развитие.</w:t>
      </w:r>
    </w:p>
    <w:p w:rsidR="006A0F04" w:rsidRDefault="006A0F04" w:rsidP="00F84B5E">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Также в содержательном разделе представлены: описание вариативных форм, способов, методов и средств реализации Программы с учетом возрастных и индивидуально- психологических особенностей воспитанников, специфики их образовательных потребностей, мотивов иинтересов.</w:t>
      </w:r>
    </w:p>
    <w:p w:rsidR="00CB214E" w:rsidRPr="00054400" w:rsidRDefault="00CB214E" w:rsidP="00F84B5E">
      <w:pPr>
        <w:spacing w:after="0" w:line="240" w:lineRule="auto"/>
        <w:ind w:firstLine="567"/>
        <w:jc w:val="both"/>
        <w:rPr>
          <w:rFonts w:ascii="Times New Roman" w:hAnsi="Times New Roman" w:cs="Times New Roman"/>
          <w:i/>
          <w:sz w:val="24"/>
          <w:szCs w:val="24"/>
        </w:rPr>
      </w:pPr>
    </w:p>
    <w:p w:rsidR="006A0F04" w:rsidRPr="00054400" w:rsidRDefault="006A0F04" w:rsidP="00F84B5E">
      <w:pPr>
        <w:pStyle w:val="1"/>
        <w:numPr>
          <w:ilvl w:val="1"/>
          <w:numId w:val="19"/>
        </w:numPr>
        <w:tabs>
          <w:tab w:val="left" w:pos="0"/>
        </w:tabs>
        <w:spacing w:before="0"/>
        <w:ind w:left="0" w:right="105" w:firstLine="567"/>
        <w:jc w:val="center"/>
        <w:rPr>
          <w:sz w:val="24"/>
          <w:szCs w:val="24"/>
          <w:lang w:val="ru-RU"/>
        </w:rPr>
      </w:pPr>
      <w:bookmarkStart w:id="2" w:name="_Toc447873285"/>
      <w:r w:rsidRPr="00054400">
        <w:rPr>
          <w:sz w:val="24"/>
          <w:szCs w:val="24"/>
          <w:lang w:val="ru-RU"/>
        </w:rPr>
        <w:t xml:space="preserve">Описание образовательной деятельности в соответствии с направлениями развития </w:t>
      </w:r>
      <w:bookmarkEnd w:id="2"/>
      <w:r w:rsidR="00F82462" w:rsidRPr="00054400">
        <w:rPr>
          <w:sz w:val="24"/>
          <w:szCs w:val="24"/>
          <w:lang w:val="ru-RU"/>
        </w:rPr>
        <w:t>воспитанников</w:t>
      </w:r>
    </w:p>
    <w:p w:rsidR="006A0F04" w:rsidRPr="00054400" w:rsidRDefault="006A0F04" w:rsidP="00F84B5E">
      <w:pPr>
        <w:pStyle w:val="aa"/>
        <w:spacing w:before="0"/>
        <w:ind w:left="0" w:right="110" w:firstLine="567"/>
        <w:rPr>
          <w:sz w:val="24"/>
          <w:szCs w:val="24"/>
          <w:lang w:val="ru-RU"/>
        </w:rPr>
      </w:pPr>
      <w:r w:rsidRPr="00054400">
        <w:rPr>
          <w:sz w:val="24"/>
          <w:szCs w:val="24"/>
          <w:lang w:val="ru-RU"/>
        </w:rPr>
        <w:t>Программные задачи решаются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w:t>
      </w:r>
    </w:p>
    <w:p w:rsidR="001A3C80" w:rsidRPr="00054400" w:rsidRDefault="001A3C80" w:rsidP="00F84B5E">
      <w:pPr>
        <w:pStyle w:val="2"/>
        <w:spacing w:before="0" w:line="240" w:lineRule="auto"/>
        <w:ind w:firstLine="567"/>
        <w:rPr>
          <w:rFonts w:ascii="Times New Roman" w:hAnsi="Times New Roman" w:cs="Times New Roman"/>
          <w:b w:val="0"/>
          <w:color w:val="auto"/>
          <w:sz w:val="24"/>
          <w:szCs w:val="24"/>
          <w:u w:val="single"/>
        </w:rPr>
      </w:pPr>
      <w:bookmarkStart w:id="3" w:name="_Toc447873292"/>
    </w:p>
    <w:p w:rsidR="003F28AD" w:rsidRPr="00054400" w:rsidRDefault="001A3C80" w:rsidP="00F84B5E">
      <w:pPr>
        <w:pStyle w:val="2"/>
        <w:spacing w:before="0" w:line="240" w:lineRule="auto"/>
        <w:ind w:firstLine="567"/>
        <w:jc w:val="center"/>
        <w:rPr>
          <w:rFonts w:ascii="Times New Roman" w:hAnsi="Times New Roman" w:cs="Times New Roman"/>
          <w:color w:val="auto"/>
          <w:sz w:val="24"/>
          <w:szCs w:val="24"/>
        </w:rPr>
      </w:pPr>
      <w:r w:rsidRPr="00054400">
        <w:rPr>
          <w:rFonts w:ascii="Times New Roman" w:hAnsi="Times New Roman" w:cs="Times New Roman"/>
          <w:color w:val="auto"/>
          <w:sz w:val="24"/>
          <w:szCs w:val="24"/>
        </w:rPr>
        <w:t>2.</w:t>
      </w:r>
      <w:r w:rsidR="00370250" w:rsidRPr="00054400">
        <w:rPr>
          <w:rFonts w:ascii="Times New Roman" w:hAnsi="Times New Roman" w:cs="Times New Roman"/>
          <w:color w:val="auto"/>
          <w:sz w:val="24"/>
          <w:szCs w:val="24"/>
        </w:rPr>
        <w:t>2</w:t>
      </w:r>
      <w:r w:rsidRPr="00054400">
        <w:rPr>
          <w:rFonts w:ascii="Times New Roman" w:hAnsi="Times New Roman" w:cs="Times New Roman"/>
          <w:color w:val="auto"/>
          <w:sz w:val="24"/>
          <w:szCs w:val="24"/>
        </w:rPr>
        <w:t>.1. Образовательная область «</w:t>
      </w:r>
      <w:r w:rsidR="003F28AD" w:rsidRPr="00054400">
        <w:rPr>
          <w:rFonts w:ascii="Times New Roman" w:hAnsi="Times New Roman" w:cs="Times New Roman"/>
          <w:color w:val="auto"/>
          <w:sz w:val="24"/>
          <w:szCs w:val="24"/>
        </w:rPr>
        <w:t>Социально-коммуникативное развитие</w:t>
      </w:r>
      <w:bookmarkEnd w:id="3"/>
      <w:r w:rsidRPr="00054400">
        <w:rPr>
          <w:rFonts w:ascii="Times New Roman" w:hAnsi="Times New Roman" w:cs="Times New Roman"/>
          <w:color w:val="auto"/>
          <w:sz w:val="24"/>
          <w:szCs w:val="24"/>
        </w:rPr>
        <w:t>»</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b/>
          <w:bCs/>
          <w:color w:val="000000"/>
          <w:sz w:val="24"/>
          <w:szCs w:val="24"/>
        </w:rPr>
        <w:t xml:space="preserve">Цель: </w:t>
      </w:r>
      <w:r w:rsidRPr="00054400">
        <w:rPr>
          <w:rFonts w:ascii="Times New Roman" w:hAnsi="Times New Roman" w:cs="Times New Roman"/>
          <w:color w:val="000000"/>
          <w:sz w:val="24"/>
          <w:szCs w:val="24"/>
        </w:rPr>
        <w:t xml:space="preserve">Позитивная социализация детей дошкольного возраста, приобщение детей к социокультурным нормам, традициям семьи, общества и государства. </w:t>
      </w:r>
      <w:r w:rsidRPr="00054400">
        <w:rPr>
          <w:rFonts w:ascii="Times New Roman" w:hAnsi="Times New Roman" w:cs="Times New Roman"/>
          <w:b/>
          <w:bCs/>
          <w:color w:val="000000"/>
          <w:sz w:val="24"/>
          <w:szCs w:val="24"/>
        </w:rPr>
        <w:t xml:space="preserve">Задачи: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1) Усвоение норм и ценностей, принятых в обществе, включая моральные и нравственные ценности.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2) Развитие общения и взаимодействия ребѐнка с взрослыми и сверстниками.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3) Становление самостоятельности, целенаправленности и саморегуляции собственных действий.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4) Развитие социального и эмоционального интеллекта, эмоциональной отзывчивости, сопереживания.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5) Формирование уважительного отношения и чувства принадлежности к своей семье и к сообществу детей и взрослых в ДОУ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6) Формирование позитивных установок к различным видам труда и творчества.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7) Формирование основ безопасного поведения в быту, социуме, природе. </w:t>
      </w:r>
    </w:p>
    <w:p w:rsidR="001A3C80" w:rsidRPr="00054400" w:rsidRDefault="001A3C80" w:rsidP="00F84B5E">
      <w:pPr>
        <w:autoSpaceDE w:val="0"/>
        <w:autoSpaceDN w:val="0"/>
        <w:adjustRightInd w:val="0"/>
        <w:spacing w:after="0" w:line="240" w:lineRule="auto"/>
        <w:ind w:firstLine="567"/>
        <w:jc w:val="both"/>
        <w:rPr>
          <w:rFonts w:ascii="Times New Roman" w:hAnsi="Times New Roman" w:cs="Times New Roman"/>
          <w:color w:val="000000"/>
          <w:sz w:val="24"/>
          <w:szCs w:val="24"/>
        </w:rPr>
      </w:pPr>
      <w:r w:rsidRPr="00054400">
        <w:rPr>
          <w:rFonts w:ascii="Times New Roman" w:hAnsi="Times New Roman" w:cs="Times New Roman"/>
          <w:color w:val="000000"/>
          <w:sz w:val="24"/>
          <w:szCs w:val="24"/>
        </w:rPr>
        <w:t xml:space="preserve">8) Формирование готовности к совместной деятельности со сверстниками. </w:t>
      </w:r>
    </w:p>
    <w:p w:rsidR="001A3C80" w:rsidRPr="00054400" w:rsidRDefault="001A3C80" w:rsidP="00F84B5E">
      <w:pPr>
        <w:autoSpaceDE w:val="0"/>
        <w:autoSpaceDN w:val="0"/>
        <w:adjustRightInd w:val="0"/>
        <w:spacing w:after="0" w:line="240" w:lineRule="auto"/>
        <w:ind w:firstLine="567"/>
        <w:rPr>
          <w:rFonts w:ascii="Times New Roman" w:hAnsi="Times New Roman" w:cs="Times New Roman"/>
          <w:color w:val="000000"/>
          <w:sz w:val="24"/>
          <w:szCs w:val="24"/>
        </w:rPr>
      </w:pPr>
    </w:p>
    <w:p w:rsidR="001A3C80" w:rsidRPr="00054400" w:rsidRDefault="001A3C80" w:rsidP="00DA4872">
      <w:pPr>
        <w:spacing w:after="0" w:line="240" w:lineRule="auto"/>
        <w:jc w:val="both"/>
        <w:rPr>
          <w:rFonts w:ascii="Times New Roman" w:hAnsi="Times New Roman" w:cs="Times New Roman"/>
          <w:b/>
          <w:bCs/>
          <w:color w:val="000000"/>
          <w:sz w:val="24"/>
          <w:szCs w:val="24"/>
        </w:rPr>
      </w:pPr>
      <w:r w:rsidRPr="00054400">
        <w:rPr>
          <w:rFonts w:ascii="Times New Roman" w:hAnsi="Times New Roman" w:cs="Times New Roman"/>
          <w:b/>
          <w:bCs/>
          <w:color w:val="000000"/>
          <w:sz w:val="24"/>
          <w:szCs w:val="24"/>
        </w:rPr>
        <w:t>Основная часть.</w:t>
      </w:r>
    </w:p>
    <w:p w:rsidR="001A3C80" w:rsidRPr="00054400" w:rsidRDefault="001A3C80" w:rsidP="00DA4872">
      <w:pPr>
        <w:spacing w:after="0" w:line="240" w:lineRule="auto"/>
        <w:jc w:val="both"/>
        <w:rPr>
          <w:rFonts w:ascii="Times New Roman" w:eastAsia="Times New Roman" w:hAnsi="Times New Roman" w:cs="Times New Roman"/>
          <w:bCs/>
          <w:sz w:val="24"/>
          <w:szCs w:val="24"/>
        </w:rPr>
      </w:pPr>
      <w:r w:rsidRPr="00054400">
        <w:rPr>
          <w:rFonts w:ascii="Times New Roman" w:eastAsia="Times New Roman" w:hAnsi="Times New Roman" w:cs="Times New Roman"/>
          <w:b/>
          <w:bCs/>
          <w:sz w:val="24"/>
          <w:szCs w:val="24"/>
        </w:rPr>
        <w:lastRenderedPageBreak/>
        <w:t xml:space="preserve">® </w:t>
      </w:r>
      <w:r w:rsidRPr="00054400">
        <w:rPr>
          <w:rFonts w:ascii="Times New Roman" w:eastAsia="Times New Roman" w:hAnsi="Times New Roman" w:cs="Times New Roman"/>
          <w:bCs/>
          <w:sz w:val="24"/>
          <w:szCs w:val="24"/>
        </w:rPr>
        <w:t>Содержание образовательной области  «Социально-коммуникативное развитие» смотреть в  ООП ДО «От рождения до школы» (под редакцией Н.Е.Вераксы, Т.С.Комаровой, М.А.Васильевой): стр. 48 - 65;</w:t>
      </w:r>
    </w:p>
    <w:p w:rsidR="001A3C80" w:rsidRPr="00054400" w:rsidRDefault="001A3C80" w:rsidP="00DA4872">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1A3C80" w:rsidRPr="00054400" w:rsidRDefault="001A3C80" w:rsidP="00DA4872">
      <w:pPr>
        <w:autoSpaceDE w:val="0"/>
        <w:autoSpaceDN w:val="0"/>
        <w:adjustRightInd w:val="0"/>
        <w:spacing w:after="0" w:line="240" w:lineRule="auto"/>
        <w:jc w:val="center"/>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Формы работы с детьми по образовательной области </w:t>
      </w:r>
    </w:p>
    <w:p w:rsidR="001A3C80" w:rsidRPr="00054400" w:rsidRDefault="001A3C80"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hAnsi="Times New Roman" w:cs="Times New Roman"/>
          <w:b/>
          <w:bCs/>
          <w:sz w:val="24"/>
          <w:szCs w:val="24"/>
        </w:rPr>
        <w:t>«Социально-коммуникативное развитие»</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2126"/>
        <w:gridCol w:w="3260"/>
        <w:gridCol w:w="3827"/>
        <w:gridCol w:w="3544"/>
      </w:tblGrid>
      <w:tr w:rsidR="001A3C80" w:rsidRPr="00054400" w:rsidTr="00CB214E">
        <w:trPr>
          <w:trHeight w:val="204"/>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«Социально-коммуникативное развитие» Содержание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Возраст </w:t>
            </w:r>
          </w:p>
        </w:tc>
        <w:tc>
          <w:tcPr>
            <w:tcW w:w="3260" w:type="dxa"/>
          </w:tcPr>
          <w:p w:rsidR="001A3C80" w:rsidRPr="00054400" w:rsidRDefault="001A3C80" w:rsidP="00CB214E">
            <w:pPr>
              <w:autoSpaceDE w:val="0"/>
              <w:autoSpaceDN w:val="0"/>
              <w:adjustRightInd w:val="0"/>
              <w:spacing w:after="0" w:line="240" w:lineRule="auto"/>
              <w:ind w:firstLine="33"/>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Совместная деятельность </w:t>
            </w:r>
          </w:p>
        </w:tc>
        <w:tc>
          <w:tcPr>
            <w:tcW w:w="3827" w:type="dxa"/>
          </w:tcPr>
          <w:p w:rsidR="001A3C80" w:rsidRPr="00054400" w:rsidRDefault="001A3C80" w:rsidP="00CB214E">
            <w:pPr>
              <w:autoSpaceDE w:val="0"/>
              <w:autoSpaceDN w:val="0"/>
              <w:adjustRightInd w:val="0"/>
              <w:spacing w:after="0" w:line="240" w:lineRule="auto"/>
              <w:ind w:left="34"/>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Режимные моменты </w:t>
            </w:r>
          </w:p>
        </w:tc>
        <w:tc>
          <w:tcPr>
            <w:tcW w:w="3544" w:type="dxa"/>
          </w:tcPr>
          <w:p w:rsidR="001A3C80" w:rsidRPr="00054400" w:rsidRDefault="001A3C80" w:rsidP="00CB214E">
            <w:pPr>
              <w:autoSpaceDE w:val="0"/>
              <w:autoSpaceDN w:val="0"/>
              <w:adjustRightInd w:val="0"/>
              <w:spacing w:after="0" w:line="240" w:lineRule="auto"/>
              <w:ind w:left="34" w:right="-108"/>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Самостоятельная деятельность </w:t>
            </w:r>
          </w:p>
        </w:tc>
      </w:tr>
      <w:tr w:rsidR="001A3C80" w:rsidRPr="00054400" w:rsidTr="00CB214E">
        <w:trPr>
          <w:trHeight w:val="551"/>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1. Развитие игровой деятельности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Сюжетно-ролевые игры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3-7 лет вторая младшая, средняя, старшая и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Занятия, экскурсии, наблюдения, чтение художественной литературы, видеоинформация, досуги,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 соответствии с режимом дня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Игры-экспериментированиеСюжетные самодеятельные игры (с собственными знаниями детей на основе их опыта). Внеигровые</w:t>
            </w:r>
          </w:p>
        </w:tc>
      </w:tr>
      <w:tr w:rsidR="001A3C80" w:rsidRPr="00054400" w:rsidTr="00CB214E">
        <w:trPr>
          <w:trHeight w:val="551"/>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Подвижные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Театрализованные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подг. к школе группы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праздники, обучающие игры, досуговые игры, народные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Самостоятельные сюжетно-ролевые игры, дидактические игры, досуговые игры с участием воспитателей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формы: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самодеятельность дошкольников;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изобразительная деят-ть;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труд в природе;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экспериментирование;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конструирование;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бытовая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наблюдение </w:t>
            </w:r>
          </w:p>
        </w:tc>
      </w:tr>
      <w:tr w:rsidR="001A3C80" w:rsidRPr="00054400" w:rsidTr="00CB214E">
        <w:trPr>
          <w:trHeight w:val="1126"/>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2 . Приобщение к элементарным общепринятым нормам и правилам взаимоотношения со сверстниками и взрослыми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3-5 лет вторая младшая и средняя 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Беседы, обучение, чтение худ.литературы,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игровые занятия, сюжетно ролевые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(игры в парах, совместные игры с несколькими партнерами, пальчиковые игры)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во время утреннего приема (беседы, показ);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Культурно-гигиенические процедуры (объяснение,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деятельность во время прогулки (объяснение, напоминание)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деятельность, дидактические игры, сюжетно ролевые игры, самообслуживание </w:t>
            </w:r>
          </w:p>
        </w:tc>
      </w:tr>
      <w:tr w:rsidR="001A3C80" w:rsidRPr="00054400" w:rsidTr="00CB214E">
        <w:trPr>
          <w:trHeight w:val="1126"/>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Беседы- занятия, чтение худ. литературы, проблемные ситуации, поисково –творческие задания, экскурсии, праздники, просмотр видиофильмов,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театрализованные постановки, решение задач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во время утреннего приема Культурно-гигиенические процедуры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деятельность во время прогулки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дежурство; тематические досуги.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Минутка вежливости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продуктивнаядеят-ть</w:t>
            </w:r>
          </w:p>
        </w:tc>
      </w:tr>
      <w:tr w:rsidR="001A3C80" w:rsidRPr="00054400" w:rsidTr="00CB214E">
        <w:trPr>
          <w:trHeight w:val="1699"/>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3. Формирование гендерной, семейной и гражданской принадлежности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образ 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семья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детский сад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родная страна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наша армия (со ст. гр.)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наша планета (подг.гр)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3-5 лет вторая младшая и средняя 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Игровые упражнения,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познавательные беседы, дидактические игры, праздники, музыкальные досуги, развлечения, чтение, рассказ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экскурсия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Прогулка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Самостоятельная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Тематические досуги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Труд (в природе, дежурство)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сюжетно-ролевая игра, дидактическая игра, настольно-печатные игры </w:t>
            </w:r>
          </w:p>
        </w:tc>
      </w:tr>
      <w:tr w:rsidR="001A3C80" w:rsidRPr="00054400" w:rsidTr="00CB214E">
        <w:trPr>
          <w:trHeight w:val="1281"/>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Викторины, КВН, познавательные досуги, тематические досуги, чтение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рассказ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экскурсия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Тематические досуги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коллекций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Проектная деятельность Исследовательская деятельность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Сюжетно-ролевая игра, дидактическая игра, настольно-печатные игры, продуктивная деятельность, дежурство </w:t>
            </w:r>
          </w:p>
        </w:tc>
      </w:tr>
      <w:tr w:rsidR="001A3C80" w:rsidRPr="00054400" w:rsidTr="00CB214E">
        <w:trPr>
          <w:trHeight w:val="665"/>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4. Формирование патриотических чувств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познавательные беседы, развлечения, моделирование, настольные игры, чтение, творческие задания, видеофильмы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Наблюдение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Упражнение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рассматривание иллюстраций,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дидактическая игра, изобразительная деятельность </w:t>
            </w:r>
          </w:p>
        </w:tc>
      </w:tr>
      <w:tr w:rsidR="001A3C80" w:rsidRPr="00054400" w:rsidTr="00CB214E">
        <w:trPr>
          <w:trHeight w:val="563"/>
        </w:trPr>
        <w:tc>
          <w:tcPr>
            <w:tcW w:w="2235"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5. Формирование чувства </w:t>
            </w:r>
            <w:r w:rsidRPr="00054400">
              <w:rPr>
                <w:rFonts w:ascii="Times New Roman" w:eastAsia="Calibri" w:hAnsi="Times New Roman" w:cs="Times New Roman"/>
                <w:b/>
                <w:bCs/>
                <w:color w:val="000000"/>
                <w:sz w:val="24"/>
                <w:szCs w:val="24"/>
              </w:rPr>
              <w:lastRenderedPageBreak/>
              <w:t xml:space="preserve">принадлежности к мировому сообществу </w:t>
            </w:r>
          </w:p>
        </w:tc>
        <w:tc>
          <w:tcPr>
            <w:tcW w:w="2126"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5-7 лет старшая и подг. к школе </w:t>
            </w:r>
            <w:r w:rsidRPr="00054400">
              <w:rPr>
                <w:rFonts w:ascii="Times New Roman" w:eastAsia="Calibri" w:hAnsi="Times New Roman" w:cs="Times New Roman"/>
                <w:color w:val="000000"/>
                <w:sz w:val="24"/>
                <w:szCs w:val="24"/>
              </w:rPr>
              <w:lastRenderedPageBreak/>
              <w:t xml:space="preserve">группы </w:t>
            </w:r>
          </w:p>
        </w:tc>
        <w:tc>
          <w:tcPr>
            <w:tcW w:w="3260"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познавательные викторины, КВН, конструирование, </w:t>
            </w:r>
            <w:r w:rsidRPr="00054400">
              <w:rPr>
                <w:rFonts w:ascii="Times New Roman" w:eastAsia="Calibri" w:hAnsi="Times New Roman" w:cs="Times New Roman"/>
                <w:color w:val="000000"/>
                <w:sz w:val="24"/>
                <w:szCs w:val="24"/>
              </w:rPr>
              <w:lastRenderedPageBreak/>
              <w:t xml:space="preserve">моделирование,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w:t>
            </w:r>
          </w:p>
        </w:tc>
        <w:tc>
          <w:tcPr>
            <w:tcW w:w="3827"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Объяснение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Наблюдение </w:t>
            </w:r>
          </w:p>
        </w:tc>
        <w:tc>
          <w:tcPr>
            <w:tcW w:w="3544" w:type="dxa"/>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рассматривание иллюстраций, продуктивная деятельность, </w:t>
            </w:r>
            <w:r w:rsidRPr="00054400">
              <w:rPr>
                <w:rFonts w:ascii="Times New Roman" w:eastAsia="Calibri" w:hAnsi="Times New Roman" w:cs="Times New Roman"/>
                <w:color w:val="000000"/>
                <w:sz w:val="24"/>
                <w:szCs w:val="24"/>
              </w:rPr>
              <w:lastRenderedPageBreak/>
              <w:t xml:space="preserve">театрализация </w:t>
            </w:r>
          </w:p>
        </w:tc>
      </w:tr>
      <w:tr w:rsidR="001A3C80" w:rsidRPr="00054400" w:rsidTr="00CB214E">
        <w:trPr>
          <w:trHeight w:val="668"/>
        </w:trPr>
        <w:tc>
          <w:tcPr>
            <w:tcW w:w="2235"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lastRenderedPageBreak/>
              <w:t xml:space="preserve">6. Формирование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основ собственной безопасности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*ребенок и другие люди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*ребенок и природа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*ребенок дома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*ребенок и улица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3-7 лет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Беседы, обучение,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Объяснение,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Упражнения,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Рассказ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Продуктивная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Рассматривание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иллюстраций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Рассказы, чтение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Целевые прогулки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 настольно-печатные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Сюжетно-ролевые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Минутка безопасности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бучение, напоминание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Рассматривание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иллюстраций. Дидактическая игра Продуктивная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деятельность. Для самостоятельной игровой деятельности - разметка дороги вокруг детского сада. Творческие задания,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рассматривание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иллюстраций, дид. игра, продуктивная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деятельность </w:t>
            </w:r>
          </w:p>
        </w:tc>
      </w:tr>
      <w:tr w:rsidR="001A3C80" w:rsidRPr="00054400" w:rsidTr="00CB214E">
        <w:trPr>
          <w:trHeight w:val="668"/>
        </w:trPr>
        <w:tc>
          <w:tcPr>
            <w:tcW w:w="2235" w:type="dxa"/>
            <w:vMerge w:val="restart"/>
            <w:tcBorders>
              <w:top w:val="single" w:sz="4" w:space="0" w:color="auto"/>
              <w:left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7.Развитие трудовой деятельности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7.1. Самообслуживание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3-4 года вторая младшая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беседы, потешки</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Разыгрывание игровых ситуаций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обучение, наблюдение.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ситуаций, побуждающих детей к проявлению навыков самообслуживания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Дидактическая игра Просмотр видеофильмов </w:t>
            </w:r>
          </w:p>
        </w:tc>
      </w:tr>
      <w:tr w:rsidR="001A3C80" w:rsidRPr="00054400" w:rsidTr="00CB214E">
        <w:trPr>
          <w:trHeight w:val="668"/>
        </w:trPr>
        <w:tc>
          <w:tcPr>
            <w:tcW w:w="2235" w:type="dxa"/>
            <w:vMerge/>
            <w:tcBorders>
              <w:left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4-5 лет средняя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Упражнение, беседа, объяснение, поручение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и рассматривание книг познавательного характера о труде взрослых, досуг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ситуаций побуждающих детей к оказанию помощи сверстнику и взрослому.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Рассказ, потешки,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напоминание просмотр видеофильмов, дидактические игры </w:t>
            </w:r>
          </w:p>
        </w:tc>
      </w:tr>
      <w:tr w:rsidR="001A3C80" w:rsidRPr="00054400" w:rsidTr="00CB214E">
        <w:trPr>
          <w:trHeight w:val="668"/>
        </w:trPr>
        <w:tc>
          <w:tcPr>
            <w:tcW w:w="2235" w:type="dxa"/>
            <w:vMerge/>
            <w:tcBorders>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художественной литературы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Поручения, игровые ситуации, Досуг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Объяснение, обучение,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 развивающие игры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рассматривание иллюстраций,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сюжетно-ролевые игры </w:t>
            </w:r>
          </w:p>
        </w:tc>
      </w:tr>
      <w:tr w:rsidR="001A3C80" w:rsidRPr="00054400" w:rsidTr="00CB214E">
        <w:tblPrEx>
          <w:tblBorders>
            <w:top w:val="nil"/>
            <w:left w:val="nil"/>
            <w:bottom w:val="nil"/>
            <w:right w:val="nil"/>
            <w:insideH w:val="none" w:sz="0" w:space="0" w:color="auto"/>
            <w:insideV w:val="none" w:sz="0" w:space="0" w:color="auto"/>
          </w:tblBorders>
        </w:tblPrEx>
        <w:trPr>
          <w:trHeight w:val="563"/>
        </w:trPr>
        <w:tc>
          <w:tcPr>
            <w:tcW w:w="2235" w:type="dxa"/>
            <w:vMerge w:val="restart"/>
            <w:tcBorders>
              <w:top w:val="single" w:sz="4" w:space="0" w:color="auto"/>
              <w:left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7.2. Хозяйственно-бытовой труд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3-4 года вторая младшая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наблюдение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поручения, рассматривание иллюстраций.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художественной </w:t>
            </w:r>
            <w:r w:rsidRPr="00054400">
              <w:rPr>
                <w:rFonts w:ascii="Times New Roman" w:eastAsia="Calibri" w:hAnsi="Times New Roman" w:cs="Times New Roman"/>
                <w:color w:val="000000"/>
                <w:sz w:val="24"/>
                <w:szCs w:val="24"/>
              </w:rPr>
              <w:lastRenderedPageBreak/>
              <w:t xml:space="preserve">литературы,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просмотр видеофильмов,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Обучение, показ, объяснение, Наблюдение.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ситуаций, побуждающих детей к проявлению навыков </w:t>
            </w:r>
            <w:r w:rsidRPr="00054400">
              <w:rPr>
                <w:rFonts w:ascii="Times New Roman" w:eastAsia="Calibri" w:hAnsi="Times New Roman" w:cs="Times New Roman"/>
                <w:color w:val="000000"/>
                <w:sz w:val="24"/>
                <w:szCs w:val="24"/>
              </w:rPr>
              <w:lastRenderedPageBreak/>
              <w:t xml:space="preserve">самостоятельных трудовых действий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Продуктивная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поручения,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совместный труд детей </w:t>
            </w:r>
          </w:p>
        </w:tc>
      </w:tr>
      <w:tr w:rsidR="001A3C80" w:rsidRPr="00054400" w:rsidTr="00CB214E">
        <w:tblPrEx>
          <w:tblBorders>
            <w:top w:val="nil"/>
            <w:left w:val="nil"/>
            <w:bottom w:val="nil"/>
            <w:right w:val="nil"/>
            <w:insideH w:val="none" w:sz="0" w:space="0" w:color="auto"/>
            <w:insideV w:val="none" w:sz="0" w:space="0" w:color="auto"/>
          </w:tblBorders>
        </w:tblPrEx>
        <w:trPr>
          <w:trHeight w:val="780"/>
        </w:trPr>
        <w:tc>
          <w:tcPr>
            <w:tcW w:w="2235" w:type="dxa"/>
            <w:vMerge/>
            <w:tcBorders>
              <w:left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4-5 лет средняя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ind w:right="-77"/>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поручения,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совместный труд, дидактические игры, продуктивнаядеят.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Чтение художественной литературы,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просмотр видеофильмов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Творческие задания, дежурство,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задания,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поручения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совместный труд детей </w:t>
            </w:r>
          </w:p>
        </w:tc>
      </w:tr>
      <w:tr w:rsidR="001A3C80" w:rsidRPr="00054400" w:rsidTr="00CB214E">
        <w:tblPrEx>
          <w:tblBorders>
            <w:top w:val="nil"/>
            <w:left w:val="nil"/>
            <w:bottom w:val="nil"/>
            <w:right w:val="nil"/>
            <w:insideH w:val="none" w:sz="0" w:space="0" w:color="auto"/>
            <w:insideV w:val="none" w:sz="0" w:space="0" w:color="auto"/>
          </w:tblBorders>
        </w:tblPrEx>
        <w:trPr>
          <w:trHeight w:val="780"/>
        </w:trPr>
        <w:tc>
          <w:tcPr>
            <w:tcW w:w="2235" w:type="dxa"/>
            <w:vMerge/>
            <w:tcBorders>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коллективный труд, поручения,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продуктивная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экскурсии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показ, объяснение. Трудовые поручения, участие в совместной со взрослым в уборке игровых уголков, участие в ремонте атрибутов для игр детей и книг. Уборка постели после сна. Сервировка стола, Самостоятельно раскладывать подготовленные воспитателем материалы для занятий, убирать их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Творческие задания, дежурство,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задания,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поручения </w:t>
            </w:r>
          </w:p>
        </w:tc>
      </w:tr>
      <w:tr w:rsidR="001A3C80" w:rsidRPr="00054400" w:rsidTr="00CB214E">
        <w:tblPrEx>
          <w:tblBorders>
            <w:top w:val="nil"/>
            <w:left w:val="nil"/>
            <w:bottom w:val="nil"/>
            <w:right w:val="nil"/>
            <w:insideH w:val="none" w:sz="0" w:space="0" w:color="auto"/>
            <w:insideV w:val="none" w:sz="0" w:space="0" w:color="auto"/>
          </w:tblBorders>
        </w:tblPrEx>
        <w:trPr>
          <w:trHeight w:val="551"/>
        </w:trPr>
        <w:tc>
          <w:tcPr>
            <w:tcW w:w="2235"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7.3. Труд в природе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3-4 года вторая младшая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совместный труд детей и взрослых, беседы, чтение художественной литературы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обучение наблюдение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Дидакт. и развив.игры. Создание ситуаций, побуждающих детей к проявлению заботливого отношения к природе. Наблюдение, как взрослый ухаживает за растениями и животными. Наблюдение за изменениями, произошедшими со знакомыми растениями и животными</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Продуктивная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тематические досуги </w:t>
            </w:r>
          </w:p>
        </w:tc>
      </w:tr>
      <w:tr w:rsidR="001A3C80" w:rsidRPr="00054400" w:rsidTr="00CB214E">
        <w:tblPrEx>
          <w:tblBorders>
            <w:top w:val="nil"/>
            <w:left w:val="nil"/>
            <w:bottom w:val="nil"/>
            <w:right w:val="nil"/>
            <w:insideH w:val="none" w:sz="0" w:space="0" w:color="auto"/>
            <w:insideV w:val="none" w:sz="0" w:space="0" w:color="auto"/>
          </w:tblBorders>
        </w:tblPrEx>
        <w:trPr>
          <w:trHeight w:val="551"/>
        </w:trPr>
        <w:tc>
          <w:tcPr>
            <w:tcW w:w="2235"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4-5 лет средняя группа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совместный труд детей и </w:t>
            </w:r>
            <w:r w:rsidRPr="00054400">
              <w:rPr>
                <w:rFonts w:ascii="Times New Roman" w:eastAsia="Calibri" w:hAnsi="Times New Roman" w:cs="Times New Roman"/>
                <w:color w:val="000000"/>
                <w:sz w:val="24"/>
                <w:szCs w:val="24"/>
              </w:rPr>
              <w:lastRenderedPageBreak/>
              <w:t xml:space="preserve">взрослых,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беседы, чтение художественной литературы, дидактическая игра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Просмотр видеофильмов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Показ, объяснение,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напоминания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Дидактические и развиваю щие игры. Трудовые поручения, участие в совместной работе со взрослым в уходе за растениями и живот ными, уголка природы Выращивание зелени для корма птиц в зимнее время. Подкормка птиц. Работа на огороде и цветнике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Продуктивная деятельность,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ведение календаря природы </w:t>
            </w:r>
            <w:r w:rsidRPr="00054400">
              <w:rPr>
                <w:rFonts w:ascii="Times New Roman" w:eastAsia="Calibri" w:hAnsi="Times New Roman" w:cs="Times New Roman"/>
                <w:color w:val="000000"/>
                <w:sz w:val="24"/>
                <w:szCs w:val="24"/>
              </w:rPr>
              <w:lastRenderedPageBreak/>
              <w:t xml:space="preserve">совместно с воспитателем, тематические досуги </w:t>
            </w:r>
          </w:p>
        </w:tc>
      </w:tr>
      <w:tr w:rsidR="001A3C80" w:rsidRPr="00054400" w:rsidTr="00CB214E">
        <w:tblPrEx>
          <w:tblBorders>
            <w:top w:val="nil"/>
            <w:left w:val="nil"/>
            <w:bottom w:val="nil"/>
            <w:right w:val="nil"/>
            <w:insideH w:val="none" w:sz="0" w:space="0" w:color="auto"/>
            <w:insideV w:val="none" w:sz="0" w:space="0" w:color="auto"/>
          </w:tblBorders>
        </w:tblPrEx>
        <w:trPr>
          <w:trHeight w:val="551"/>
        </w:trPr>
        <w:tc>
          <w:tcPr>
            <w:tcW w:w="2235"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совместный труд детей и взрослых, беседы, чтение художественной литературы, дидактическая игра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Просмотр видеофильмов целевые прогулки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обучение напоминания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Дежурство в уголке природы. Дидактические и развивающие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Трудовые поручения, участие в совместной работе со взрослым в уходе за растениями и живот ными, уголка природы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Продуктивная деятельность, ведение календаря природы, тематические досуги </w:t>
            </w:r>
          </w:p>
        </w:tc>
      </w:tr>
      <w:tr w:rsidR="001A3C80" w:rsidRPr="00054400" w:rsidTr="00CB214E">
        <w:tblPrEx>
          <w:tblBorders>
            <w:top w:val="nil"/>
            <w:left w:val="nil"/>
            <w:bottom w:val="nil"/>
            <w:right w:val="nil"/>
            <w:insideH w:val="none" w:sz="0" w:space="0" w:color="auto"/>
            <w:insideV w:val="none" w:sz="0" w:space="0" w:color="auto"/>
          </w:tblBorders>
        </w:tblPrEx>
        <w:trPr>
          <w:trHeight w:val="1699"/>
        </w:trPr>
        <w:tc>
          <w:tcPr>
            <w:tcW w:w="2235"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7.4. Ручной труд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Совместная деятельность детей и взрослых, продуктивная деятельность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Показ, объяснение, обучение, напоминание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 развивающие игры. Трудовые поручения,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Участие со взрослым по ремонту атрибутов для игр детей, подклейке книг,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Изготовление пособий для занятий, самостоятельное планирование трудовой деятельности. Работа с природным материалом, бумагой, тканью.игры и игрушки своими руками.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Продуктивная деятельность </w:t>
            </w:r>
          </w:p>
        </w:tc>
      </w:tr>
      <w:tr w:rsidR="001A3C80" w:rsidRPr="00054400" w:rsidTr="00CB214E">
        <w:tblPrEx>
          <w:tblBorders>
            <w:top w:val="nil"/>
            <w:left w:val="nil"/>
            <w:bottom w:val="nil"/>
            <w:right w:val="nil"/>
            <w:insideH w:val="none" w:sz="0" w:space="0" w:color="auto"/>
            <w:insideV w:val="none" w:sz="0" w:space="0" w:color="auto"/>
          </w:tblBorders>
        </w:tblPrEx>
        <w:trPr>
          <w:trHeight w:val="668"/>
        </w:trPr>
        <w:tc>
          <w:tcPr>
            <w:tcW w:w="2235" w:type="dxa"/>
            <w:vMerge w:val="restart"/>
            <w:tcBorders>
              <w:top w:val="single" w:sz="4" w:space="0" w:color="auto"/>
              <w:left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7.7. Формирование </w:t>
            </w:r>
            <w:r w:rsidRPr="00054400">
              <w:rPr>
                <w:rFonts w:ascii="Times New Roman" w:eastAsia="Calibri" w:hAnsi="Times New Roman" w:cs="Times New Roman"/>
                <w:b/>
                <w:bCs/>
                <w:color w:val="000000"/>
                <w:sz w:val="24"/>
                <w:szCs w:val="24"/>
              </w:rPr>
              <w:lastRenderedPageBreak/>
              <w:t xml:space="preserve">первичных представлений о труде взрослых </w:t>
            </w: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3-5 лет вторая младшая и </w:t>
            </w:r>
            <w:r w:rsidRPr="00054400">
              <w:rPr>
                <w:rFonts w:ascii="Times New Roman" w:eastAsia="Calibri" w:hAnsi="Times New Roman" w:cs="Times New Roman"/>
                <w:color w:val="000000"/>
                <w:sz w:val="24"/>
                <w:szCs w:val="24"/>
              </w:rPr>
              <w:lastRenderedPageBreak/>
              <w:t xml:space="preserve">средняя гр.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Наблюдение , целевые прогулки , рассказывание, </w:t>
            </w:r>
            <w:r w:rsidRPr="00054400">
              <w:rPr>
                <w:rFonts w:ascii="Times New Roman" w:eastAsia="Calibri" w:hAnsi="Times New Roman" w:cs="Times New Roman"/>
                <w:color w:val="000000"/>
                <w:sz w:val="24"/>
                <w:szCs w:val="24"/>
              </w:rPr>
              <w:lastRenderedPageBreak/>
              <w:t xml:space="preserve">чтение. Рассматривание иллюстраций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Дидактические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Сюжетно-ролевые игры, чтение, </w:t>
            </w:r>
            <w:r w:rsidRPr="00054400">
              <w:rPr>
                <w:rFonts w:ascii="Times New Roman" w:eastAsia="Calibri" w:hAnsi="Times New Roman" w:cs="Times New Roman"/>
                <w:color w:val="000000"/>
                <w:sz w:val="24"/>
                <w:szCs w:val="24"/>
              </w:rPr>
              <w:lastRenderedPageBreak/>
              <w:t xml:space="preserve">закрепление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Сюжетно-ролевые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обыгрывание, дидактические </w:t>
            </w:r>
            <w:r w:rsidRPr="00054400">
              <w:rPr>
                <w:rFonts w:ascii="Times New Roman" w:eastAsia="Calibri" w:hAnsi="Times New Roman" w:cs="Times New Roman"/>
                <w:color w:val="000000"/>
                <w:sz w:val="24"/>
                <w:szCs w:val="24"/>
              </w:rPr>
              <w:lastRenderedPageBreak/>
              <w:t xml:space="preserve">игры. Практическая деятельность </w:t>
            </w:r>
          </w:p>
        </w:tc>
      </w:tr>
      <w:tr w:rsidR="001A3C80" w:rsidRPr="00054400" w:rsidTr="00CB214E">
        <w:tblPrEx>
          <w:tblBorders>
            <w:top w:val="nil"/>
            <w:left w:val="nil"/>
            <w:bottom w:val="nil"/>
            <w:right w:val="nil"/>
            <w:insideH w:val="none" w:sz="0" w:space="0" w:color="auto"/>
            <w:insideV w:val="none" w:sz="0" w:space="0" w:color="auto"/>
          </w:tblBorders>
        </w:tblPrEx>
        <w:trPr>
          <w:trHeight w:val="668"/>
        </w:trPr>
        <w:tc>
          <w:tcPr>
            <w:tcW w:w="2235" w:type="dxa"/>
            <w:vMerge/>
            <w:tcBorders>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b/>
                <w:bCs/>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5-7 лет старшая и подг. к школе группы </w:t>
            </w:r>
          </w:p>
        </w:tc>
        <w:tc>
          <w:tcPr>
            <w:tcW w:w="3260"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Экскурсии,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наблюдения, рассказы, обучение, чтение, рассматривание иллюстраций,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просмотр видео </w:t>
            </w:r>
          </w:p>
        </w:tc>
        <w:tc>
          <w:tcPr>
            <w:tcW w:w="3827"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чтение,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практическая деятельность, встречи с людьми интересных профессий, </w:t>
            </w:r>
          </w:p>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альбомов </w:t>
            </w:r>
          </w:p>
        </w:tc>
        <w:tc>
          <w:tcPr>
            <w:tcW w:w="3544" w:type="dxa"/>
            <w:tcBorders>
              <w:top w:val="single" w:sz="4" w:space="0" w:color="auto"/>
              <w:left w:val="single" w:sz="4" w:space="0" w:color="auto"/>
              <w:bottom w:val="single" w:sz="4" w:space="0" w:color="auto"/>
              <w:right w:val="single" w:sz="4" w:space="0" w:color="auto"/>
            </w:tcBorders>
          </w:tcPr>
          <w:p w:rsidR="001A3C80" w:rsidRPr="00054400" w:rsidRDefault="001A3C80" w:rsidP="00CB214E">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игры, сюжетно-ролевые игры </w:t>
            </w:r>
          </w:p>
        </w:tc>
      </w:tr>
    </w:tbl>
    <w:p w:rsidR="00B13783" w:rsidRPr="00054400" w:rsidRDefault="00B13783" w:rsidP="00DA4872">
      <w:pPr>
        <w:spacing w:after="0" w:line="240" w:lineRule="auto"/>
        <w:rPr>
          <w:rFonts w:ascii="Times New Roman" w:eastAsia="Times New Roman" w:hAnsi="Times New Roman" w:cs="Times New Roman"/>
          <w:b/>
          <w:bCs/>
          <w:i/>
          <w:iCs/>
          <w:sz w:val="24"/>
          <w:szCs w:val="24"/>
        </w:rPr>
      </w:pPr>
    </w:p>
    <w:p w:rsidR="003F28AD" w:rsidRPr="00054400" w:rsidRDefault="003F28AD" w:rsidP="00CB214E">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i/>
          <w:iCs/>
          <w:sz w:val="24"/>
          <w:szCs w:val="24"/>
        </w:rPr>
        <w:t>Часть Программы, формируемая участниками образовательных отношений.</w:t>
      </w:r>
    </w:p>
    <w:p w:rsidR="00B13783" w:rsidRPr="00054400" w:rsidRDefault="00B13783" w:rsidP="00CB214E">
      <w:pPr>
        <w:pStyle w:val="Default"/>
        <w:ind w:firstLine="567"/>
        <w:jc w:val="both"/>
        <w:rPr>
          <w:i/>
        </w:rPr>
      </w:pPr>
      <w:r w:rsidRPr="00054400">
        <w:rPr>
          <w:b/>
          <w:bCs/>
          <w:i/>
        </w:rPr>
        <w:t xml:space="preserve">Реализация национально-регионального компонента </w:t>
      </w:r>
    </w:p>
    <w:p w:rsidR="00B13783" w:rsidRPr="00054400" w:rsidRDefault="00B13783" w:rsidP="00CB214E">
      <w:pPr>
        <w:pStyle w:val="Default"/>
        <w:ind w:firstLine="567"/>
        <w:jc w:val="both"/>
        <w:rPr>
          <w:i/>
          <w:color w:val="auto"/>
        </w:rPr>
      </w:pPr>
      <w:r w:rsidRPr="00054400">
        <w:rPr>
          <w:i/>
        </w:rPr>
        <w:t xml:space="preserve">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w:t>
      </w:r>
      <w:r w:rsidRPr="00054400">
        <w:rPr>
          <w:i/>
          <w:color w:val="auto"/>
        </w:rPr>
        <w:t xml:space="preserve">образования, связь воспитания и обучения с жизнью и национальными культурными традициями. </w:t>
      </w:r>
    </w:p>
    <w:p w:rsidR="00B13783" w:rsidRPr="00054400" w:rsidRDefault="00B13783" w:rsidP="00CB214E">
      <w:pPr>
        <w:pStyle w:val="Default"/>
        <w:ind w:firstLine="567"/>
        <w:jc w:val="both"/>
        <w:rPr>
          <w:i/>
          <w:color w:val="auto"/>
        </w:rPr>
      </w:pPr>
      <w:r w:rsidRPr="00054400">
        <w:rPr>
          <w:i/>
          <w:color w:val="auto"/>
        </w:rPr>
        <w:t xml:space="preserve">Данный раздел составлен с учетом национальных и региональных особенностей Республики Татарстан, который предусматривает следующие направления деятельности: </w:t>
      </w:r>
    </w:p>
    <w:p w:rsidR="00B13783" w:rsidRPr="00054400" w:rsidRDefault="00B13783" w:rsidP="00CB214E">
      <w:pPr>
        <w:pStyle w:val="Default"/>
        <w:numPr>
          <w:ilvl w:val="0"/>
          <w:numId w:val="21"/>
        </w:numPr>
        <w:ind w:left="0" w:firstLine="567"/>
        <w:jc w:val="both"/>
        <w:rPr>
          <w:i/>
          <w:color w:val="auto"/>
        </w:rPr>
      </w:pPr>
      <w:r w:rsidRPr="00054400">
        <w:rPr>
          <w:i/>
          <w:color w:val="auto"/>
        </w:rPr>
        <w:t xml:space="preserve">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B13783" w:rsidRPr="00054400" w:rsidRDefault="00B13783" w:rsidP="00CB214E">
      <w:pPr>
        <w:pStyle w:val="Default"/>
        <w:numPr>
          <w:ilvl w:val="0"/>
          <w:numId w:val="21"/>
        </w:numPr>
        <w:ind w:left="0" w:firstLine="567"/>
        <w:jc w:val="both"/>
        <w:rPr>
          <w:i/>
          <w:color w:val="auto"/>
        </w:rPr>
      </w:pPr>
      <w:r w:rsidRPr="00054400">
        <w:rPr>
          <w:i/>
          <w:color w:val="auto"/>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B13783" w:rsidRPr="00054400" w:rsidRDefault="00B13783" w:rsidP="00CB214E">
      <w:pPr>
        <w:pStyle w:val="Default"/>
        <w:numPr>
          <w:ilvl w:val="0"/>
          <w:numId w:val="21"/>
        </w:numPr>
        <w:ind w:left="0" w:firstLine="567"/>
        <w:jc w:val="both"/>
        <w:rPr>
          <w:i/>
          <w:color w:val="auto"/>
        </w:rPr>
      </w:pPr>
      <w:r w:rsidRPr="00054400">
        <w:rPr>
          <w:i/>
          <w:color w:val="auto"/>
        </w:rPr>
        <w:t xml:space="preserve">Ознакомление с природой родного края, формирование экологической культуры. </w:t>
      </w:r>
    </w:p>
    <w:p w:rsidR="00B13783" w:rsidRDefault="00B13783" w:rsidP="00CB214E">
      <w:pPr>
        <w:pStyle w:val="Default"/>
        <w:numPr>
          <w:ilvl w:val="0"/>
          <w:numId w:val="21"/>
        </w:numPr>
        <w:ind w:left="0" w:firstLine="567"/>
        <w:jc w:val="both"/>
        <w:rPr>
          <w:i/>
          <w:color w:val="auto"/>
        </w:rPr>
      </w:pPr>
      <w:r w:rsidRPr="00054400">
        <w:rPr>
          <w:i/>
          <w:color w:val="auto"/>
        </w:rPr>
        <w:t xml:space="preserve">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CB214E" w:rsidRPr="00054400" w:rsidRDefault="00CB214E" w:rsidP="00CB214E">
      <w:pPr>
        <w:pStyle w:val="Default"/>
        <w:numPr>
          <w:ilvl w:val="0"/>
          <w:numId w:val="21"/>
        </w:numPr>
        <w:ind w:left="0" w:firstLine="567"/>
        <w:jc w:val="both"/>
        <w:rPr>
          <w:i/>
          <w:color w:val="auto"/>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3182"/>
      </w:tblGrid>
      <w:tr w:rsidR="00B13783" w:rsidRPr="00054400" w:rsidTr="00CB214E">
        <w:tc>
          <w:tcPr>
            <w:tcW w:w="1560" w:type="dxa"/>
            <w:shd w:val="clear" w:color="auto" w:fill="auto"/>
          </w:tcPr>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Младший возраст</w:t>
            </w:r>
          </w:p>
        </w:tc>
        <w:tc>
          <w:tcPr>
            <w:tcW w:w="13182" w:type="dxa"/>
            <w:shd w:val="clear" w:color="auto" w:fill="auto"/>
          </w:tcPr>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культуры общения и доброжелательного отношения к сверстникам, взрослым в процессе народных игр.</w:t>
            </w:r>
          </w:p>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Обращение внимания детей на положительных сказочных героев и персонажей литературных произведений татарского народа.</w:t>
            </w:r>
          </w:p>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Стимулирование ситуативных проявлений желания принять участие в труде, умение преодолевать небольшие трудности. </w:t>
            </w:r>
            <w:r w:rsidRPr="00054400">
              <w:rPr>
                <w:rFonts w:ascii="Times New Roman" w:hAnsi="Times New Roman" w:cs="Times New Roman"/>
                <w:i/>
                <w:sz w:val="24"/>
                <w:szCs w:val="24"/>
              </w:rPr>
              <w:lastRenderedPageBreak/>
              <w:t>Расширение и обогащение представления детей о труде людей родного города.</w:t>
            </w:r>
          </w:p>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зеброй, светофором и правилами поведения на улице: разговаривать негромко, соблюдать чистоту. Передача детям знаний доступных их пониманию опасных ситуациях, происходящих дома, в детском саду и на улицах родного города. Формирование элементарных представлений о некоторых растениях, о домашних и диких животных родного края.</w:t>
            </w:r>
          </w:p>
        </w:tc>
      </w:tr>
      <w:tr w:rsidR="00B13783" w:rsidRPr="00054400" w:rsidTr="00CB214E">
        <w:tc>
          <w:tcPr>
            <w:tcW w:w="1560" w:type="dxa"/>
            <w:shd w:val="clear" w:color="auto" w:fill="auto"/>
          </w:tcPr>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Средний возраст</w:t>
            </w:r>
          </w:p>
        </w:tc>
        <w:tc>
          <w:tcPr>
            <w:tcW w:w="13182" w:type="dxa"/>
            <w:shd w:val="clear" w:color="auto" w:fill="auto"/>
          </w:tcPr>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первичных представлений о РТ, России.</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навыков вежливого обращения к взрослым и сверстникам, стремление вести себя сдержанно.</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представлений о справедливости, доброте, дружбе, смелости, правдивости.</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 Поощрение и закрепление желания трудиться самостоятельно и участвовать в труде взрослых.</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опасными ситуациями при контакте с животными и насекомыми, с элементарными приемами первой помощи.</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об опасных для человека ситуациях на природе (ядовитые растения и грибы).</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Закрепление знаний о правилах безопасного дорожного движения в качестве пешехода и пассажира на улицах родного города.</w:t>
            </w:r>
          </w:p>
        </w:tc>
      </w:tr>
      <w:tr w:rsidR="00B13783" w:rsidRPr="00054400" w:rsidTr="00CB214E">
        <w:tc>
          <w:tcPr>
            <w:tcW w:w="1560" w:type="dxa"/>
            <w:shd w:val="clear" w:color="auto" w:fill="auto"/>
          </w:tcPr>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Старший возраст</w:t>
            </w:r>
          </w:p>
        </w:tc>
        <w:tc>
          <w:tcPr>
            <w:tcW w:w="13182" w:type="dxa"/>
            <w:shd w:val="clear" w:color="auto" w:fill="auto"/>
          </w:tcPr>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Приобщение к коллективной трудовой деятельности, поощрение проявления готовности помочь другим людям в процессе труда.</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и систематизирование представлений о труде взрослых, о результатах труда, его значимости.</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Приобщение к правилам безопасного для человека и окружающего мира природы поведения. 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осторожного отношения к опасным для человека ситуациям в окружающем мире.</w:t>
            </w:r>
          </w:p>
        </w:tc>
      </w:tr>
      <w:tr w:rsidR="00B13783" w:rsidRPr="00054400" w:rsidTr="00CB214E">
        <w:tc>
          <w:tcPr>
            <w:tcW w:w="1560" w:type="dxa"/>
            <w:shd w:val="clear" w:color="auto" w:fill="auto"/>
          </w:tcPr>
          <w:p w:rsidR="00B13783" w:rsidRPr="00054400" w:rsidRDefault="00B13783"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Подготовительный</w:t>
            </w:r>
          </w:p>
        </w:tc>
        <w:tc>
          <w:tcPr>
            <w:tcW w:w="13182" w:type="dxa"/>
            <w:shd w:val="clear" w:color="auto" w:fill="auto"/>
          </w:tcPr>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Совершенствование знаний о традициях и обычаях своего народа. </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Привлечение к выполнению сезонных видов работ в природе (на участке детского сада). Поощрение желания работать в коллективе.</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 Формирование элементарных представлений о работе ГИБДД.</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B13783" w:rsidRPr="00054400" w:rsidRDefault="00B13783"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Поддерживание положительного отношения ребенка к собственному труду, его результату, труду взрослых и его результатам как к ценности. Ознакомление с реками РТ, правилами безопасного поведения на водоёмах. Совершенствование осмотрительного отношения к опасным для человека и окружающего мира ситуациям.</w:t>
            </w:r>
          </w:p>
        </w:tc>
      </w:tr>
    </w:tbl>
    <w:p w:rsidR="00B13783" w:rsidRPr="00054400" w:rsidRDefault="00B13783" w:rsidP="00CB214E">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b/>
          <w:bCs/>
          <w:i/>
          <w:sz w:val="24"/>
          <w:szCs w:val="24"/>
        </w:rPr>
        <w:t xml:space="preserve">Организация деятельности взрослых и детей по реализации и освоению национально-регионального компонента программы подробно сформулированы в: </w:t>
      </w:r>
      <w:r w:rsidRPr="00054400">
        <w:rPr>
          <w:rFonts w:ascii="Times New Roman" w:hAnsi="Times New Roman" w:cs="Times New Roman"/>
          <w:i/>
          <w:sz w:val="24"/>
          <w:szCs w:val="24"/>
        </w:rPr>
        <w:t>Региональной программе дошкольного образования. Төбәкнеңмәктәпкәчәбелембирүпрограммасы. Шаехова Р. К. – РИЦ, 2012. – 208 с.</w:t>
      </w:r>
    </w:p>
    <w:p w:rsidR="00B25F37" w:rsidRPr="00054400" w:rsidRDefault="00B25F37" w:rsidP="00CB214E">
      <w:pPr>
        <w:pStyle w:val="290"/>
        <w:shd w:val="clear" w:color="auto" w:fill="auto"/>
        <w:spacing w:before="0" w:line="240" w:lineRule="auto"/>
        <w:ind w:firstLine="567"/>
        <w:rPr>
          <w:b/>
          <w:bCs/>
          <w:i/>
          <w:iCs/>
          <w:sz w:val="24"/>
          <w:szCs w:val="24"/>
        </w:rPr>
      </w:pPr>
      <w:r w:rsidRPr="00054400">
        <w:rPr>
          <w:i/>
          <w:sz w:val="24"/>
          <w:szCs w:val="24"/>
        </w:rPr>
        <w:t xml:space="preserve"> Парциальная программа: Авдеева Н.Н., Князева О.Л, Стеркина Р.Б.. «Безопасность»: </w:t>
      </w:r>
      <w:bookmarkStart w:id="4" w:name="bookmark0"/>
    </w:p>
    <w:bookmarkEnd w:id="4"/>
    <w:p w:rsidR="00B25F37" w:rsidRPr="00054400" w:rsidRDefault="00B25F37" w:rsidP="00CB214E">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xml:space="preserve">Программа «Основы безопасности детей дошкольного возраста» разработана на основе проекта государственных стандартов дошкольного образования. Опираясь на лучшие российские традиции воспитания и обучения дошкольников, составители программы сочли необходимым включить в нее новое содержание, которое отражает общие изменения в нашей общественной жизни (например раздел «Ребенок и другие люди»). В соответствии с современными психолого- педагогическими ориентирами в ней даются примеры проведения </w:t>
      </w:r>
      <w:r w:rsidRPr="00054400">
        <w:rPr>
          <w:rFonts w:ascii="Times New Roman" w:hAnsi="Times New Roman" w:cs="Times New Roman"/>
          <w:i/>
          <w:sz w:val="24"/>
          <w:szCs w:val="24"/>
        </w:rPr>
        <w:lastRenderedPageBreak/>
        <w:t>возможных занятий и использования методических приемов, способствующих более эффективному усвоению детьми соответствующего материала.</w:t>
      </w:r>
    </w:p>
    <w:p w:rsidR="00B25F37" w:rsidRPr="00054400" w:rsidRDefault="00B25F37" w:rsidP="00CB214E">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b/>
          <w:bCs/>
          <w:i/>
          <w:sz w:val="24"/>
          <w:szCs w:val="24"/>
        </w:rPr>
        <w:t>Основные разделы программы</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 xml:space="preserve">Раздел 1. Ребенок и другие люди </w:t>
      </w:r>
    </w:p>
    <w:p w:rsidR="00B25F37" w:rsidRPr="00054400" w:rsidRDefault="00B25F37" w:rsidP="00CB214E">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1.1. 0 несовпадении приятной внешности и добрых намерений.</w:t>
      </w:r>
    </w:p>
    <w:p w:rsidR="00B25F37" w:rsidRPr="00054400" w:rsidRDefault="00B25F37" w:rsidP="00CB214E">
      <w:pPr>
        <w:tabs>
          <w:tab w:val="left" w:pos="85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1.2.Опасные ситуации контактов с незнакомыми людьми.</w:t>
      </w:r>
    </w:p>
    <w:p w:rsidR="00B25F37" w:rsidRPr="00054400" w:rsidRDefault="00B25F37" w:rsidP="00CB214E">
      <w:pPr>
        <w:tabs>
          <w:tab w:val="left" w:pos="946"/>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1.3.Ситуации насильственного поведения со стороны незнакомого взрослого.</w:t>
      </w:r>
    </w:p>
    <w:p w:rsidR="00B25F37" w:rsidRPr="00054400" w:rsidRDefault="00B25F37" w:rsidP="00CB214E">
      <w:pPr>
        <w:tabs>
          <w:tab w:val="left" w:pos="916"/>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1.4.Ребенок и другие дети, в том числе подростки.</w:t>
      </w:r>
    </w:p>
    <w:p w:rsidR="00B25F37" w:rsidRPr="00054400" w:rsidRDefault="00B25F37" w:rsidP="00CB214E">
      <w:pPr>
        <w:tabs>
          <w:tab w:val="left" w:pos="91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1.5.Если «чужой» приходит в дом.</w:t>
      </w:r>
    </w:p>
    <w:p w:rsidR="00B25F37" w:rsidRPr="00054400" w:rsidRDefault="00B25F37" w:rsidP="00CB214E">
      <w:pPr>
        <w:tabs>
          <w:tab w:val="left" w:pos="916"/>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1.6.Ребенок как объект сексуального насилия.</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Раздел 2. Ребенок и природа</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2.1.В природе все взаимосвязано.</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2.2.Загрязнение окружающей среды.</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2.3.Ухудшение экологической ситуации.</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2.4.Бережное отношение к живой природе.</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2.5.Ядовитые растения.</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2.6.Контакты с животными.</w:t>
      </w:r>
    </w:p>
    <w:p w:rsidR="00B25F37" w:rsidRPr="00054400" w:rsidRDefault="00B25F37" w:rsidP="00CB214E">
      <w:p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2.7.Восстановление окружающей среды.</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Раздел 3. Ребенок дома</w:t>
      </w:r>
    </w:p>
    <w:p w:rsidR="00B25F37" w:rsidRPr="00054400" w:rsidRDefault="00B25F37" w:rsidP="00CB214E">
      <w:pPr>
        <w:numPr>
          <w:ilvl w:val="0"/>
          <w:numId w:val="22"/>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Прямые запреты и умение правильно обращаться с некоторыми предметами.</w:t>
      </w:r>
    </w:p>
    <w:p w:rsidR="00B25F37" w:rsidRPr="00054400" w:rsidRDefault="00B25F37" w:rsidP="00CB214E">
      <w:pPr>
        <w:numPr>
          <w:ilvl w:val="0"/>
          <w:numId w:val="22"/>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Открытое окно, балкон как источники опасности.</w:t>
      </w:r>
    </w:p>
    <w:p w:rsidR="00B25F37" w:rsidRPr="00054400" w:rsidRDefault="00B25F37" w:rsidP="00CB214E">
      <w:pPr>
        <w:numPr>
          <w:ilvl w:val="0"/>
          <w:numId w:val="22"/>
        </w:numPr>
        <w:tabs>
          <w:tab w:val="left" w:pos="921"/>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Экстремальные ситуации в быту.</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Раздел 4. Здоровье ребенка</w:t>
      </w:r>
    </w:p>
    <w:p w:rsidR="00B25F37" w:rsidRPr="00054400" w:rsidRDefault="00B25F37" w:rsidP="00CB214E">
      <w:pPr>
        <w:numPr>
          <w:ilvl w:val="0"/>
          <w:numId w:val="23"/>
        </w:numPr>
        <w:tabs>
          <w:tab w:val="left" w:pos="897"/>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Здоровье — главная ценность человеческой жизни.</w:t>
      </w:r>
    </w:p>
    <w:p w:rsidR="00B25F37" w:rsidRPr="00054400" w:rsidRDefault="00B25F37" w:rsidP="00CB214E">
      <w:pPr>
        <w:numPr>
          <w:ilvl w:val="0"/>
          <w:numId w:val="23"/>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Изучаем свой организм.</w:t>
      </w:r>
    </w:p>
    <w:p w:rsidR="00B25F37" w:rsidRPr="00054400" w:rsidRDefault="00B25F37" w:rsidP="00CB214E">
      <w:pPr>
        <w:numPr>
          <w:ilvl w:val="0"/>
          <w:numId w:val="23"/>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Прислушаемся к своему организму.</w:t>
      </w:r>
    </w:p>
    <w:p w:rsidR="00B25F37" w:rsidRPr="00054400" w:rsidRDefault="00B25F37" w:rsidP="00CB214E">
      <w:pPr>
        <w:numPr>
          <w:ilvl w:val="0"/>
          <w:numId w:val="23"/>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О ценности здорового образа жизни.</w:t>
      </w:r>
    </w:p>
    <w:p w:rsidR="00B25F37" w:rsidRPr="00054400" w:rsidRDefault="00B25F37" w:rsidP="00CB214E">
      <w:pPr>
        <w:numPr>
          <w:ilvl w:val="0"/>
          <w:numId w:val="23"/>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О профилактике заболеваний.</w:t>
      </w:r>
    </w:p>
    <w:p w:rsidR="00B25F37" w:rsidRPr="00054400" w:rsidRDefault="00B25F37" w:rsidP="00CB214E">
      <w:pPr>
        <w:numPr>
          <w:ilvl w:val="0"/>
          <w:numId w:val="23"/>
        </w:numPr>
        <w:tabs>
          <w:tab w:val="left" w:pos="930"/>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О навыках личной гигиены.</w:t>
      </w:r>
    </w:p>
    <w:p w:rsidR="00B25F37" w:rsidRPr="00054400" w:rsidRDefault="00B25F37" w:rsidP="00CB214E">
      <w:pPr>
        <w:numPr>
          <w:ilvl w:val="0"/>
          <w:numId w:val="23"/>
        </w:numPr>
        <w:tabs>
          <w:tab w:val="left" w:pos="926"/>
          <w:tab w:val="left" w:pos="113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Забота о здоровье окружающих.</w:t>
      </w:r>
    </w:p>
    <w:p w:rsidR="00B25F37" w:rsidRPr="00054400" w:rsidRDefault="00B25F37" w:rsidP="00CB214E">
      <w:pPr>
        <w:tabs>
          <w:tab w:val="left" w:pos="901"/>
          <w:tab w:val="left" w:pos="1276"/>
          <w:tab w:val="left" w:pos="141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4.8.  Поговорим о болезнях.</w:t>
      </w:r>
    </w:p>
    <w:p w:rsidR="00B25F37" w:rsidRPr="00054400" w:rsidRDefault="00B25F37" w:rsidP="00CB214E">
      <w:pPr>
        <w:tabs>
          <w:tab w:val="left" w:pos="901"/>
          <w:tab w:val="left" w:pos="1276"/>
          <w:tab w:val="left" w:pos="141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4.9.  Инфекционные болезни.</w:t>
      </w:r>
    </w:p>
    <w:p w:rsidR="00B25F37" w:rsidRPr="00054400" w:rsidRDefault="00B25F37" w:rsidP="00CB214E">
      <w:pPr>
        <w:tabs>
          <w:tab w:val="left" w:pos="1035"/>
          <w:tab w:val="left" w:pos="1276"/>
          <w:tab w:val="left" w:pos="141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4.10. Врачи — наши друзья.</w:t>
      </w:r>
    </w:p>
    <w:p w:rsidR="00B25F37" w:rsidRPr="00054400" w:rsidRDefault="00B25F37" w:rsidP="00CB214E">
      <w:pPr>
        <w:tabs>
          <w:tab w:val="left" w:pos="1030"/>
          <w:tab w:val="left" w:pos="1276"/>
          <w:tab w:val="left" w:pos="141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4.11. О роли лекарств и витаминов.</w:t>
      </w:r>
    </w:p>
    <w:p w:rsidR="00B25F37" w:rsidRPr="00054400" w:rsidRDefault="00B25F37" w:rsidP="00CB214E">
      <w:pPr>
        <w:tabs>
          <w:tab w:val="left" w:pos="1030"/>
          <w:tab w:val="left" w:pos="1276"/>
          <w:tab w:val="left" w:pos="1418"/>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4.12. Правила оказания первой помощи.</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Раздел 5. Эмоциональное благополучие ребенка</w:t>
      </w:r>
    </w:p>
    <w:p w:rsidR="00B25F37" w:rsidRPr="00054400" w:rsidRDefault="00B25F37" w:rsidP="00CB214E">
      <w:pPr>
        <w:tabs>
          <w:tab w:val="left" w:pos="896"/>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5.1. Психическое здоровье.</w:t>
      </w:r>
    </w:p>
    <w:p w:rsidR="00B25F37" w:rsidRPr="00054400" w:rsidRDefault="00B25F37" w:rsidP="00CB214E">
      <w:pPr>
        <w:tabs>
          <w:tab w:val="left" w:pos="891"/>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5.2. Детские страхи.</w:t>
      </w:r>
    </w:p>
    <w:p w:rsidR="00B25F37" w:rsidRPr="00054400" w:rsidRDefault="00B25F37" w:rsidP="00CB214E">
      <w:pPr>
        <w:tabs>
          <w:tab w:val="left" w:pos="901"/>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5.3.Конфликты и ссоры между детьми.</w:t>
      </w:r>
    </w:p>
    <w:p w:rsidR="00B25F37" w:rsidRPr="00054400" w:rsidRDefault="00B25F37" w:rsidP="00CB214E">
      <w:pPr>
        <w:spacing w:after="0" w:line="240" w:lineRule="auto"/>
        <w:ind w:firstLine="567"/>
        <w:jc w:val="both"/>
        <w:rPr>
          <w:rFonts w:ascii="Times New Roman" w:hAnsi="Times New Roman" w:cs="Times New Roman"/>
          <w:b/>
          <w:bCs/>
          <w:i/>
          <w:sz w:val="24"/>
          <w:szCs w:val="24"/>
        </w:rPr>
      </w:pPr>
      <w:r w:rsidRPr="00054400">
        <w:rPr>
          <w:rFonts w:ascii="Times New Roman" w:hAnsi="Times New Roman" w:cs="Times New Roman"/>
          <w:b/>
          <w:bCs/>
          <w:i/>
          <w:sz w:val="24"/>
          <w:szCs w:val="24"/>
        </w:rPr>
        <w:t>Раздел 6. Ребенок на улице</w:t>
      </w:r>
    </w:p>
    <w:p w:rsidR="00B25F37" w:rsidRPr="00054400" w:rsidRDefault="00B25F37" w:rsidP="00CB214E">
      <w:pPr>
        <w:tabs>
          <w:tab w:val="left" w:pos="906"/>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6.1. Устройство проезжей части.</w:t>
      </w:r>
    </w:p>
    <w:p w:rsidR="00B25F37" w:rsidRPr="00054400" w:rsidRDefault="00B25F37" w:rsidP="00CB214E">
      <w:pPr>
        <w:tabs>
          <w:tab w:val="left" w:pos="974"/>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6.2.«Зебра», светофор и другие дорожные знаки для пешеходов.</w:t>
      </w:r>
    </w:p>
    <w:p w:rsidR="00B25F37" w:rsidRPr="00054400" w:rsidRDefault="00B25F37" w:rsidP="00CB214E">
      <w:pPr>
        <w:tabs>
          <w:tab w:val="left" w:pos="901"/>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6.3.Дорожные знаки для водителей и пешеходов.</w:t>
      </w:r>
    </w:p>
    <w:p w:rsidR="00B25F37" w:rsidRPr="00054400" w:rsidRDefault="00B25F37" w:rsidP="00CB214E">
      <w:pPr>
        <w:tabs>
          <w:tab w:val="left" w:pos="901"/>
        </w:tabs>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6.4.Правила езды на велосипеде.</w:t>
      </w:r>
    </w:p>
    <w:p w:rsidR="00B25F37" w:rsidRPr="00054400" w:rsidRDefault="00B25F37" w:rsidP="00DA4872">
      <w:pPr>
        <w:tabs>
          <w:tab w:val="left" w:pos="906"/>
        </w:tabs>
        <w:spacing w:after="0" w:line="240" w:lineRule="auto"/>
        <w:ind w:firstLine="709"/>
        <w:jc w:val="both"/>
        <w:rPr>
          <w:rFonts w:ascii="Times New Roman" w:hAnsi="Times New Roman" w:cs="Times New Roman"/>
          <w:i/>
          <w:sz w:val="24"/>
          <w:szCs w:val="24"/>
        </w:rPr>
      </w:pPr>
      <w:r w:rsidRPr="00054400">
        <w:rPr>
          <w:rFonts w:ascii="Times New Roman" w:hAnsi="Times New Roman" w:cs="Times New Roman"/>
          <w:i/>
          <w:sz w:val="24"/>
          <w:szCs w:val="24"/>
        </w:rPr>
        <w:t>6.5. О работе ГИБДД.</w:t>
      </w:r>
    </w:p>
    <w:p w:rsidR="00B25F37" w:rsidRPr="00054400" w:rsidRDefault="00B25F37" w:rsidP="00DA4872">
      <w:pPr>
        <w:pStyle w:val="ac"/>
        <w:widowControl/>
        <w:numPr>
          <w:ilvl w:val="1"/>
          <w:numId w:val="24"/>
        </w:numPr>
        <w:tabs>
          <w:tab w:val="left" w:pos="901"/>
          <w:tab w:val="left" w:pos="1134"/>
        </w:tabs>
        <w:spacing w:before="0"/>
        <w:ind w:left="0" w:firstLine="709"/>
        <w:rPr>
          <w:i/>
          <w:sz w:val="24"/>
          <w:szCs w:val="24"/>
          <w:lang w:eastAsia="ru-RU"/>
        </w:rPr>
      </w:pPr>
      <w:r w:rsidRPr="00054400">
        <w:rPr>
          <w:i/>
          <w:sz w:val="24"/>
          <w:szCs w:val="24"/>
          <w:lang w:eastAsia="ru-RU"/>
        </w:rPr>
        <w:t>Милиционер-регулировщик.</w:t>
      </w:r>
    </w:p>
    <w:p w:rsidR="00B25F37" w:rsidRPr="00054400" w:rsidRDefault="00B25F37" w:rsidP="00DA4872">
      <w:pPr>
        <w:tabs>
          <w:tab w:val="left" w:pos="906"/>
        </w:tabs>
        <w:spacing w:after="0" w:line="240" w:lineRule="auto"/>
        <w:ind w:firstLine="709"/>
        <w:jc w:val="both"/>
        <w:rPr>
          <w:rFonts w:ascii="Times New Roman" w:hAnsi="Times New Roman" w:cs="Times New Roman"/>
          <w:i/>
          <w:sz w:val="24"/>
          <w:szCs w:val="24"/>
        </w:rPr>
      </w:pPr>
      <w:r w:rsidRPr="00054400">
        <w:rPr>
          <w:rFonts w:ascii="Times New Roman" w:hAnsi="Times New Roman" w:cs="Times New Roman"/>
          <w:i/>
          <w:sz w:val="24"/>
          <w:szCs w:val="24"/>
        </w:rPr>
        <w:t>6.7.Правила поведения в транспорте.</w:t>
      </w:r>
    </w:p>
    <w:p w:rsidR="00B25F37" w:rsidRPr="00054400" w:rsidRDefault="00B25F37" w:rsidP="00DA4872">
      <w:pPr>
        <w:tabs>
          <w:tab w:val="left" w:pos="906"/>
        </w:tabs>
        <w:spacing w:after="0" w:line="240" w:lineRule="auto"/>
        <w:ind w:firstLine="709"/>
        <w:jc w:val="both"/>
        <w:rPr>
          <w:rFonts w:ascii="Times New Roman" w:hAnsi="Times New Roman" w:cs="Times New Roman"/>
          <w:i/>
          <w:sz w:val="24"/>
          <w:szCs w:val="24"/>
        </w:rPr>
      </w:pPr>
      <w:r w:rsidRPr="00054400">
        <w:rPr>
          <w:rFonts w:ascii="Times New Roman" w:hAnsi="Times New Roman" w:cs="Times New Roman"/>
          <w:i/>
          <w:sz w:val="24"/>
          <w:szCs w:val="24"/>
        </w:rPr>
        <w:t>6.8.Если ребенок потерялся на улице.</w:t>
      </w:r>
    </w:p>
    <w:p w:rsidR="005A7500" w:rsidRPr="00054400" w:rsidRDefault="005A7500" w:rsidP="00DA4872">
      <w:pPr>
        <w:spacing w:after="0" w:line="240" w:lineRule="auto"/>
        <w:rPr>
          <w:rFonts w:ascii="Times New Roman" w:hAnsi="Times New Roman" w:cs="Times New Roman"/>
          <w:sz w:val="24"/>
          <w:szCs w:val="24"/>
        </w:rPr>
      </w:pPr>
    </w:p>
    <w:p w:rsidR="00027785" w:rsidRPr="00054400" w:rsidRDefault="00545DEE" w:rsidP="00DA4872">
      <w:pPr>
        <w:tabs>
          <w:tab w:val="left" w:pos="5740"/>
        </w:tabs>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2.</w:t>
      </w:r>
      <w:r w:rsidR="00370250" w:rsidRPr="00054400">
        <w:rPr>
          <w:rFonts w:ascii="Times New Roman" w:eastAsia="Times New Roman" w:hAnsi="Times New Roman" w:cs="Times New Roman"/>
          <w:b/>
          <w:bCs/>
          <w:sz w:val="24"/>
          <w:szCs w:val="24"/>
        </w:rPr>
        <w:t>2</w:t>
      </w:r>
      <w:r w:rsidRPr="00054400">
        <w:rPr>
          <w:rFonts w:ascii="Times New Roman" w:eastAsia="Times New Roman" w:hAnsi="Times New Roman" w:cs="Times New Roman"/>
          <w:b/>
          <w:bCs/>
          <w:sz w:val="24"/>
          <w:szCs w:val="24"/>
        </w:rPr>
        <w:t>.2Образовательная область «Познавательное развитие»</w:t>
      </w:r>
    </w:p>
    <w:p w:rsidR="00027785" w:rsidRPr="00054400" w:rsidRDefault="00545DEE" w:rsidP="00CB214E">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 xml:space="preserve">Цель: </w:t>
      </w:r>
      <w:r w:rsidRPr="00054400">
        <w:rPr>
          <w:rFonts w:ascii="Times New Roman" w:eastAsia="Times New Roman" w:hAnsi="Times New Roman" w:cs="Times New Roman"/>
          <w:sz w:val="24"/>
          <w:szCs w:val="24"/>
        </w:rPr>
        <w:t>развитие познавательных интересов и познавательных способностей детей:сенсорных,интеллектуально-познавательных иинтеллектуально-творческих.</w:t>
      </w:r>
    </w:p>
    <w:p w:rsidR="00027785" w:rsidRPr="00054400" w:rsidRDefault="00545DEE" w:rsidP="00CB214E">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Задачи:</w:t>
      </w:r>
    </w:p>
    <w:p w:rsidR="00027785" w:rsidRPr="00CB214E" w:rsidRDefault="00545DEE" w:rsidP="00CB214E">
      <w:pPr>
        <w:numPr>
          <w:ilvl w:val="0"/>
          <w:numId w:val="5"/>
        </w:numPr>
        <w:tabs>
          <w:tab w:val="left" w:pos="828"/>
        </w:tabs>
        <w:spacing w:after="0" w:line="240" w:lineRule="auto"/>
        <w:ind w:right="20" w:firstLine="56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027785" w:rsidRPr="00CB214E" w:rsidRDefault="00545DEE" w:rsidP="00CB214E">
      <w:pPr>
        <w:numPr>
          <w:ilvl w:val="0"/>
          <w:numId w:val="5"/>
        </w:numPr>
        <w:tabs>
          <w:tab w:val="left" w:pos="828"/>
        </w:tabs>
        <w:spacing w:after="0" w:line="240" w:lineRule="auto"/>
        <w:ind w:firstLine="56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Развитие познавательных интересов детей о себе, других людях; о свойствах и отношениях объектов окружающего мира; материале, звучании, ритме, темпе, движении и покое, причинах и следствиях и др.).</w:t>
      </w:r>
    </w:p>
    <w:p w:rsidR="00027785" w:rsidRPr="00054400" w:rsidRDefault="00545DEE" w:rsidP="00CB214E">
      <w:pPr>
        <w:numPr>
          <w:ilvl w:val="0"/>
          <w:numId w:val="5"/>
        </w:numPr>
        <w:tabs>
          <w:tab w:val="left" w:pos="820"/>
        </w:tabs>
        <w:spacing w:after="0" w:line="240" w:lineRule="auto"/>
        <w:ind w:firstLine="56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Развитие воображения и творческой активности, любознательности и познавательной мотивации</w:t>
      </w:r>
    </w:p>
    <w:p w:rsidR="00027785" w:rsidRPr="00054400" w:rsidRDefault="00CB214E" w:rsidP="00CB214E">
      <w:pPr>
        <w:tabs>
          <w:tab w:val="left" w:pos="716"/>
        </w:tabs>
        <w:spacing w:after="0" w:line="240" w:lineRule="auto"/>
        <w:ind w:right="2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545DEE" w:rsidRPr="00054400">
        <w:rPr>
          <w:rFonts w:ascii="Times New Roman" w:eastAsia="Times New Roman" w:hAnsi="Times New Roman" w:cs="Times New Roman"/>
          <w:sz w:val="24"/>
          <w:szCs w:val="24"/>
        </w:rPr>
        <w:t>Формирование первичных представлений о малой родине и Отечестве, представлений о социо</w:t>
      </w:r>
      <w:r>
        <w:rPr>
          <w:rFonts w:ascii="Times New Roman" w:eastAsia="Times New Roman" w:hAnsi="Times New Roman" w:cs="Times New Roman"/>
          <w:sz w:val="24"/>
          <w:szCs w:val="24"/>
        </w:rPr>
        <w:t xml:space="preserve">культурных ценностях народа, об </w:t>
      </w:r>
      <w:r w:rsidR="00545DEE" w:rsidRPr="00054400">
        <w:rPr>
          <w:rFonts w:ascii="Times New Roman" w:eastAsia="Times New Roman" w:hAnsi="Times New Roman" w:cs="Times New Roman"/>
          <w:sz w:val="24"/>
          <w:szCs w:val="24"/>
        </w:rPr>
        <w:t>отечественных традициях и праздниках, гражданской принадлежности.</w:t>
      </w:r>
    </w:p>
    <w:p w:rsidR="00F82462" w:rsidRPr="00CB214E" w:rsidRDefault="00CB214E" w:rsidP="00CB214E">
      <w:pPr>
        <w:tabs>
          <w:tab w:val="left" w:pos="716"/>
        </w:tabs>
        <w:spacing w:after="0" w:line="240"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 </w:t>
      </w:r>
      <w:r w:rsidR="00545DEE" w:rsidRPr="00054400">
        <w:rPr>
          <w:rFonts w:ascii="Times New Roman" w:eastAsia="Times New Roman" w:hAnsi="Times New Roman" w:cs="Times New Roman"/>
          <w:sz w:val="24"/>
          <w:szCs w:val="24"/>
        </w:rPr>
        <w:t>Формирование первичных представлений о природном многообразии планеты Земля, формирование элементарных экологических представлений. Воспитание умения правильно вести себя в природе, желания беречь ее.</w:t>
      </w:r>
    </w:p>
    <w:p w:rsidR="005A7500" w:rsidRPr="00054400" w:rsidRDefault="005A7500" w:rsidP="00CB214E">
      <w:pPr>
        <w:spacing w:after="0" w:line="240" w:lineRule="auto"/>
        <w:ind w:firstLine="567"/>
        <w:jc w:val="both"/>
        <w:rPr>
          <w:rFonts w:ascii="Times New Roman" w:hAnsi="Times New Roman" w:cs="Times New Roman"/>
          <w:b/>
          <w:bCs/>
          <w:color w:val="000000"/>
          <w:sz w:val="24"/>
          <w:szCs w:val="24"/>
        </w:rPr>
      </w:pPr>
      <w:r w:rsidRPr="00054400">
        <w:rPr>
          <w:rFonts w:ascii="Times New Roman" w:hAnsi="Times New Roman" w:cs="Times New Roman"/>
          <w:b/>
          <w:bCs/>
          <w:color w:val="000000"/>
          <w:sz w:val="24"/>
          <w:szCs w:val="24"/>
        </w:rPr>
        <w:t>Основная часть.</w:t>
      </w:r>
    </w:p>
    <w:p w:rsidR="005A7500" w:rsidRPr="00054400" w:rsidRDefault="005A7500" w:rsidP="00CB214E">
      <w:pPr>
        <w:spacing w:after="0" w:line="240" w:lineRule="auto"/>
        <w:ind w:firstLine="567"/>
        <w:jc w:val="both"/>
        <w:rPr>
          <w:rFonts w:ascii="Times New Roman" w:eastAsia="Times New Roman" w:hAnsi="Times New Roman" w:cs="Times New Roman"/>
          <w:bCs/>
          <w:sz w:val="24"/>
          <w:szCs w:val="24"/>
        </w:rPr>
      </w:pPr>
      <w:r w:rsidRPr="00054400">
        <w:rPr>
          <w:rFonts w:ascii="Times New Roman" w:eastAsia="Times New Roman" w:hAnsi="Times New Roman" w:cs="Times New Roman"/>
          <w:b/>
          <w:bCs/>
          <w:sz w:val="24"/>
          <w:szCs w:val="24"/>
        </w:rPr>
        <w:t xml:space="preserve">® </w:t>
      </w:r>
      <w:r w:rsidRPr="00054400">
        <w:rPr>
          <w:rFonts w:ascii="Times New Roman" w:eastAsia="Times New Roman" w:hAnsi="Times New Roman" w:cs="Times New Roman"/>
          <w:bCs/>
          <w:sz w:val="24"/>
          <w:szCs w:val="24"/>
        </w:rPr>
        <w:t>Содержание образовательной области  «</w:t>
      </w:r>
      <w:r w:rsidR="00144050" w:rsidRPr="00054400">
        <w:rPr>
          <w:rFonts w:ascii="Times New Roman" w:eastAsia="Times New Roman" w:hAnsi="Times New Roman" w:cs="Times New Roman"/>
          <w:bCs/>
          <w:sz w:val="24"/>
          <w:szCs w:val="24"/>
        </w:rPr>
        <w:t>Познавательное</w:t>
      </w:r>
      <w:r w:rsidRPr="00054400">
        <w:rPr>
          <w:rFonts w:ascii="Times New Roman" w:eastAsia="Times New Roman" w:hAnsi="Times New Roman" w:cs="Times New Roman"/>
          <w:bCs/>
          <w:sz w:val="24"/>
          <w:szCs w:val="24"/>
        </w:rPr>
        <w:t xml:space="preserve"> развитие» смотреть в  ООП ДО «От рождения до школы» (под редакцией Н.Е.Вераксы, Т.С.Комаровой, М.А.Васильевой): стр. </w:t>
      </w:r>
      <w:r w:rsidR="00144050" w:rsidRPr="00054400">
        <w:rPr>
          <w:rFonts w:ascii="Times New Roman" w:eastAsia="Times New Roman" w:hAnsi="Times New Roman" w:cs="Times New Roman"/>
          <w:bCs/>
          <w:sz w:val="24"/>
          <w:szCs w:val="24"/>
        </w:rPr>
        <w:t>65</w:t>
      </w:r>
      <w:r w:rsidRPr="00054400">
        <w:rPr>
          <w:rFonts w:ascii="Times New Roman" w:eastAsia="Times New Roman" w:hAnsi="Times New Roman" w:cs="Times New Roman"/>
          <w:bCs/>
          <w:sz w:val="24"/>
          <w:szCs w:val="24"/>
        </w:rPr>
        <w:t xml:space="preserve"> - </w:t>
      </w:r>
      <w:r w:rsidR="00144050" w:rsidRPr="00054400">
        <w:rPr>
          <w:rFonts w:ascii="Times New Roman" w:eastAsia="Times New Roman" w:hAnsi="Times New Roman" w:cs="Times New Roman"/>
          <w:bCs/>
          <w:sz w:val="24"/>
          <w:szCs w:val="24"/>
        </w:rPr>
        <w:t>92</w:t>
      </w:r>
      <w:r w:rsidRPr="00054400">
        <w:rPr>
          <w:rFonts w:ascii="Times New Roman" w:eastAsia="Times New Roman" w:hAnsi="Times New Roman" w:cs="Times New Roman"/>
          <w:bCs/>
          <w:sz w:val="24"/>
          <w:szCs w:val="24"/>
        </w:rPr>
        <w:t>;</w:t>
      </w:r>
    </w:p>
    <w:p w:rsidR="00CB214E" w:rsidRDefault="00CB214E" w:rsidP="00CB214E">
      <w:pPr>
        <w:spacing w:after="0" w:line="240" w:lineRule="auto"/>
        <w:ind w:firstLine="567"/>
        <w:jc w:val="center"/>
        <w:rPr>
          <w:rFonts w:ascii="Times New Roman" w:eastAsia="Times New Roman" w:hAnsi="Times New Roman" w:cs="Times New Roman"/>
          <w:b/>
          <w:bCs/>
          <w:sz w:val="24"/>
          <w:szCs w:val="24"/>
        </w:rPr>
      </w:pPr>
    </w:p>
    <w:p w:rsidR="00144050" w:rsidRPr="00CB214E" w:rsidRDefault="00144050" w:rsidP="00CB214E">
      <w:pPr>
        <w:spacing w:after="0" w:line="240" w:lineRule="auto"/>
        <w:ind w:firstLine="567"/>
        <w:jc w:val="center"/>
        <w:rPr>
          <w:rFonts w:ascii="Times New Roman" w:eastAsia="Times New Roman" w:hAnsi="Times New Roman" w:cs="Times New Roman"/>
          <w:b/>
          <w:bCs/>
          <w:sz w:val="24"/>
          <w:szCs w:val="24"/>
        </w:rPr>
      </w:pPr>
      <w:r w:rsidRPr="00054400">
        <w:rPr>
          <w:rFonts w:ascii="Times New Roman" w:eastAsia="Times New Roman" w:hAnsi="Times New Roman" w:cs="Times New Roman"/>
          <w:b/>
          <w:bCs/>
          <w:sz w:val="24"/>
          <w:szCs w:val="24"/>
        </w:rPr>
        <w:t>Формы работы с детьми в образовательной об</w:t>
      </w:r>
      <w:r w:rsidR="00CB214E">
        <w:rPr>
          <w:rFonts w:ascii="Times New Roman" w:eastAsia="Times New Roman" w:hAnsi="Times New Roman" w:cs="Times New Roman"/>
          <w:b/>
          <w:bCs/>
          <w:sz w:val="24"/>
          <w:szCs w:val="24"/>
        </w:rPr>
        <w:t>ласти «Познавательное развитие»</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1984"/>
        <w:gridCol w:w="3402"/>
        <w:gridCol w:w="2835"/>
        <w:gridCol w:w="3969"/>
      </w:tblGrid>
      <w:tr w:rsidR="00144050" w:rsidRPr="00054400" w:rsidTr="00CB214E">
        <w:trPr>
          <w:trHeight w:val="93"/>
        </w:trPr>
        <w:tc>
          <w:tcPr>
            <w:tcW w:w="2552" w:type="dxa"/>
          </w:tcPr>
          <w:p w:rsidR="00144050" w:rsidRPr="00054400" w:rsidRDefault="00144050" w:rsidP="00CB214E">
            <w:pPr>
              <w:pStyle w:val="af"/>
              <w:spacing w:before="0" w:beforeAutospacing="0" w:after="0" w:afterAutospacing="0"/>
            </w:pPr>
            <w:r w:rsidRPr="00054400">
              <w:t xml:space="preserve">Содержание  </w:t>
            </w:r>
          </w:p>
        </w:tc>
        <w:tc>
          <w:tcPr>
            <w:tcW w:w="1984" w:type="dxa"/>
          </w:tcPr>
          <w:p w:rsidR="00144050" w:rsidRPr="00054400" w:rsidRDefault="00144050" w:rsidP="00CB214E">
            <w:pPr>
              <w:pStyle w:val="af"/>
              <w:spacing w:before="0" w:beforeAutospacing="0" w:after="0" w:afterAutospacing="0"/>
            </w:pPr>
            <w:r w:rsidRPr="00054400">
              <w:t xml:space="preserve">Возраст </w:t>
            </w:r>
          </w:p>
        </w:tc>
        <w:tc>
          <w:tcPr>
            <w:tcW w:w="3402" w:type="dxa"/>
          </w:tcPr>
          <w:p w:rsidR="00144050" w:rsidRPr="00054400" w:rsidRDefault="00144050" w:rsidP="00CB214E">
            <w:pPr>
              <w:pStyle w:val="af"/>
              <w:spacing w:before="0" w:beforeAutospacing="0" w:after="0" w:afterAutospacing="0"/>
            </w:pPr>
            <w:r w:rsidRPr="00054400">
              <w:t xml:space="preserve">Совместная  деятельность </w:t>
            </w:r>
          </w:p>
        </w:tc>
        <w:tc>
          <w:tcPr>
            <w:tcW w:w="2835" w:type="dxa"/>
          </w:tcPr>
          <w:p w:rsidR="00144050" w:rsidRPr="00054400" w:rsidRDefault="00144050" w:rsidP="00CB214E">
            <w:pPr>
              <w:pStyle w:val="af"/>
              <w:spacing w:before="0" w:beforeAutospacing="0" w:after="0" w:afterAutospacing="0"/>
            </w:pPr>
            <w:r w:rsidRPr="00054400">
              <w:t xml:space="preserve">Режимные  моменты </w:t>
            </w:r>
          </w:p>
        </w:tc>
        <w:tc>
          <w:tcPr>
            <w:tcW w:w="3969" w:type="dxa"/>
          </w:tcPr>
          <w:p w:rsidR="00144050" w:rsidRPr="00054400" w:rsidRDefault="00144050" w:rsidP="00CB214E">
            <w:pPr>
              <w:pStyle w:val="af"/>
              <w:spacing w:before="0" w:beforeAutospacing="0" w:after="0" w:afterAutospacing="0"/>
            </w:pPr>
            <w:r w:rsidRPr="00054400">
              <w:t xml:space="preserve">Самостоятельная  деятельность </w:t>
            </w:r>
          </w:p>
        </w:tc>
      </w:tr>
      <w:tr w:rsidR="00144050" w:rsidRPr="00054400" w:rsidTr="00CB214E">
        <w:trPr>
          <w:trHeight w:val="93"/>
        </w:trPr>
        <w:tc>
          <w:tcPr>
            <w:tcW w:w="2552" w:type="dxa"/>
          </w:tcPr>
          <w:p w:rsidR="00144050" w:rsidRPr="00054400" w:rsidRDefault="00144050" w:rsidP="00CB214E">
            <w:pPr>
              <w:pStyle w:val="af"/>
              <w:spacing w:before="0" w:beforeAutospacing="0" w:after="0" w:afterAutospacing="0"/>
              <w:rPr>
                <w:b/>
              </w:rPr>
            </w:pPr>
            <w:r w:rsidRPr="00054400">
              <w:rPr>
                <w:b/>
              </w:rPr>
              <w:lastRenderedPageBreak/>
              <w:t xml:space="preserve">1.Формирование элементарных математических представлений </w:t>
            </w:r>
          </w:p>
          <w:p w:rsidR="00144050" w:rsidRPr="00054400" w:rsidRDefault="00144050" w:rsidP="00CB214E">
            <w:pPr>
              <w:pStyle w:val="af"/>
              <w:spacing w:before="0" w:beforeAutospacing="0" w:after="0" w:afterAutospacing="0"/>
            </w:pPr>
            <w:r w:rsidRPr="00054400">
              <w:t>* количество и счет</w:t>
            </w:r>
          </w:p>
          <w:p w:rsidR="00144050" w:rsidRPr="00054400" w:rsidRDefault="00144050" w:rsidP="00CB214E">
            <w:pPr>
              <w:pStyle w:val="af"/>
              <w:spacing w:before="0" w:beforeAutospacing="0" w:after="0" w:afterAutospacing="0"/>
            </w:pPr>
            <w:r w:rsidRPr="00054400">
              <w:t xml:space="preserve">* величина </w:t>
            </w:r>
          </w:p>
          <w:p w:rsidR="00144050" w:rsidRPr="00054400" w:rsidRDefault="00144050" w:rsidP="00CB214E">
            <w:pPr>
              <w:pStyle w:val="af"/>
              <w:spacing w:before="0" w:beforeAutospacing="0" w:after="0" w:afterAutospacing="0"/>
            </w:pPr>
            <w:r w:rsidRPr="00054400">
              <w:t xml:space="preserve">* форма </w:t>
            </w:r>
          </w:p>
          <w:p w:rsidR="00144050" w:rsidRPr="00054400" w:rsidRDefault="00144050" w:rsidP="00CB214E">
            <w:pPr>
              <w:pStyle w:val="af"/>
              <w:spacing w:before="0" w:beforeAutospacing="0" w:after="0" w:afterAutospacing="0"/>
            </w:pPr>
            <w:r w:rsidRPr="00054400">
              <w:t>* ориентировка в пространстве</w:t>
            </w:r>
          </w:p>
          <w:p w:rsidR="00144050" w:rsidRPr="00054400" w:rsidRDefault="00144050" w:rsidP="00CB214E">
            <w:pPr>
              <w:pStyle w:val="af"/>
              <w:spacing w:before="0" w:beforeAutospacing="0" w:after="0" w:afterAutospacing="0"/>
            </w:pPr>
            <w:r w:rsidRPr="00054400">
              <w:t xml:space="preserve">* ориентировка  во  времени </w:t>
            </w:r>
          </w:p>
        </w:tc>
        <w:tc>
          <w:tcPr>
            <w:tcW w:w="1984" w:type="dxa"/>
          </w:tcPr>
          <w:p w:rsidR="00144050" w:rsidRPr="00054400" w:rsidRDefault="00144050" w:rsidP="00CB214E">
            <w:pPr>
              <w:pStyle w:val="af"/>
              <w:spacing w:before="0" w:beforeAutospacing="0" w:after="0" w:afterAutospacing="0"/>
            </w:pPr>
            <w:r w:rsidRPr="00054400">
              <w:t>3-5 лет  вторая младшая  и средняя 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Интегрированные  деятельность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(дидактические, подвижные)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(ср. гр.)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 (ср. гр.)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 (ср. гр.)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Досуг </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Напоминание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Объяснение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(ср. гр.)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 (ср. гр.)</w:t>
            </w:r>
          </w:p>
          <w:p w:rsidR="00144050" w:rsidRPr="00054400" w:rsidRDefault="00144050" w:rsidP="00CB214E">
            <w:pPr>
              <w:spacing w:after="0" w:line="240" w:lineRule="auto"/>
              <w:ind w:right="317"/>
              <w:rPr>
                <w:rFonts w:ascii="Times New Roman" w:hAnsi="Times New Roman" w:cs="Times New Roman"/>
                <w:sz w:val="24"/>
                <w:szCs w:val="24"/>
              </w:rPr>
            </w:pPr>
          </w:p>
        </w:tc>
        <w:tc>
          <w:tcPr>
            <w:tcW w:w="3969" w:type="dxa"/>
          </w:tcPr>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 xml:space="preserve">Игры (дидактические,  развивающие, подвижные) </w:t>
            </w:r>
          </w:p>
          <w:p w:rsidR="00144050" w:rsidRPr="00054400" w:rsidRDefault="00144050" w:rsidP="00CB214E">
            <w:pPr>
              <w:spacing w:after="0" w:line="240" w:lineRule="auto"/>
              <w:rPr>
                <w:rFonts w:ascii="Times New Roman" w:hAnsi="Times New Roman" w:cs="Times New Roman"/>
                <w:sz w:val="24"/>
                <w:szCs w:val="24"/>
              </w:rPr>
            </w:pPr>
          </w:p>
        </w:tc>
      </w:tr>
      <w:tr w:rsidR="00144050" w:rsidRPr="00054400" w:rsidTr="00CB214E">
        <w:trPr>
          <w:trHeight w:val="93"/>
        </w:trPr>
        <w:tc>
          <w:tcPr>
            <w:tcW w:w="2552" w:type="dxa"/>
          </w:tcPr>
          <w:p w:rsidR="00144050" w:rsidRPr="00054400" w:rsidRDefault="00144050" w:rsidP="00CB214E">
            <w:pPr>
              <w:pStyle w:val="af"/>
              <w:spacing w:before="0" w:beforeAutospacing="0" w:after="0" w:afterAutospacing="0"/>
            </w:pPr>
          </w:p>
        </w:tc>
        <w:tc>
          <w:tcPr>
            <w:tcW w:w="1984" w:type="dxa"/>
          </w:tcPr>
          <w:p w:rsidR="00144050" w:rsidRPr="00054400" w:rsidRDefault="00144050" w:rsidP="00CB214E">
            <w:pPr>
              <w:pStyle w:val="af"/>
              <w:spacing w:before="0" w:beforeAutospacing="0" w:after="0" w:afterAutospacing="0"/>
            </w:pPr>
            <w:r w:rsidRPr="00054400">
              <w:t>5-7 лет старшая и подг. к школе 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Интегрированные  занятия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Проблемно-поисковые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(дидактические, подвижные)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Досуг,  КВН,  чтение </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Объяснение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Рассматривание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tc>
        <w:tc>
          <w:tcPr>
            <w:tcW w:w="3969" w:type="dxa"/>
          </w:tcPr>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 xml:space="preserve">Игры (дидактические,  развивающие, подвижные) </w:t>
            </w:r>
          </w:p>
          <w:p w:rsidR="00144050" w:rsidRPr="00054400" w:rsidRDefault="00144050" w:rsidP="00CB214E">
            <w:pPr>
              <w:spacing w:after="0" w:line="240" w:lineRule="auto"/>
              <w:rPr>
                <w:rFonts w:ascii="Times New Roman" w:hAnsi="Times New Roman" w:cs="Times New Roman"/>
                <w:sz w:val="24"/>
                <w:szCs w:val="24"/>
              </w:rPr>
            </w:pPr>
          </w:p>
        </w:tc>
      </w:tr>
      <w:tr w:rsidR="00144050" w:rsidRPr="00054400" w:rsidTr="00CB214E">
        <w:trPr>
          <w:trHeight w:val="93"/>
        </w:trPr>
        <w:tc>
          <w:tcPr>
            <w:tcW w:w="2552" w:type="dxa"/>
            <w:vMerge w:val="restart"/>
          </w:tcPr>
          <w:p w:rsidR="00144050" w:rsidRPr="00054400" w:rsidRDefault="00144050" w:rsidP="00CB214E">
            <w:pPr>
              <w:pStyle w:val="af"/>
              <w:spacing w:before="0" w:beforeAutospacing="0" w:after="0" w:afterAutospacing="0"/>
              <w:rPr>
                <w:b/>
              </w:rPr>
            </w:pPr>
            <w:r w:rsidRPr="00054400">
              <w:rPr>
                <w:b/>
              </w:rPr>
              <w:t>2. Детское  эксперименти-рование</w:t>
            </w:r>
          </w:p>
        </w:tc>
        <w:tc>
          <w:tcPr>
            <w:tcW w:w="1984" w:type="dxa"/>
          </w:tcPr>
          <w:p w:rsidR="00144050" w:rsidRPr="00054400" w:rsidRDefault="00144050" w:rsidP="00CB214E">
            <w:pPr>
              <w:pStyle w:val="af"/>
              <w:spacing w:before="0" w:beforeAutospacing="0" w:after="0" w:afterAutospacing="0"/>
            </w:pPr>
            <w:r w:rsidRPr="00054400">
              <w:t>3-5 лет  вторая младшая  и средняя 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занятия с использованием полифункционального игрового оборудования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(дидактические, подвижные)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Показ</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экспериментирования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(ср. гр.)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Простейшие  опыты</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Напоминание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Объяснение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Обследование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 на прогулке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pStyle w:val="af"/>
              <w:spacing w:before="0" w:beforeAutospacing="0" w:after="0" w:afterAutospacing="0"/>
            </w:pPr>
          </w:p>
        </w:tc>
        <w:tc>
          <w:tcPr>
            <w:tcW w:w="3969" w:type="dxa"/>
          </w:tcPr>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Игры (дидактические, развивающие, подвижные)</w:t>
            </w:r>
          </w:p>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Игры-экспериментирования Игры с использованием дидактических материалов Наблюдение Интегрированная детская деятельность(включение ребенком полученного сенсорного опыта в его практическую деятельность: предметную, продуктивную, игровую)</w:t>
            </w:r>
          </w:p>
        </w:tc>
      </w:tr>
      <w:tr w:rsidR="00144050" w:rsidRPr="00054400" w:rsidTr="00CB214E">
        <w:trPr>
          <w:trHeight w:val="398"/>
        </w:trPr>
        <w:tc>
          <w:tcPr>
            <w:tcW w:w="2552" w:type="dxa"/>
            <w:vMerge/>
          </w:tcPr>
          <w:p w:rsidR="00144050" w:rsidRPr="00054400" w:rsidRDefault="00144050" w:rsidP="00CB214E">
            <w:pPr>
              <w:pStyle w:val="af"/>
              <w:spacing w:before="0" w:beforeAutospacing="0" w:after="0" w:afterAutospacing="0"/>
              <w:ind w:left="360"/>
            </w:pPr>
          </w:p>
        </w:tc>
        <w:tc>
          <w:tcPr>
            <w:tcW w:w="1984" w:type="dxa"/>
          </w:tcPr>
          <w:p w:rsidR="00144050" w:rsidRPr="00054400" w:rsidRDefault="00144050" w:rsidP="00CB214E">
            <w:pPr>
              <w:pStyle w:val="af"/>
              <w:spacing w:before="0" w:beforeAutospacing="0" w:after="0" w:afterAutospacing="0"/>
            </w:pPr>
            <w:r w:rsidRPr="00054400">
              <w:t>5-7 лет старшая и подг. к школе 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Интегрированные занятия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занятия с использованием полифункционального игрового оборудования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(дидактические, подвижные)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Показ</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Тематическая прогулка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КВН (подг. гр.)</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упражнения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Напоминание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Объяснение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Обследование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 на прогулке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экспериментирования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Проблемные ситуации</w:t>
            </w:r>
          </w:p>
        </w:tc>
        <w:tc>
          <w:tcPr>
            <w:tcW w:w="3969" w:type="dxa"/>
          </w:tcPr>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Игры (дидактические, развивающие, подвижные)</w:t>
            </w:r>
          </w:p>
          <w:p w:rsidR="00144050" w:rsidRPr="00054400" w:rsidRDefault="00144050" w:rsidP="00CB214E">
            <w:pPr>
              <w:spacing w:after="0" w:line="240" w:lineRule="auto"/>
              <w:ind w:right="-108"/>
              <w:rPr>
                <w:rFonts w:ascii="Times New Roman" w:hAnsi="Times New Roman" w:cs="Times New Roman"/>
                <w:sz w:val="24"/>
                <w:szCs w:val="24"/>
              </w:rPr>
            </w:pPr>
            <w:r w:rsidRPr="00054400">
              <w:rPr>
                <w:rFonts w:ascii="Times New Roman" w:hAnsi="Times New Roman" w:cs="Times New Roman"/>
                <w:sz w:val="24"/>
                <w:szCs w:val="24"/>
              </w:rPr>
              <w:t xml:space="preserve">Игры-экспериментирования Игры с использованием дидактических материалов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Наблюдение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Интегрированная детская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tc>
      </w:tr>
      <w:tr w:rsidR="00144050" w:rsidRPr="00054400" w:rsidTr="00CB214E">
        <w:trPr>
          <w:trHeight w:val="93"/>
        </w:trPr>
        <w:tc>
          <w:tcPr>
            <w:tcW w:w="2552" w:type="dxa"/>
            <w:vMerge w:val="restart"/>
          </w:tcPr>
          <w:p w:rsidR="00144050" w:rsidRPr="00054400" w:rsidRDefault="00144050" w:rsidP="00CB214E">
            <w:pPr>
              <w:spacing w:after="0" w:line="240" w:lineRule="auto"/>
              <w:rPr>
                <w:rFonts w:ascii="Times New Roman" w:hAnsi="Times New Roman" w:cs="Times New Roman"/>
                <w:b/>
                <w:sz w:val="24"/>
                <w:szCs w:val="24"/>
              </w:rPr>
            </w:pPr>
            <w:r w:rsidRPr="00054400">
              <w:rPr>
                <w:rFonts w:ascii="Times New Roman" w:hAnsi="Times New Roman" w:cs="Times New Roman"/>
                <w:b/>
                <w:sz w:val="24"/>
                <w:szCs w:val="24"/>
              </w:rPr>
              <w:t>3.Формирование  целостной  картины  мира, расширение  кругозора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предметное  и социальное  окружение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ознакомление  с природой</w:t>
            </w:r>
          </w:p>
        </w:tc>
        <w:tc>
          <w:tcPr>
            <w:tcW w:w="1984" w:type="dxa"/>
          </w:tcPr>
          <w:p w:rsidR="00144050" w:rsidRPr="00054400" w:rsidRDefault="00144050" w:rsidP="00CB214E">
            <w:pPr>
              <w:pStyle w:val="af"/>
              <w:spacing w:before="0" w:beforeAutospacing="0" w:after="0" w:afterAutospacing="0"/>
            </w:pPr>
            <w:r w:rsidRPr="00054400">
              <w:t>3-5 лет  вторая младшая  и средняя 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обучающие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Целевые прогулки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Игра-экспериментирование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Конструирование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Экскурсии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Ситуативный разговор</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Рассказ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Беседы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Экологические, досуги, праздники, развлечения</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обучающие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Рассматривание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Наблюдение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Труд  в уголке природе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Экспериментирование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Конструирование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Экскурсии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Рассказ</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Беседа </w:t>
            </w:r>
          </w:p>
        </w:tc>
        <w:tc>
          <w:tcPr>
            <w:tcW w:w="3969"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обучающие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Игры с правилами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Игра-экспериментирование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Конструирование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Развивающие игры </w:t>
            </w:r>
          </w:p>
        </w:tc>
      </w:tr>
      <w:tr w:rsidR="00144050" w:rsidRPr="00054400" w:rsidTr="00CB214E">
        <w:trPr>
          <w:trHeight w:val="551"/>
        </w:trPr>
        <w:tc>
          <w:tcPr>
            <w:tcW w:w="2552" w:type="dxa"/>
            <w:vMerge/>
          </w:tcPr>
          <w:p w:rsidR="00144050" w:rsidRPr="00054400" w:rsidRDefault="00144050" w:rsidP="00CB214E">
            <w:pPr>
              <w:pStyle w:val="11"/>
              <w:spacing w:after="0" w:line="240" w:lineRule="auto"/>
              <w:rPr>
                <w:rFonts w:ascii="Times New Roman" w:hAnsi="Times New Roman"/>
                <w:sz w:val="24"/>
                <w:szCs w:val="24"/>
              </w:rPr>
            </w:pPr>
          </w:p>
        </w:tc>
        <w:tc>
          <w:tcPr>
            <w:tcW w:w="1984" w:type="dxa"/>
          </w:tcPr>
          <w:p w:rsidR="00144050" w:rsidRPr="00054400" w:rsidRDefault="00144050" w:rsidP="00CB214E">
            <w:pPr>
              <w:pStyle w:val="af"/>
              <w:spacing w:before="0" w:beforeAutospacing="0" w:after="0" w:afterAutospacing="0"/>
            </w:pPr>
            <w:r w:rsidRPr="00054400">
              <w:t xml:space="preserve">5-7 лет старшая и подг. к школе </w:t>
            </w:r>
            <w:r w:rsidRPr="00054400">
              <w:lastRenderedPageBreak/>
              <w:t>группы</w:t>
            </w:r>
          </w:p>
        </w:tc>
        <w:tc>
          <w:tcPr>
            <w:tcW w:w="3402"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Игровые обучающие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Рассматривание, просмотр фильмов, слайдов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Труд  в уголке природе, огороде, цветнике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Целевые прогулки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Экологические акции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 опыты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Моделирование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Комплексные, интегрированные занятия</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Конструирование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Беседа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Рассказ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коллекций, музейных экспозиций</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Проектная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Проблемные 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Экологические, досуги, праздники, развлечения</w:t>
            </w:r>
          </w:p>
        </w:tc>
        <w:tc>
          <w:tcPr>
            <w:tcW w:w="2835"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Игровые обучающие </w:t>
            </w:r>
            <w:r w:rsidRPr="00054400">
              <w:rPr>
                <w:rFonts w:ascii="Times New Roman" w:hAnsi="Times New Roman" w:cs="Times New Roman"/>
                <w:sz w:val="24"/>
                <w:szCs w:val="24"/>
              </w:rPr>
              <w:lastRenderedPageBreak/>
              <w:t>ситуации</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Труд  в уголке природе, огороде, цветнике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Подкормка птиц</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Выращивание растений</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Конструирование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Беседа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Рассказ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коллекций</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Проектная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Проблемные ситуации</w:t>
            </w:r>
          </w:p>
        </w:tc>
        <w:tc>
          <w:tcPr>
            <w:tcW w:w="3969" w:type="dxa"/>
          </w:tcPr>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Сюжетно-ролевая игра</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Игры с правилами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Рассматривание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Наблюдение </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Исследовательская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Конструирование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Моделирование</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Самостоятельная художественно-речевая деятельность</w:t>
            </w:r>
          </w:p>
          <w:p w:rsidR="00144050" w:rsidRPr="00054400" w:rsidRDefault="00144050" w:rsidP="00CB214E">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Деятельность в уголке природы </w:t>
            </w:r>
          </w:p>
          <w:p w:rsidR="00144050" w:rsidRPr="00054400" w:rsidRDefault="00144050" w:rsidP="00CB214E">
            <w:pPr>
              <w:spacing w:after="0" w:line="240" w:lineRule="auto"/>
              <w:rPr>
                <w:rFonts w:ascii="Times New Roman" w:hAnsi="Times New Roman" w:cs="Times New Roman"/>
                <w:sz w:val="24"/>
                <w:szCs w:val="24"/>
              </w:rPr>
            </w:pPr>
          </w:p>
          <w:p w:rsidR="00144050" w:rsidRPr="00054400" w:rsidRDefault="00144050" w:rsidP="00CB214E">
            <w:pPr>
              <w:spacing w:after="0" w:line="240" w:lineRule="auto"/>
              <w:rPr>
                <w:rFonts w:ascii="Times New Roman" w:hAnsi="Times New Roman" w:cs="Times New Roman"/>
                <w:sz w:val="24"/>
                <w:szCs w:val="24"/>
              </w:rPr>
            </w:pPr>
          </w:p>
        </w:tc>
      </w:tr>
    </w:tbl>
    <w:p w:rsidR="00144050" w:rsidRPr="00054400" w:rsidRDefault="00144050" w:rsidP="00DA4872">
      <w:pPr>
        <w:spacing w:after="0" w:line="240" w:lineRule="auto"/>
        <w:rPr>
          <w:rFonts w:ascii="Times New Roman" w:hAnsi="Times New Roman" w:cs="Times New Roman"/>
          <w:sz w:val="24"/>
          <w:szCs w:val="24"/>
        </w:rPr>
      </w:pPr>
    </w:p>
    <w:p w:rsidR="00027785" w:rsidRPr="00054400" w:rsidRDefault="00545DEE" w:rsidP="00CB214E">
      <w:pPr>
        <w:spacing w:after="0" w:line="240" w:lineRule="auto"/>
        <w:ind w:left="8" w:firstLine="559"/>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p>
    <w:p w:rsidR="00144050" w:rsidRPr="00054400" w:rsidRDefault="00144050" w:rsidP="00CB214E">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xml:space="preserve">Основными задачами познавательного развития детей </w:t>
      </w:r>
      <w:r w:rsidRPr="00054400">
        <w:rPr>
          <w:rFonts w:ascii="Times New Roman" w:eastAsia="Calibri" w:hAnsi="Times New Roman" w:cs="Times New Roman"/>
          <w:i/>
          <w:sz w:val="24"/>
          <w:szCs w:val="24"/>
          <w:u w:val="single"/>
        </w:rPr>
        <w:t>с учетом национально – регионального компонента</w:t>
      </w:r>
      <w:r w:rsidRPr="00054400">
        <w:rPr>
          <w:rFonts w:ascii="Times New Roman" w:eastAsia="Calibri" w:hAnsi="Times New Roman" w:cs="Times New Roman"/>
          <w:i/>
          <w:sz w:val="24"/>
          <w:szCs w:val="24"/>
        </w:rPr>
        <w:t xml:space="preserve"> являются:</w:t>
      </w:r>
    </w:p>
    <w:p w:rsidR="00144050" w:rsidRPr="00054400" w:rsidRDefault="00144050" w:rsidP="00CB214E">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воспитание познавательного интереса и чувств восхищения результатами культурноготворчества представителей разных народов, проживающих в Республике Татарстан и городеЗаинске.</w:t>
      </w:r>
    </w:p>
    <w:p w:rsidR="00144050" w:rsidRPr="00054400" w:rsidRDefault="00144050" w:rsidP="00CB214E">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ознакомление детей с художественной литературой разных жанров; проявление интереса кпроизведениям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44050" w:rsidRPr="00054400" w:rsidRDefault="00144050" w:rsidP="00CB214E">
      <w:pPr>
        <w:autoSpaceDE w:val="0"/>
        <w:autoSpaceDN w:val="0"/>
        <w:adjustRightInd w:val="0"/>
        <w:spacing w:after="0" w:line="240" w:lineRule="auto"/>
        <w:ind w:left="8" w:firstLine="559"/>
        <w:jc w:val="both"/>
        <w:rPr>
          <w:rFonts w:ascii="Times New Roman" w:hAnsi="Times New Roman" w:cs="Times New Roman"/>
          <w:b/>
          <w:bCs/>
          <w:i/>
          <w:sz w:val="24"/>
          <w:szCs w:val="24"/>
        </w:rPr>
      </w:pPr>
      <w:r w:rsidRPr="00054400">
        <w:rPr>
          <w:rFonts w:ascii="Times New Roman" w:eastAsia="Calibri" w:hAnsi="Times New Roman" w:cs="Times New Roman"/>
          <w:i/>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13041"/>
      </w:tblGrid>
      <w:tr w:rsidR="00144050" w:rsidRPr="00054400" w:rsidTr="00CB214E">
        <w:tc>
          <w:tcPr>
            <w:tcW w:w="1701" w:type="dxa"/>
            <w:shd w:val="clear" w:color="auto" w:fill="auto"/>
          </w:tcPr>
          <w:p w:rsidR="00144050" w:rsidRPr="00054400" w:rsidRDefault="00144050"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Младший возраст</w:t>
            </w:r>
          </w:p>
        </w:tc>
        <w:tc>
          <w:tcPr>
            <w:tcW w:w="13041" w:type="dxa"/>
            <w:shd w:val="clear" w:color="auto" w:fill="auto"/>
          </w:tcPr>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образцами татарского фольклора: потешками, закличками, пальчиковыми играми, сказками. Формирование умений правильного понимания смысла произведений.</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Воспитание эстетических чувств, побуждение интереса к слушанию сказок, небольших рассказов, стихотворений. 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сенсорной культуры, используя образцы национальной одежды.</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знаний детей о своем родном городе – Заинск; воспитание интереса к явлениям родной природы.</w:t>
            </w:r>
          </w:p>
        </w:tc>
      </w:tr>
      <w:tr w:rsidR="00144050" w:rsidRPr="00054400" w:rsidTr="00CB214E">
        <w:tc>
          <w:tcPr>
            <w:tcW w:w="1701" w:type="dxa"/>
            <w:shd w:val="clear" w:color="auto" w:fill="auto"/>
          </w:tcPr>
          <w:p w:rsidR="00144050" w:rsidRPr="00054400" w:rsidRDefault="00144050"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Средний возраст</w:t>
            </w:r>
          </w:p>
        </w:tc>
        <w:tc>
          <w:tcPr>
            <w:tcW w:w="13041" w:type="dxa"/>
            <w:shd w:val="clear" w:color="auto" w:fill="auto"/>
          </w:tcPr>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Ознакомление детей с малым жанром татарского и русского фольклора, с ярко иллюстрированными книгами писателей и поэтов родного города. </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эмоционального восприятия содержания произведений.</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умений понимать и оценивать характеры героев, передавать интонацией голоса и характеры персонажей.</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интереса культурному наследию татарского и русского народа.</w:t>
            </w:r>
          </w:p>
        </w:tc>
      </w:tr>
      <w:tr w:rsidR="00144050" w:rsidRPr="00054400" w:rsidTr="00CB214E">
        <w:tc>
          <w:tcPr>
            <w:tcW w:w="1701" w:type="dxa"/>
            <w:shd w:val="clear" w:color="auto" w:fill="auto"/>
          </w:tcPr>
          <w:p w:rsidR="00144050" w:rsidRPr="00054400" w:rsidRDefault="00144050"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Старший возраст</w:t>
            </w:r>
          </w:p>
        </w:tc>
        <w:tc>
          <w:tcPr>
            <w:tcW w:w="13041" w:type="dxa"/>
            <w:shd w:val="clear" w:color="auto" w:fill="auto"/>
          </w:tcPr>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дружественных чувств к народам других национальностей.</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r w:rsidR="00144050" w:rsidRPr="00054400" w:rsidTr="00CB214E">
        <w:tc>
          <w:tcPr>
            <w:tcW w:w="1701" w:type="dxa"/>
            <w:shd w:val="clear" w:color="auto" w:fill="auto"/>
          </w:tcPr>
          <w:p w:rsidR="00144050" w:rsidRPr="00054400" w:rsidRDefault="00144050" w:rsidP="00DA4872">
            <w:pPr>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Подготовительный</w:t>
            </w:r>
          </w:p>
        </w:tc>
        <w:tc>
          <w:tcPr>
            <w:tcW w:w="13041" w:type="dxa"/>
            <w:shd w:val="clear" w:color="auto" w:fill="auto"/>
          </w:tcPr>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Закрепление представлений о столице России-Москве, Татарстана-Казани, о государственных праздниках.</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представления о родном городе, его достопримечательностях, его природе, выдающихся личности (писатели, композиторы, художники).</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представления о Заинске, как о многонациональном городе.</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детей с художественной литературой и устным творчеством народов Поволжья.</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144050" w:rsidRPr="00054400" w:rsidRDefault="00144050"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Систематизирование знаний детей о творчестве народов Поволжья писателей и поэтов родного края, умений </w:t>
            </w:r>
            <w:r w:rsidRPr="00054400">
              <w:rPr>
                <w:rFonts w:ascii="Times New Roman" w:hAnsi="Times New Roman" w:cs="Times New Roman"/>
                <w:i/>
                <w:sz w:val="24"/>
                <w:szCs w:val="24"/>
              </w:rPr>
              <w:lastRenderedPageBreak/>
              <w:t>сравнивать, анализировать и обобщать.</w:t>
            </w:r>
          </w:p>
        </w:tc>
      </w:tr>
    </w:tbl>
    <w:p w:rsidR="00144050" w:rsidRPr="00054400" w:rsidRDefault="00144050" w:rsidP="00DA4872">
      <w:pPr>
        <w:autoSpaceDE w:val="0"/>
        <w:autoSpaceDN w:val="0"/>
        <w:adjustRightInd w:val="0"/>
        <w:spacing w:after="0" w:line="240" w:lineRule="auto"/>
        <w:jc w:val="both"/>
        <w:rPr>
          <w:rFonts w:ascii="Times New Roman" w:hAnsi="Times New Roman" w:cs="Times New Roman"/>
          <w:b/>
          <w:bCs/>
          <w:i/>
          <w:sz w:val="24"/>
          <w:szCs w:val="24"/>
        </w:rPr>
      </w:pPr>
    </w:p>
    <w:p w:rsidR="00027785" w:rsidRPr="00054400" w:rsidRDefault="00355B0F" w:rsidP="00CB214E">
      <w:pPr>
        <w:spacing w:after="0" w:line="240" w:lineRule="auto"/>
        <w:ind w:firstLine="567"/>
        <w:rPr>
          <w:rFonts w:ascii="Times New Roman" w:hAnsi="Times New Roman" w:cs="Times New Roman"/>
          <w:sz w:val="24"/>
          <w:szCs w:val="24"/>
        </w:rPr>
      </w:pPr>
      <w:r w:rsidRPr="00054400">
        <w:rPr>
          <w:rFonts w:ascii="Times New Roman" w:hAnsi="Times New Roman" w:cs="Times New Roman"/>
          <w:bCs/>
          <w:i/>
          <w:sz w:val="24"/>
          <w:szCs w:val="24"/>
          <w:u w:val="single"/>
        </w:rPr>
        <w:t>Парциальная программа Колесниковой Е.В. «Математические ступеньки».</w:t>
      </w:r>
      <w:r w:rsidRPr="00054400">
        <w:rPr>
          <w:rFonts w:ascii="Times New Roman" w:hAnsi="Times New Roman" w:cs="Times New Roman"/>
          <w:i/>
          <w:sz w:val="24"/>
          <w:szCs w:val="24"/>
        </w:rPr>
        <w:t xml:space="preserve">В </w:t>
      </w:r>
      <w:hyperlink r:id="rId10" w:history="1">
        <w:r w:rsidRPr="00054400">
          <w:rPr>
            <w:rStyle w:val="a3"/>
            <w:rFonts w:ascii="Times New Roman" w:hAnsi="Times New Roman" w:cs="Times New Roman"/>
            <w:i/>
            <w:color w:val="auto"/>
            <w:sz w:val="24"/>
            <w:szCs w:val="24"/>
            <w:u w:val="none"/>
          </w:rPr>
          <w:t>книге</w:t>
        </w:r>
      </w:hyperlink>
      <w:r w:rsidRPr="00054400">
        <w:rPr>
          <w:rFonts w:ascii="Times New Roman" w:hAnsi="Times New Roman" w:cs="Times New Roman"/>
          <w:i/>
          <w:sz w:val="24"/>
          <w:szCs w:val="24"/>
        </w:rPr>
        <w:t xml:space="preserve"> указан объем, представлены содержание, условия реализации и планируемые результаты освоения Программы по развитию математических представлений у детей 3-7 лет (образовательна</w:t>
      </w:r>
      <w:r w:rsidR="005B5B9F" w:rsidRPr="00054400">
        <w:rPr>
          <w:rFonts w:ascii="Times New Roman" w:hAnsi="Times New Roman" w:cs="Times New Roman"/>
          <w:i/>
          <w:sz w:val="24"/>
          <w:szCs w:val="24"/>
        </w:rPr>
        <w:t xml:space="preserve">я область "Познавательное </w:t>
      </w:r>
      <w:r w:rsidRPr="00054400">
        <w:rPr>
          <w:rFonts w:ascii="Times New Roman" w:hAnsi="Times New Roman" w:cs="Times New Roman"/>
          <w:i/>
          <w:sz w:val="24"/>
          <w:szCs w:val="24"/>
        </w:rPr>
        <w:t>развитие").</w:t>
      </w:r>
    </w:p>
    <w:p w:rsidR="00027785" w:rsidRPr="00054400" w:rsidRDefault="00545DEE" w:rsidP="00CB214E">
      <w:pPr>
        <w:spacing w:after="0" w:line="240" w:lineRule="auto"/>
        <w:ind w:right="12" w:firstLine="567"/>
        <w:jc w:val="both"/>
        <w:rPr>
          <w:rFonts w:ascii="Times New Roman" w:hAnsi="Times New Roman" w:cs="Times New Roman"/>
          <w:sz w:val="24"/>
          <w:szCs w:val="24"/>
        </w:rPr>
      </w:pPr>
      <w:r w:rsidRPr="00054400">
        <w:rPr>
          <w:rFonts w:ascii="Times New Roman" w:eastAsia="Times New Roman" w:hAnsi="Times New Roman" w:cs="Times New Roman"/>
          <w:bCs/>
          <w:i/>
          <w:iCs/>
          <w:sz w:val="24"/>
          <w:szCs w:val="24"/>
          <w:u w:val="single"/>
        </w:rPr>
        <w:t>Муниципальная программа «Формирование личности гражданина вЗаинском муниципальном районе»</w:t>
      </w:r>
      <w:r w:rsidRPr="00054400">
        <w:rPr>
          <w:rFonts w:ascii="Times New Roman" w:eastAsia="Times New Roman" w:hAnsi="Times New Roman" w:cs="Times New Roman"/>
          <w:i/>
          <w:iCs/>
          <w:sz w:val="24"/>
          <w:szCs w:val="24"/>
        </w:rPr>
        <w:t>(</w:t>
      </w:r>
      <w:r w:rsidR="004E7195" w:rsidRPr="00054400">
        <w:rPr>
          <w:rFonts w:ascii="Times New Roman" w:eastAsia="Times New Roman" w:hAnsi="Times New Roman" w:cs="Times New Roman"/>
          <w:i/>
          <w:iCs/>
          <w:sz w:val="24"/>
          <w:szCs w:val="24"/>
        </w:rPr>
        <w:t>Один из авторов программы Миннегалиева А.И</w:t>
      </w:r>
      <w:r w:rsidRPr="00054400">
        <w:rPr>
          <w:rFonts w:ascii="Times New Roman" w:eastAsia="Times New Roman" w:hAnsi="Times New Roman" w:cs="Times New Roman"/>
          <w:i/>
          <w:iCs/>
          <w:sz w:val="24"/>
          <w:szCs w:val="24"/>
        </w:rPr>
        <w:t>).</w:t>
      </w:r>
    </w:p>
    <w:p w:rsidR="00027785" w:rsidRPr="00054400" w:rsidRDefault="00545DEE" w:rsidP="00CB214E">
      <w:pPr>
        <w:spacing w:after="0" w:line="240" w:lineRule="auto"/>
        <w:ind w:right="80" w:firstLine="567"/>
        <w:jc w:val="both"/>
        <w:rPr>
          <w:rFonts w:ascii="Times New Roman" w:hAnsi="Times New Roman" w:cs="Times New Roman"/>
          <w:sz w:val="24"/>
          <w:szCs w:val="24"/>
        </w:rPr>
      </w:pPr>
      <w:r w:rsidRPr="00054400">
        <w:rPr>
          <w:rFonts w:ascii="Times New Roman" w:eastAsia="Times New Roman" w:hAnsi="Times New Roman" w:cs="Times New Roman"/>
          <w:b/>
          <w:bCs/>
          <w:i/>
          <w:iCs/>
          <w:sz w:val="24"/>
          <w:szCs w:val="24"/>
        </w:rPr>
        <w:t xml:space="preserve">Цель: </w:t>
      </w:r>
      <w:r w:rsidRPr="00054400">
        <w:rPr>
          <w:rFonts w:ascii="Times New Roman" w:eastAsia="Times New Roman" w:hAnsi="Times New Roman" w:cs="Times New Roman"/>
          <w:i/>
          <w:iCs/>
          <w:sz w:val="24"/>
          <w:szCs w:val="24"/>
        </w:rPr>
        <w:t>Создание условий, способствующих формированию у воспитанников высокого патриотического сознания, чувства верности своемуОтечеству, готовности к выполнению гражданского долга, оказанию благотворного влияния на развитие основных качеств гражданственности, которые в дальнейшем будут формироваться в течение всей жизни человека.</w:t>
      </w:r>
    </w:p>
    <w:p w:rsidR="00027785" w:rsidRPr="00054400" w:rsidRDefault="00545DEE" w:rsidP="00CB214E">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b/>
          <w:bCs/>
          <w:i/>
          <w:iCs/>
          <w:sz w:val="24"/>
          <w:szCs w:val="24"/>
        </w:rPr>
        <w:t>Задачи Программы:</w:t>
      </w:r>
    </w:p>
    <w:p w:rsidR="00027785" w:rsidRPr="00054400" w:rsidRDefault="00545DEE" w:rsidP="00CB214E">
      <w:pPr>
        <w:numPr>
          <w:ilvl w:val="0"/>
          <w:numId w:val="7"/>
        </w:numPr>
        <w:tabs>
          <w:tab w:val="left" w:pos="148"/>
        </w:tabs>
        <w:spacing w:after="0" w:line="240" w:lineRule="auto"/>
        <w:ind w:firstLine="567"/>
        <w:jc w:val="both"/>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способствовать воспитанию  личной убежденности, что ты нужен городу, стране; гордости за себя, свою семью, город, Республику, Страну;</w:t>
      </w:r>
    </w:p>
    <w:p w:rsidR="00027785" w:rsidRPr="00054400" w:rsidRDefault="00027785" w:rsidP="00DA4872">
      <w:pPr>
        <w:spacing w:after="0" w:line="240" w:lineRule="auto"/>
        <w:jc w:val="both"/>
        <w:rPr>
          <w:rFonts w:ascii="Times New Roman" w:eastAsia="Times New Roman" w:hAnsi="Times New Roman" w:cs="Times New Roman"/>
          <w:i/>
          <w:iCs/>
          <w:sz w:val="24"/>
          <w:szCs w:val="24"/>
        </w:rPr>
      </w:pPr>
    </w:p>
    <w:p w:rsidR="00027785" w:rsidRPr="00CB214E" w:rsidRDefault="00545DEE" w:rsidP="00A639DC">
      <w:pPr>
        <w:numPr>
          <w:ilvl w:val="0"/>
          <w:numId w:val="7"/>
        </w:numPr>
        <w:tabs>
          <w:tab w:val="left" w:pos="147"/>
        </w:tabs>
        <w:spacing w:after="0" w:line="240" w:lineRule="auto"/>
        <w:ind w:left="8" w:right="-1" w:firstLine="559"/>
        <w:jc w:val="both"/>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способствовать формированию и развитию активной жизненной позиции воспитанников через привлечение их к социально-значимой практической деятельности.</w:t>
      </w:r>
    </w:p>
    <w:p w:rsidR="00027785" w:rsidRPr="00CB214E" w:rsidRDefault="00545DEE" w:rsidP="00A639DC">
      <w:pPr>
        <w:numPr>
          <w:ilvl w:val="0"/>
          <w:numId w:val="7"/>
        </w:numPr>
        <w:tabs>
          <w:tab w:val="left" w:pos="147"/>
        </w:tabs>
        <w:spacing w:after="0" w:line="240" w:lineRule="auto"/>
        <w:ind w:left="8" w:right="-1" w:firstLine="559"/>
        <w:jc w:val="both"/>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способствовать воспитанию и развитию национальных начал и национального образа жизни, в то же время уважения и интереса ко всем нациям;</w:t>
      </w:r>
    </w:p>
    <w:p w:rsidR="00027785" w:rsidRPr="00054400" w:rsidRDefault="00545DEE" w:rsidP="00A639DC">
      <w:pPr>
        <w:numPr>
          <w:ilvl w:val="0"/>
          <w:numId w:val="7"/>
        </w:numPr>
        <w:tabs>
          <w:tab w:val="left" w:pos="147"/>
        </w:tabs>
        <w:spacing w:after="0" w:line="240" w:lineRule="auto"/>
        <w:ind w:left="8" w:right="-1" w:firstLine="559"/>
        <w:jc w:val="both"/>
        <w:rPr>
          <w:rFonts w:ascii="Times New Roman" w:eastAsia="Times New Roman" w:hAnsi="Times New Roman" w:cs="Times New Roman"/>
          <w:i/>
          <w:iCs/>
          <w:sz w:val="24"/>
          <w:szCs w:val="24"/>
        </w:rPr>
      </w:pPr>
      <w:r w:rsidRPr="00054400">
        <w:rPr>
          <w:rFonts w:ascii="Times New Roman" w:eastAsia="Times New Roman" w:hAnsi="Times New Roman" w:cs="Times New Roman"/>
          <w:i/>
          <w:iCs/>
          <w:sz w:val="24"/>
          <w:szCs w:val="24"/>
        </w:rPr>
        <w:t>способствовать сохранению и совершенствованию традиционных и поиску инновационных форм и методов работы по патриотическому воспитанию обучающихся, укреплению их физического и психического здоровья.</w:t>
      </w:r>
    </w:p>
    <w:p w:rsidR="00027785" w:rsidRPr="00054400" w:rsidRDefault="00027785" w:rsidP="00A639DC">
      <w:pPr>
        <w:spacing w:after="0" w:line="240" w:lineRule="auto"/>
        <w:ind w:left="8" w:right="-1" w:firstLine="559"/>
        <w:rPr>
          <w:rFonts w:ascii="Times New Roman" w:hAnsi="Times New Roman" w:cs="Times New Roman"/>
          <w:sz w:val="24"/>
          <w:szCs w:val="24"/>
        </w:rPr>
      </w:pPr>
    </w:p>
    <w:p w:rsidR="00027785" w:rsidRPr="00054400" w:rsidRDefault="00545DEE" w:rsidP="00A639DC">
      <w:pPr>
        <w:spacing w:after="0" w:line="240" w:lineRule="auto"/>
        <w:ind w:left="8" w:firstLine="559"/>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2.</w:t>
      </w:r>
      <w:r w:rsidR="00370250" w:rsidRPr="00054400">
        <w:rPr>
          <w:rFonts w:ascii="Times New Roman" w:eastAsia="Times New Roman" w:hAnsi="Times New Roman" w:cs="Times New Roman"/>
          <w:b/>
          <w:bCs/>
          <w:sz w:val="24"/>
          <w:szCs w:val="24"/>
        </w:rPr>
        <w:t>2</w:t>
      </w:r>
      <w:r w:rsidRPr="00054400">
        <w:rPr>
          <w:rFonts w:ascii="Times New Roman" w:eastAsia="Times New Roman" w:hAnsi="Times New Roman" w:cs="Times New Roman"/>
          <w:b/>
          <w:bCs/>
          <w:sz w:val="24"/>
          <w:szCs w:val="24"/>
        </w:rPr>
        <w:t>.3Образовательная область «Речевое развитие»</w:t>
      </w:r>
    </w:p>
    <w:p w:rsidR="001C7164" w:rsidRPr="00054400" w:rsidRDefault="001C7164" w:rsidP="00A639DC">
      <w:pPr>
        <w:pStyle w:val="Default"/>
        <w:ind w:left="8" w:firstLine="559"/>
        <w:jc w:val="both"/>
      </w:pPr>
      <w:r w:rsidRPr="00054400">
        <w:rPr>
          <w:b/>
          <w:bCs/>
        </w:rPr>
        <w:t xml:space="preserve">Цель: </w:t>
      </w:r>
      <w:r w:rsidRPr="00054400">
        <w:t xml:space="preserve">Формирование устной речи и навыков речевого общения с окружающими на основе овладения литературным языком своего народа. </w:t>
      </w:r>
    </w:p>
    <w:p w:rsidR="001C7164" w:rsidRPr="00054400" w:rsidRDefault="001C7164" w:rsidP="00A639DC">
      <w:pPr>
        <w:pStyle w:val="Default"/>
        <w:ind w:left="8" w:firstLine="559"/>
        <w:jc w:val="both"/>
      </w:pPr>
      <w:r w:rsidRPr="00054400">
        <w:rPr>
          <w:b/>
          <w:bCs/>
        </w:rPr>
        <w:t xml:space="preserve">Задачи: </w:t>
      </w:r>
    </w:p>
    <w:p w:rsidR="001C7164" w:rsidRPr="00054400" w:rsidRDefault="001C7164" w:rsidP="00A639DC">
      <w:pPr>
        <w:pStyle w:val="Default"/>
        <w:ind w:left="8" w:firstLine="559"/>
        <w:jc w:val="both"/>
      </w:pPr>
      <w:r w:rsidRPr="00054400">
        <w:t xml:space="preserve">1) Овладение речью как средством общения и культуры. </w:t>
      </w:r>
    </w:p>
    <w:p w:rsidR="001C7164" w:rsidRPr="00054400" w:rsidRDefault="001C7164" w:rsidP="00A639DC">
      <w:pPr>
        <w:pStyle w:val="Default"/>
        <w:ind w:left="8" w:firstLine="559"/>
        <w:jc w:val="both"/>
      </w:pPr>
      <w:r w:rsidRPr="00054400">
        <w:t xml:space="preserve">2) Обогащение активного словаря. </w:t>
      </w:r>
    </w:p>
    <w:p w:rsidR="001C7164" w:rsidRPr="00054400" w:rsidRDefault="001C7164" w:rsidP="00A639DC">
      <w:pPr>
        <w:pStyle w:val="Default"/>
        <w:ind w:left="8" w:firstLine="559"/>
        <w:jc w:val="both"/>
      </w:pPr>
      <w:r w:rsidRPr="00054400">
        <w:t xml:space="preserve">3) Развитие связной, грамматически правильной диалоговой и монологической речи. </w:t>
      </w:r>
    </w:p>
    <w:p w:rsidR="001C7164" w:rsidRPr="00054400" w:rsidRDefault="001C7164" w:rsidP="00A639DC">
      <w:pPr>
        <w:pStyle w:val="Default"/>
        <w:ind w:left="8" w:firstLine="559"/>
        <w:jc w:val="both"/>
      </w:pPr>
      <w:r w:rsidRPr="00054400">
        <w:t xml:space="preserve">4) Развитие речевого творчества. </w:t>
      </w:r>
    </w:p>
    <w:p w:rsidR="001C7164" w:rsidRPr="00054400" w:rsidRDefault="001C7164" w:rsidP="00A639DC">
      <w:pPr>
        <w:pStyle w:val="Default"/>
        <w:ind w:left="8" w:firstLine="559"/>
        <w:jc w:val="both"/>
      </w:pPr>
      <w:r w:rsidRPr="00054400">
        <w:t xml:space="preserve">5) Знакомство с книжной культурой, детской литературой, понимание на слух текстов различных жанров детской литературы. </w:t>
      </w:r>
    </w:p>
    <w:p w:rsidR="001C7164" w:rsidRPr="00054400" w:rsidRDefault="001C7164" w:rsidP="00A639DC">
      <w:pPr>
        <w:pStyle w:val="Default"/>
        <w:ind w:left="8" w:firstLine="559"/>
        <w:jc w:val="both"/>
      </w:pPr>
      <w:r w:rsidRPr="00054400">
        <w:t xml:space="preserve">6) Формирование звуковой аналитико-синтетической активности как предпосылки обучения грамоте. </w:t>
      </w:r>
    </w:p>
    <w:p w:rsidR="008F12F5" w:rsidRPr="00A639DC" w:rsidRDefault="001C7164" w:rsidP="00A639DC">
      <w:pPr>
        <w:pStyle w:val="Default"/>
        <w:ind w:left="8" w:firstLine="559"/>
        <w:jc w:val="both"/>
      </w:pPr>
      <w:r w:rsidRPr="00054400">
        <w:t>7) Развитие звуковой и интонационной культур</w:t>
      </w:r>
      <w:r w:rsidR="00A639DC">
        <w:t xml:space="preserve">ы речи, фонематического слуха. </w:t>
      </w:r>
    </w:p>
    <w:p w:rsidR="00027785" w:rsidRPr="00054400" w:rsidRDefault="00545DEE" w:rsidP="00A639DC">
      <w:pPr>
        <w:spacing w:after="0" w:line="240" w:lineRule="auto"/>
        <w:ind w:left="8" w:firstLine="559"/>
        <w:rPr>
          <w:rFonts w:ascii="Times New Roman" w:hAnsi="Times New Roman" w:cs="Times New Roman"/>
          <w:sz w:val="24"/>
          <w:szCs w:val="24"/>
        </w:rPr>
      </w:pPr>
      <w:r w:rsidRPr="00054400">
        <w:rPr>
          <w:rFonts w:ascii="Times New Roman" w:eastAsia="Times New Roman" w:hAnsi="Times New Roman" w:cs="Times New Roman"/>
          <w:b/>
          <w:bCs/>
          <w:sz w:val="24"/>
          <w:szCs w:val="24"/>
        </w:rPr>
        <w:t>Основная часть.</w:t>
      </w:r>
    </w:p>
    <w:p w:rsidR="001C7164" w:rsidRDefault="001C7164" w:rsidP="00A639DC">
      <w:pPr>
        <w:spacing w:after="0" w:line="240" w:lineRule="auto"/>
        <w:ind w:left="8" w:firstLine="559"/>
        <w:jc w:val="both"/>
        <w:rPr>
          <w:rFonts w:ascii="Times New Roman" w:eastAsia="Times New Roman" w:hAnsi="Times New Roman" w:cs="Times New Roman"/>
          <w:bCs/>
          <w:sz w:val="24"/>
          <w:szCs w:val="24"/>
        </w:rPr>
      </w:pPr>
      <w:r w:rsidRPr="00054400">
        <w:rPr>
          <w:rFonts w:ascii="Times New Roman" w:eastAsia="Times New Roman" w:hAnsi="Times New Roman" w:cs="Times New Roman"/>
          <w:b/>
          <w:bCs/>
          <w:sz w:val="24"/>
          <w:szCs w:val="24"/>
        </w:rPr>
        <w:lastRenderedPageBreak/>
        <w:t xml:space="preserve">® </w:t>
      </w:r>
      <w:r w:rsidRPr="00054400">
        <w:rPr>
          <w:rFonts w:ascii="Times New Roman" w:eastAsia="Times New Roman" w:hAnsi="Times New Roman" w:cs="Times New Roman"/>
          <w:bCs/>
          <w:sz w:val="24"/>
          <w:szCs w:val="24"/>
        </w:rPr>
        <w:t>Содержание образовательной области  «Речевое развитие» смотреть в  ООП ДО «От рождения до школы» (под редакцией Н.Е.Вераксы, Т.С.Комаровой, М.А.Васильевой): стр. 92-103;</w:t>
      </w:r>
    </w:p>
    <w:p w:rsidR="00A639DC" w:rsidRPr="00054400" w:rsidRDefault="00A639DC" w:rsidP="00A639DC">
      <w:pPr>
        <w:spacing w:after="0" w:line="240" w:lineRule="auto"/>
        <w:ind w:left="8" w:firstLine="559"/>
        <w:jc w:val="both"/>
        <w:rPr>
          <w:rFonts w:ascii="Times New Roman" w:eastAsia="Times New Roman" w:hAnsi="Times New Roman" w:cs="Times New Roman"/>
          <w:bCs/>
          <w:sz w:val="24"/>
          <w:szCs w:val="24"/>
        </w:rPr>
      </w:pPr>
    </w:p>
    <w:p w:rsidR="00A1682D" w:rsidRPr="00054400" w:rsidRDefault="00A1682D" w:rsidP="00DA4872">
      <w:pPr>
        <w:autoSpaceDE w:val="0"/>
        <w:autoSpaceDN w:val="0"/>
        <w:adjustRightInd w:val="0"/>
        <w:spacing w:after="0" w:line="240" w:lineRule="auto"/>
        <w:jc w:val="center"/>
        <w:rPr>
          <w:rFonts w:ascii="Times New Roman" w:hAnsi="Times New Roman" w:cs="Times New Roman"/>
          <w:i/>
          <w:sz w:val="24"/>
          <w:szCs w:val="24"/>
        </w:rPr>
      </w:pPr>
      <w:r w:rsidRPr="00054400">
        <w:rPr>
          <w:rFonts w:ascii="Times New Roman" w:hAnsi="Times New Roman" w:cs="Times New Roman"/>
          <w:b/>
          <w:bCs/>
          <w:sz w:val="24"/>
          <w:szCs w:val="24"/>
        </w:rPr>
        <w:t>Формы работы с детьми по образовательной области «Речевое развитие»</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593"/>
        <w:gridCol w:w="3543"/>
        <w:gridCol w:w="4253"/>
        <w:gridCol w:w="3685"/>
      </w:tblGrid>
      <w:tr w:rsidR="00A1682D" w:rsidRPr="00054400" w:rsidTr="00A639DC">
        <w:trPr>
          <w:trHeight w:val="204"/>
        </w:trPr>
        <w:tc>
          <w:tcPr>
            <w:tcW w:w="1668" w:type="dxa"/>
          </w:tcPr>
          <w:p w:rsidR="00A1682D" w:rsidRPr="00054400" w:rsidRDefault="00A1682D" w:rsidP="00A639DC">
            <w:pPr>
              <w:pStyle w:val="Default"/>
            </w:pPr>
            <w:r w:rsidRPr="00054400">
              <w:rPr>
                <w:b/>
                <w:bCs/>
              </w:rPr>
              <w:t xml:space="preserve">Содержание </w:t>
            </w:r>
          </w:p>
        </w:tc>
        <w:tc>
          <w:tcPr>
            <w:tcW w:w="1593" w:type="dxa"/>
          </w:tcPr>
          <w:p w:rsidR="00A1682D" w:rsidRPr="00054400" w:rsidRDefault="00A1682D" w:rsidP="00A639DC">
            <w:pPr>
              <w:pStyle w:val="Default"/>
            </w:pPr>
            <w:r w:rsidRPr="00054400">
              <w:rPr>
                <w:b/>
                <w:bCs/>
              </w:rPr>
              <w:t xml:space="preserve">Возраст </w:t>
            </w:r>
          </w:p>
        </w:tc>
        <w:tc>
          <w:tcPr>
            <w:tcW w:w="3543" w:type="dxa"/>
          </w:tcPr>
          <w:p w:rsidR="00A1682D" w:rsidRPr="00054400" w:rsidRDefault="00A1682D" w:rsidP="00A639DC">
            <w:pPr>
              <w:pStyle w:val="Default"/>
            </w:pPr>
            <w:r w:rsidRPr="00054400">
              <w:rPr>
                <w:b/>
                <w:bCs/>
              </w:rPr>
              <w:t xml:space="preserve">Совместная деятельность </w:t>
            </w:r>
          </w:p>
        </w:tc>
        <w:tc>
          <w:tcPr>
            <w:tcW w:w="4253" w:type="dxa"/>
          </w:tcPr>
          <w:p w:rsidR="00A1682D" w:rsidRPr="00054400" w:rsidRDefault="00A1682D" w:rsidP="00A639DC">
            <w:pPr>
              <w:pStyle w:val="Default"/>
            </w:pPr>
            <w:r w:rsidRPr="00054400">
              <w:rPr>
                <w:b/>
                <w:bCs/>
              </w:rPr>
              <w:t xml:space="preserve">Режимные моменты </w:t>
            </w:r>
          </w:p>
        </w:tc>
        <w:tc>
          <w:tcPr>
            <w:tcW w:w="3685" w:type="dxa"/>
          </w:tcPr>
          <w:p w:rsidR="00A1682D" w:rsidRPr="00054400" w:rsidRDefault="00A1682D" w:rsidP="00A639DC">
            <w:pPr>
              <w:pStyle w:val="Default"/>
            </w:pPr>
            <w:r w:rsidRPr="00054400">
              <w:rPr>
                <w:b/>
                <w:bCs/>
              </w:rPr>
              <w:t xml:space="preserve">Самостоятельная деятельность </w:t>
            </w:r>
          </w:p>
        </w:tc>
      </w:tr>
      <w:tr w:rsidR="00A1682D" w:rsidRPr="00054400" w:rsidTr="00A639DC">
        <w:trPr>
          <w:trHeight w:val="2851"/>
        </w:trPr>
        <w:tc>
          <w:tcPr>
            <w:tcW w:w="1668" w:type="dxa"/>
          </w:tcPr>
          <w:p w:rsidR="00A1682D" w:rsidRPr="00054400" w:rsidRDefault="00A1682D" w:rsidP="00A639DC">
            <w:pPr>
              <w:pStyle w:val="Default"/>
            </w:pPr>
            <w:r w:rsidRPr="00054400">
              <w:rPr>
                <w:b/>
                <w:bCs/>
              </w:rPr>
              <w:t xml:space="preserve">1.Развитие свободного общения со взрослыми и детьми </w:t>
            </w:r>
          </w:p>
        </w:tc>
        <w:tc>
          <w:tcPr>
            <w:tcW w:w="1593" w:type="dxa"/>
          </w:tcPr>
          <w:p w:rsidR="00A1682D" w:rsidRPr="00054400" w:rsidRDefault="00A1682D" w:rsidP="00A639DC">
            <w:pPr>
              <w:pStyle w:val="Default"/>
            </w:pPr>
            <w:r w:rsidRPr="00054400">
              <w:t xml:space="preserve">3-5 лет, вторая младшая, средняя группы </w:t>
            </w:r>
          </w:p>
        </w:tc>
        <w:tc>
          <w:tcPr>
            <w:tcW w:w="3543" w:type="dxa"/>
          </w:tcPr>
          <w:p w:rsidR="00A1682D" w:rsidRPr="00054400" w:rsidRDefault="00A1682D" w:rsidP="00A639DC">
            <w:pPr>
              <w:pStyle w:val="Default"/>
            </w:pPr>
            <w:r w:rsidRPr="00054400">
              <w:t xml:space="preserve">- Эмоционально-практическое взаимодействие (игры с предметами и сюжетными игрушками). </w:t>
            </w:r>
          </w:p>
          <w:p w:rsidR="00A1682D" w:rsidRPr="00054400" w:rsidRDefault="00A1682D" w:rsidP="00A639DC">
            <w:pPr>
              <w:pStyle w:val="Default"/>
            </w:pPr>
            <w:r w:rsidRPr="00054400">
              <w:t xml:space="preserve">- Обучающие игры с использованием предметов и игрушек. </w:t>
            </w:r>
          </w:p>
          <w:p w:rsidR="00A1682D" w:rsidRPr="00054400" w:rsidRDefault="00A1682D" w:rsidP="00A639DC">
            <w:pPr>
              <w:pStyle w:val="Default"/>
            </w:pPr>
            <w:r w:rsidRPr="00054400">
              <w:t xml:space="preserve">- Коммуникативные игры с включением малых фольклорных форм (потешки, прибаутки, пестушки, колыбельные) </w:t>
            </w:r>
          </w:p>
          <w:p w:rsidR="00A1682D" w:rsidRPr="00054400" w:rsidRDefault="00A1682D" w:rsidP="00A639DC">
            <w:pPr>
              <w:pStyle w:val="Default"/>
            </w:pPr>
            <w:r w:rsidRPr="00054400">
              <w:t xml:space="preserve">- Сюжетно-ролевая игра. </w:t>
            </w:r>
          </w:p>
          <w:p w:rsidR="00A1682D" w:rsidRPr="00054400" w:rsidRDefault="00A1682D" w:rsidP="00A639DC">
            <w:pPr>
              <w:pStyle w:val="Default"/>
            </w:pPr>
            <w:r w:rsidRPr="00054400">
              <w:t xml:space="preserve">- Игра-драматизация. </w:t>
            </w:r>
          </w:p>
          <w:p w:rsidR="00A1682D" w:rsidRPr="00054400" w:rsidRDefault="00A1682D" w:rsidP="00A639DC">
            <w:pPr>
              <w:pStyle w:val="Default"/>
            </w:pPr>
            <w:r w:rsidRPr="00054400">
              <w:t xml:space="preserve">- Работа в книжном уголке </w:t>
            </w:r>
          </w:p>
          <w:p w:rsidR="00A1682D" w:rsidRPr="00054400" w:rsidRDefault="00A1682D" w:rsidP="00A639DC">
            <w:pPr>
              <w:pStyle w:val="Default"/>
            </w:pPr>
            <w:r w:rsidRPr="00054400">
              <w:t xml:space="preserve">- Чтение, рассматривание иллюстраций </w:t>
            </w:r>
          </w:p>
          <w:p w:rsidR="00A1682D" w:rsidRPr="00054400" w:rsidRDefault="00A1682D" w:rsidP="00A639DC">
            <w:pPr>
              <w:pStyle w:val="Default"/>
            </w:pPr>
            <w:r w:rsidRPr="00054400">
              <w:t xml:space="preserve">- Сценарии активизирующего общения. - Речевое стимулирование </w:t>
            </w:r>
          </w:p>
          <w:p w:rsidR="00A1682D" w:rsidRPr="00054400" w:rsidRDefault="00A1682D" w:rsidP="00A639DC">
            <w:pPr>
              <w:pStyle w:val="Default"/>
            </w:pPr>
            <w:r w:rsidRPr="00054400">
              <w:t xml:space="preserve">(повторение, объяснение, обсуждение, побуждение, напоминание, уточнение) </w:t>
            </w:r>
          </w:p>
          <w:p w:rsidR="00A1682D" w:rsidRPr="00054400" w:rsidRDefault="00A1682D" w:rsidP="00A639DC">
            <w:pPr>
              <w:pStyle w:val="Default"/>
            </w:pPr>
            <w:r w:rsidRPr="00054400">
              <w:t xml:space="preserve">- Беседа с опорой на зрительное восприятие и без опоры на него. </w:t>
            </w:r>
          </w:p>
          <w:p w:rsidR="00A1682D" w:rsidRPr="00054400" w:rsidRDefault="00A1682D" w:rsidP="00A639DC">
            <w:pPr>
              <w:pStyle w:val="Default"/>
            </w:pPr>
            <w:r w:rsidRPr="00054400">
              <w:t xml:space="preserve">- Хороводные игры, пальчиковые игры. </w:t>
            </w:r>
          </w:p>
        </w:tc>
        <w:tc>
          <w:tcPr>
            <w:tcW w:w="4253" w:type="dxa"/>
          </w:tcPr>
          <w:p w:rsidR="00A1682D" w:rsidRPr="00054400" w:rsidRDefault="00A1682D" w:rsidP="00A639DC">
            <w:pPr>
              <w:pStyle w:val="Default"/>
            </w:pPr>
            <w:r w:rsidRPr="00054400">
              <w:t xml:space="preserve">- Речевое стимулирование </w:t>
            </w:r>
          </w:p>
          <w:p w:rsidR="00A1682D" w:rsidRPr="00054400" w:rsidRDefault="00A1682D" w:rsidP="00A639DC">
            <w:pPr>
              <w:pStyle w:val="Default"/>
            </w:pPr>
            <w:r w:rsidRPr="00054400">
              <w:t xml:space="preserve">(повторение, объяснение, обсуждение, побуждение, уточнение напоминание) </w:t>
            </w:r>
          </w:p>
          <w:p w:rsidR="00A1682D" w:rsidRPr="00054400" w:rsidRDefault="00A1682D" w:rsidP="00A639DC">
            <w:pPr>
              <w:pStyle w:val="Default"/>
            </w:pPr>
            <w:r w:rsidRPr="00054400">
              <w:t xml:space="preserve">- формирование элементарногореплицирования. </w:t>
            </w:r>
          </w:p>
          <w:p w:rsidR="00A1682D" w:rsidRPr="00054400" w:rsidRDefault="00A1682D" w:rsidP="00A639DC">
            <w:pPr>
              <w:pStyle w:val="Default"/>
            </w:pPr>
            <w:r w:rsidRPr="00054400">
              <w:t xml:space="preserve">- Беседа с опорой на зрительное восприятие и без опоры на него. </w:t>
            </w:r>
          </w:p>
          <w:p w:rsidR="00A1682D" w:rsidRPr="00054400" w:rsidRDefault="00A1682D" w:rsidP="00A639DC">
            <w:pPr>
              <w:pStyle w:val="Default"/>
            </w:pPr>
            <w:r w:rsidRPr="00054400">
              <w:t xml:space="preserve">- Хороводные игры, пальчиковые игры. </w:t>
            </w:r>
          </w:p>
          <w:p w:rsidR="00A1682D" w:rsidRPr="00054400" w:rsidRDefault="00A1682D" w:rsidP="00A639DC">
            <w:pPr>
              <w:pStyle w:val="Default"/>
            </w:pPr>
            <w:r w:rsidRPr="00054400">
              <w:t xml:space="preserve">- Образцы коммуникативных кодов взрослого. </w:t>
            </w:r>
          </w:p>
          <w:p w:rsidR="00A1682D" w:rsidRPr="00054400" w:rsidRDefault="00A1682D" w:rsidP="00A639DC">
            <w:pPr>
              <w:pStyle w:val="Default"/>
            </w:pPr>
            <w:r w:rsidRPr="00054400">
              <w:t xml:space="preserve">- Тематические досуги. </w:t>
            </w:r>
          </w:p>
        </w:tc>
        <w:tc>
          <w:tcPr>
            <w:tcW w:w="3685" w:type="dxa"/>
          </w:tcPr>
          <w:p w:rsidR="00A1682D" w:rsidRPr="00054400" w:rsidRDefault="00A1682D" w:rsidP="00A639DC">
            <w:pPr>
              <w:pStyle w:val="Default"/>
            </w:pPr>
            <w:r w:rsidRPr="00054400">
              <w:t xml:space="preserve">- Содержательное игровое взаимодействие детей (совместные игры с использованием предметов и игрушек) </w:t>
            </w:r>
          </w:p>
          <w:p w:rsidR="00A1682D" w:rsidRPr="00054400" w:rsidRDefault="00A1682D" w:rsidP="00A639DC">
            <w:pPr>
              <w:pStyle w:val="Default"/>
            </w:pPr>
            <w:r w:rsidRPr="00054400">
              <w:t xml:space="preserve">- Совместная предметная и продуктивная деятельность детей </w:t>
            </w:r>
          </w:p>
          <w:p w:rsidR="00A1682D" w:rsidRPr="00054400" w:rsidRDefault="00A1682D" w:rsidP="00A639DC">
            <w:pPr>
              <w:pStyle w:val="Default"/>
            </w:pPr>
            <w:r w:rsidRPr="00054400">
              <w:t xml:space="preserve">(коллективный монолог). </w:t>
            </w:r>
          </w:p>
          <w:p w:rsidR="00A1682D" w:rsidRPr="00054400" w:rsidRDefault="00A1682D" w:rsidP="00A639DC">
            <w:pPr>
              <w:pStyle w:val="Default"/>
            </w:pPr>
            <w:r w:rsidRPr="00054400">
              <w:t xml:space="preserve">- Игра-драматизация с использованием разных видов театров (театр на банках, ложках и т.п.) </w:t>
            </w:r>
          </w:p>
          <w:p w:rsidR="00A1682D" w:rsidRPr="00054400" w:rsidRDefault="00A1682D" w:rsidP="00A639DC">
            <w:pPr>
              <w:pStyle w:val="Default"/>
            </w:pPr>
            <w:r w:rsidRPr="00054400">
              <w:t xml:space="preserve">- Игры в парах и совместные игры </w:t>
            </w:r>
          </w:p>
          <w:p w:rsidR="00A1682D" w:rsidRPr="00054400" w:rsidRDefault="00A1682D" w:rsidP="00A639DC">
            <w:pPr>
              <w:pStyle w:val="Default"/>
            </w:pPr>
            <w:r w:rsidRPr="00054400">
              <w:t xml:space="preserve">(коллективный монолог) </w:t>
            </w:r>
          </w:p>
        </w:tc>
      </w:tr>
      <w:tr w:rsidR="00A1682D" w:rsidRPr="00054400" w:rsidTr="00A639DC">
        <w:trPr>
          <w:trHeight w:val="1826"/>
        </w:trPr>
        <w:tc>
          <w:tcPr>
            <w:tcW w:w="1668" w:type="dxa"/>
          </w:tcPr>
          <w:p w:rsidR="00A1682D" w:rsidRPr="00054400" w:rsidRDefault="00A1682D" w:rsidP="00A639DC">
            <w:pPr>
              <w:pStyle w:val="Default"/>
              <w:rPr>
                <w:b/>
                <w:bCs/>
              </w:rPr>
            </w:pPr>
          </w:p>
        </w:tc>
        <w:tc>
          <w:tcPr>
            <w:tcW w:w="1593" w:type="dxa"/>
          </w:tcPr>
          <w:p w:rsidR="00A1682D" w:rsidRPr="00054400" w:rsidRDefault="00A1682D" w:rsidP="00A639DC">
            <w:pPr>
              <w:pStyle w:val="af"/>
              <w:spacing w:before="0" w:beforeAutospacing="0" w:after="0" w:afterAutospacing="0"/>
            </w:pPr>
            <w:r w:rsidRPr="00054400">
              <w:t>5-7 лет, старшая</w:t>
            </w:r>
          </w:p>
          <w:p w:rsidR="00A1682D" w:rsidRPr="00054400" w:rsidRDefault="00A1682D" w:rsidP="00A639DC">
            <w:pPr>
              <w:pStyle w:val="af"/>
              <w:spacing w:before="0" w:beforeAutospacing="0" w:after="0" w:afterAutospacing="0"/>
            </w:pPr>
            <w:r w:rsidRPr="00054400">
              <w:t>и</w:t>
            </w:r>
          </w:p>
          <w:p w:rsidR="00A1682D" w:rsidRPr="00054400" w:rsidRDefault="00A1682D" w:rsidP="00A639DC">
            <w:pPr>
              <w:pStyle w:val="af"/>
              <w:spacing w:before="0" w:beforeAutospacing="0" w:after="0" w:afterAutospacing="0"/>
            </w:pPr>
            <w:r w:rsidRPr="00054400">
              <w:t>подгот. к школе группы</w:t>
            </w:r>
          </w:p>
        </w:tc>
        <w:tc>
          <w:tcPr>
            <w:tcW w:w="3543" w:type="dxa"/>
          </w:tcPr>
          <w:p w:rsidR="00A1682D" w:rsidRPr="00054400" w:rsidRDefault="00A1682D" w:rsidP="00A639DC">
            <w:pPr>
              <w:spacing w:after="0" w:line="240" w:lineRule="auto"/>
              <w:ind w:left="52" w:hanging="52"/>
              <w:rPr>
                <w:rFonts w:ascii="Times New Roman" w:hAnsi="Times New Roman" w:cs="Times New Roman"/>
                <w:sz w:val="24"/>
                <w:szCs w:val="24"/>
              </w:rPr>
            </w:pPr>
            <w:r w:rsidRPr="00054400">
              <w:rPr>
                <w:rFonts w:ascii="Times New Roman" w:hAnsi="Times New Roman" w:cs="Times New Roman"/>
                <w:sz w:val="24"/>
                <w:szCs w:val="24"/>
              </w:rPr>
              <w:t>- Имитативные упражнения, пластические этюды.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Сценарии активизирующего общения.</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Чтение,  рассматривание иллюстраций  (беседа.)</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Коммуникативные тренинги.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Совместная продуктивная деятельность.</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Работа в книжном уголке</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Экскурсии.</w:t>
            </w:r>
          </w:p>
          <w:p w:rsidR="00A1682D" w:rsidRPr="00054400" w:rsidRDefault="00A1682D" w:rsidP="00A639DC">
            <w:pPr>
              <w:spacing w:after="0" w:line="240" w:lineRule="auto"/>
              <w:ind w:left="18" w:hanging="18"/>
              <w:rPr>
                <w:rFonts w:ascii="Times New Roman" w:hAnsi="Times New Roman" w:cs="Times New Roman"/>
                <w:sz w:val="24"/>
                <w:szCs w:val="24"/>
              </w:rPr>
            </w:pPr>
            <w:r w:rsidRPr="00054400">
              <w:rPr>
                <w:rFonts w:ascii="Times New Roman" w:hAnsi="Times New Roman" w:cs="Times New Roman"/>
                <w:sz w:val="24"/>
                <w:szCs w:val="24"/>
              </w:rPr>
              <w:t>- Проектная  деятельность</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Поддержание социального контакта</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(фатическая беседа, эвристическая беседа).</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Образцы                                                                                                                                                                                                                                                                                                                                                                                   коммуникативных</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кодов взрослого.</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Коммуникативные тренинги.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Тематические 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Гимнастики</w:t>
            </w:r>
          </w:p>
          <w:p w:rsidR="00A1682D" w:rsidRPr="00054400" w:rsidRDefault="00A1682D" w:rsidP="00A639DC">
            <w:pPr>
              <w:spacing w:after="0" w:line="240" w:lineRule="auto"/>
              <w:ind w:left="18" w:hanging="18"/>
              <w:rPr>
                <w:rFonts w:ascii="Times New Roman" w:hAnsi="Times New Roman" w:cs="Times New Roman"/>
                <w:sz w:val="24"/>
                <w:szCs w:val="24"/>
              </w:rPr>
            </w:pPr>
            <w:r w:rsidRPr="00054400">
              <w:rPr>
                <w:rFonts w:ascii="Times New Roman" w:hAnsi="Times New Roman" w:cs="Times New Roman"/>
                <w:sz w:val="24"/>
                <w:szCs w:val="24"/>
              </w:rPr>
              <w:t xml:space="preserve"> (мимическая, логоритмическая).</w:t>
            </w:r>
          </w:p>
        </w:tc>
        <w:tc>
          <w:tcPr>
            <w:tcW w:w="3685"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Самостоятельная художественно-речевая деятельность детей</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Сюжетно-ролевая игра.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Игра- импровизация по мотивам сказок.</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Театрализованные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Игры с правилами.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Игры парами (настольно-печатные) </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 xml:space="preserve">- Совместная </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продуктивная деятельность детей</w:t>
            </w:r>
          </w:p>
        </w:tc>
      </w:tr>
      <w:tr w:rsidR="00A1682D" w:rsidRPr="00054400" w:rsidTr="00A639DC">
        <w:trPr>
          <w:trHeight w:val="989"/>
        </w:trPr>
        <w:tc>
          <w:tcPr>
            <w:tcW w:w="1668"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b/>
                <w:sz w:val="24"/>
                <w:szCs w:val="24"/>
              </w:rPr>
              <w:t>2.Развитие всех компонентов устной речи</w:t>
            </w:r>
          </w:p>
          <w:p w:rsidR="00A1682D" w:rsidRPr="00054400" w:rsidRDefault="00A1682D" w:rsidP="00A639DC">
            <w:pPr>
              <w:spacing w:after="0" w:line="240" w:lineRule="auto"/>
              <w:ind w:left="24" w:hanging="24"/>
              <w:rPr>
                <w:rFonts w:ascii="Times New Roman" w:hAnsi="Times New Roman" w:cs="Times New Roman"/>
                <w:sz w:val="24"/>
                <w:szCs w:val="24"/>
              </w:rPr>
            </w:pPr>
          </w:p>
        </w:tc>
        <w:tc>
          <w:tcPr>
            <w:tcW w:w="1593" w:type="dxa"/>
          </w:tcPr>
          <w:p w:rsidR="00A1682D" w:rsidRPr="00054400" w:rsidRDefault="00A1682D" w:rsidP="00A639DC">
            <w:pPr>
              <w:pStyle w:val="af"/>
              <w:spacing w:before="0" w:beforeAutospacing="0" w:after="0" w:afterAutospacing="0"/>
            </w:pPr>
            <w:r w:rsidRPr="00054400">
              <w:t>3 -5 лет, вторая младшая,  средняя группы</w:t>
            </w:r>
          </w:p>
          <w:p w:rsidR="00A1682D" w:rsidRPr="00054400" w:rsidRDefault="00A1682D" w:rsidP="00A639DC">
            <w:pPr>
              <w:pStyle w:val="af"/>
              <w:spacing w:before="0" w:beforeAutospacing="0" w:after="0" w:afterAutospacing="0"/>
            </w:pPr>
          </w:p>
        </w:tc>
        <w:tc>
          <w:tcPr>
            <w:tcW w:w="3543" w:type="dxa"/>
          </w:tcPr>
          <w:p w:rsidR="00A1682D" w:rsidRPr="00054400" w:rsidRDefault="00A1682D" w:rsidP="00A639DC">
            <w:pPr>
              <w:tabs>
                <w:tab w:val="num" w:pos="0"/>
              </w:tabs>
              <w:spacing w:after="0" w:line="240" w:lineRule="auto"/>
              <w:ind w:left="109" w:hanging="57"/>
              <w:rPr>
                <w:rFonts w:ascii="Times New Roman" w:hAnsi="Times New Roman" w:cs="Times New Roman"/>
                <w:sz w:val="24"/>
                <w:szCs w:val="24"/>
              </w:rPr>
            </w:pPr>
            <w:r w:rsidRPr="00054400">
              <w:rPr>
                <w:rFonts w:ascii="Times New Roman" w:hAnsi="Times New Roman" w:cs="Times New Roman"/>
                <w:sz w:val="24"/>
                <w:szCs w:val="24"/>
              </w:rPr>
              <w:t>- Артикуляционная гимнастика</w:t>
            </w:r>
          </w:p>
          <w:p w:rsidR="00A1682D" w:rsidRPr="00054400" w:rsidRDefault="00A1682D" w:rsidP="00A639DC">
            <w:pPr>
              <w:tabs>
                <w:tab w:val="num" w:pos="0"/>
              </w:tabs>
              <w:spacing w:after="0" w:line="240" w:lineRule="auto"/>
              <w:ind w:left="109" w:hanging="57"/>
              <w:rPr>
                <w:rFonts w:ascii="Times New Roman" w:hAnsi="Times New Roman" w:cs="Times New Roman"/>
                <w:sz w:val="24"/>
                <w:szCs w:val="24"/>
              </w:rPr>
            </w:pPr>
            <w:r w:rsidRPr="00054400">
              <w:rPr>
                <w:rFonts w:ascii="Times New Roman" w:hAnsi="Times New Roman" w:cs="Times New Roman"/>
                <w:sz w:val="24"/>
                <w:szCs w:val="24"/>
              </w:rPr>
              <w:t>- Дид. Игры, Настольно-печатные игры</w:t>
            </w:r>
          </w:p>
          <w:p w:rsidR="00A1682D" w:rsidRPr="00054400" w:rsidRDefault="00A1682D" w:rsidP="00A639DC">
            <w:pPr>
              <w:tabs>
                <w:tab w:val="num" w:pos="0"/>
              </w:tabs>
              <w:spacing w:after="0" w:line="240" w:lineRule="auto"/>
              <w:ind w:left="109" w:hanging="57"/>
              <w:rPr>
                <w:rFonts w:ascii="Times New Roman" w:hAnsi="Times New Roman" w:cs="Times New Roman"/>
                <w:sz w:val="24"/>
                <w:szCs w:val="24"/>
              </w:rPr>
            </w:pPr>
            <w:r w:rsidRPr="00054400">
              <w:rPr>
                <w:rFonts w:ascii="Times New Roman" w:hAnsi="Times New Roman" w:cs="Times New Roman"/>
                <w:sz w:val="24"/>
                <w:szCs w:val="24"/>
              </w:rPr>
              <w:t>- Продуктивная деятельность</w:t>
            </w:r>
          </w:p>
          <w:p w:rsidR="00A1682D" w:rsidRPr="00054400" w:rsidRDefault="00A1682D" w:rsidP="00A639DC">
            <w:pPr>
              <w:tabs>
                <w:tab w:val="num" w:pos="0"/>
              </w:tabs>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Разучивание стихотворений, пересказ</w:t>
            </w:r>
          </w:p>
          <w:p w:rsidR="00A1682D" w:rsidRPr="00054400" w:rsidRDefault="00A1682D" w:rsidP="00A639DC">
            <w:pPr>
              <w:pStyle w:val="af"/>
              <w:spacing w:before="0" w:beforeAutospacing="0" w:after="0" w:afterAutospacing="0"/>
            </w:pPr>
            <w:r w:rsidRPr="00054400">
              <w:t>-  Работа в книжном уголке</w:t>
            </w:r>
          </w:p>
          <w:p w:rsidR="00A1682D" w:rsidRPr="00054400" w:rsidRDefault="00A1682D" w:rsidP="00A639DC">
            <w:pPr>
              <w:pStyle w:val="af"/>
              <w:spacing w:before="0" w:beforeAutospacing="0" w:after="0" w:afterAutospacing="0"/>
            </w:pPr>
            <w:r w:rsidRPr="00054400">
              <w:t>- Разучивание скороговорок, чистоговорок.</w:t>
            </w:r>
          </w:p>
          <w:p w:rsidR="00A1682D" w:rsidRPr="00054400" w:rsidRDefault="00A1682D" w:rsidP="00A639DC">
            <w:pPr>
              <w:pStyle w:val="af"/>
              <w:spacing w:before="0" w:beforeAutospacing="0" w:after="0" w:afterAutospacing="0"/>
            </w:pPr>
            <w:r w:rsidRPr="00054400">
              <w:t>- обучению пересказу по серии сюжетных картинок, по картине</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.Называние, повторение, слушание</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Речевые дидактические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Наблюдения</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Работа в книжном уголке; Чтение. Беседа</w:t>
            </w:r>
          </w:p>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t>- Разучивание стихов</w:t>
            </w:r>
          </w:p>
        </w:tc>
        <w:tc>
          <w:tcPr>
            <w:tcW w:w="3685" w:type="dxa"/>
          </w:tcPr>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 xml:space="preserve">Совместная </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продуктивная и игровая деятельность детей.</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Словотворчество</w:t>
            </w:r>
          </w:p>
          <w:p w:rsidR="00A1682D" w:rsidRPr="00054400" w:rsidRDefault="00A1682D" w:rsidP="00A639DC">
            <w:pPr>
              <w:pStyle w:val="af"/>
              <w:spacing w:before="0" w:beforeAutospacing="0" w:after="0" w:afterAutospacing="0"/>
            </w:pPr>
          </w:p>
        </w:tc>
      </w:tr>
      <w:tr w:rsidR="00A1682D" w:rsidRPr="00054400" w:rsidTr="00A639DC">
        <w:trPr>
          <w:trHeight w:val="2851"/>
        </w:trPr>
        <w:tc>
          <w:tcPr>
            <w:tcW w:w="1668" w:type="dxa"/>
          </w:tcPr>
          <w:p w:rsidR="00A1682D" w:rsidRPr="00054400" w:rsidRDefault="00A1682D" w:rsidP="00A639DC">
            <w:pPr>
              <w:spacing w:after="0" w:line="240" w:lineRule="auto"/>
              <w:ind w:left="360"/>
              <w:rPr>
                <w:rFonts w:ascii="Times New Roman" w:hAnsi="Times New Roman" w:cs="Times New Roman"/>
                <w:b/>
                <w:sz w:val="24"/>
                <w:szCs w:val="24"/>
              </w:rPr>
            </w:pPr>
          </w:p>
        </w:tc>
        <w:tc>
          <w:tcPr>
            <w:tcW w:w="1593" w:type="dxa"/>
          </w:tcPr>
          <w:p w:rsidR="00A1682D" w:rsidRPr="00054400" w:rsidRDefault="00A1682D" w:rsidP="00A639DC">
            <w:pPr>
              <w:pStyle w:val="af"/>
              <w:spacing w:before="0" w:beforeAutospacing="0" w:after="0" w:afterAutospacing="0"/>
            </w:pPr>
            <w:r w:rsidRPr="00054400">
              <w:t>5-7 лет, старшая</w:t>
            </w:r>
          </w:p>
          <w:p w:rsidR="00A1682D" w:rsidRPr="00054400" w:rsidRDefault="00A1682D" w:rsidP="00A639DC">
            <w:pPr>
              <w:pStyle w:val="af"/>
              <w:spacing w:before="0" w:beforeAutospacing="0" w:after="0" w:afterAutospacing="0"/>
            </w:pPr>
            <w:r w:rsidRPr="00054400">
              <w:t>и</w:t>
            </w:r>
          </w:p>
          <w:p w:rsidR="00A1682D" w:rsidRPr="00054400" w:rsidRDefault="00A1682D" w:rsidP="00A639DC">
            <w:pPr>
              <w:pStyle w:val="af"/>
              <w:spacing w:before="0" w:beforeAutospacing="0" w:after="0" w:afterAutospacing="0"/>
            </w:pPr>
            <w:r w:rsidRPr="00054400">
              <w:t>подгот. к школе группы</w:t>
            </w:r>
          </w:p>
        </w:tc>
        <w:tc>
          <w:tcPr>
            <w:tcW w:w="354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Сценарии активизирующего общения.</w:t>
            </w:r>
          </w:p>
          <w:p w:rsidR="00A1682D" w:rsidRPr="00054400" w:rsidRDefault="00A1682D" w:rsidP="00A639DC">
            <w:pPr>
              <w:tabs>
                <w:tab w:val="num" w:pos="0"/>
              </w:tabs>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Дидактические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Игры-драматизации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Экспериментирование с природным материалом</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Разучивание, пересказ</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Речевые задания и упражнения</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Разучивание скороговорок, чистоговорок.</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 Артикуляционная гимнастика</w:t>
            </w:r>
          </w:p>
          <w:p w:rsidR="00A1682D" w:rsidRPr="00054400" w:rsidRDefault="00A1682D" w:rsidP="00A639DC">
            <w:pPr>
              <w:spacing w:after="0" w:line="240" w:lineRule="auto"/>
              <w:ind w:left="52"/>
              <w:rPr>
                <w:rFonts w:ascii="Times New Roman" w:hAnsi="Times New Roman" w:cs="Times New Roman"/>
                <w:sz w:val="24"/>
                <w:szCs w:val="24"/>
              </w:rPr>
            </w:pPr>
            <w:r w:rsidRPr="00054400">
              <w:rPr>
                <w:rFonts w:ascii="Times New Roman" w:hAnsi="Times New Roman" w:cs="Times New Roman"/>
                <w:sz w:val="24"/>
                <w:szCs w:val="24"/>
              </w:rPr>
              <w:t>- Проектная деятельность</w:t>
            </w:r>
          </w:p>
          <w:p w:rsidR="00A1682D" w:rsidRPr="00054400" w:rsidRDefault="00A1682D" w:rsidP="00A639DC">
            <w:pPr>
              <w:spacing w:after="0" w:line="240" w:lineRule="auto"/>
              <w:ind w:left="52"/>
              <w:rPr>
                <w:rFonts w:ascii="Times New Roman" w:hAnsi="Times New Roman" w:cs="Times New Roman"/>
                <w:sz w:val="24"/>
                <w:szCs w:val="24"/>
              </w:rPr>
            </w:pPr>
            <w:r w:rsidRPr="00054400">
              <w:rPr>
                <w:rFonts w:ascii="Times New Roman" w:hAnsi="Times New Roman" w:cs="Times New Roman"/>
                <w:sz w:val="24"/>
                <w:szCs w:val="24"/>
              </w:rPr>
              <w:t>- Обучению пересказу литературного произведения</w:t>
            </w:r>
          </w:p>
        </w:tc>
        <w:tc>
          <w:tcPr>
            <w:tcW w:w="4253" w:type="dxa"/>
          </w:tcPr>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lastRenderedPageBreak/>
              <w:t>- Речевые дид. игры.</w:t>
            </w:r>
          </w:p>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t>- Чтение,разучивание</w:t>
            </w:r>
          </w:p>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t>- Беседа</w:t>
            </w:r>
          </w:p>
          <w:p w:rsidR="00A1682D" w:rsidRPr="00054400" w:rsidRDefault="00A1682D" w:rsidP="00A639DC">
            <w:pPr>
              <w:tabs>
                <w:tab w:val="num" w:pos="0"/>
              </w:tabs>
              <w:spacing w:after="0" w:line="240" w:lineRule="auto"/>
              <w:ind w:left="109" w:hanging="57"/>
              <w:rPr>
                <w:rFonts w:ascii="Times New Roman" w:hAnsi="Times New Roman" w:cs="Times New Roman"/>
                <w:sz w:val="24"/>
                <w:szCs w:val="24"/>
              </w:rPr>
            </w:pPr>
            <w:r w:rsidRPr="00054400">
              <w:rPr>
                <w:rFonts w:ascii="Times New Roman" w:hAnsi="Times New Roman" w:cs="Times New Roman"/>
                <w:sz w:val="24"/>
                <w:szCs w:val="24"/>
              </w:rPr>
              <w:t>- Досуги</w:t>
            </w:r>
          </w:p>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t>- Разучивание стихов</w:t>
            </w:r>
          </w:p>
          <w:p w:rsidR="00A1682D" w:rsidRPr="00054400" w:rsidRDefault="00A1682D" w:rsidP="00A639DC">
            <w:pPr>
              <w:tabs>
                <w:tab w:val="num" w:pos="0"/>
              </w:tabs>
              <w:spacing w:after="0" w:line="240" w:lineRule="auto"/>
              <w:ind w:left="109" w:hanging="57"/>
              <w:rPr>
                <w:rFonts w:ascii="Times New Roman" w:hAnsi="Times New Roman" w:cs="Times New Roman"/>
                <w:sz w:val="24"/>
                <w:szCs w:val="24"/>
              </w:rPr>
            </w:pPr>
          </w:p>
          <w:p w:rsidR="00A1682D" w:rsidRPr="00054400" w:rsidRDefault="00A1682D" w:rsidP="00A639DC">
            <w:pPr>
              <w:pStyle w:val="af"/>
              <w:spacing w:before="0" w:beforeAutospacing="0" w:after="0" w:afterAutospacing="0"/>
            </w:pPr>
          </w:p>
        </w:tc>
        <w:tc>
          <w:tcPr>
            <w:tcW w:w="3685" w:type="dxa"/>
          </w:tcPr>
          <w:p w:rsidR="00A1682D" w:rsidRPr="00054400" w:rsidRDefault="00A1682D" w:rsidP="00A639DC">
            <w:pPr>
              <w:spacing w:after="0" w:line="240" w:lineRule="auto"/>
              <w:ind w:left="1152" w:hanging="1152"/>
              <w:rPr>
                <w:rFonts w:ascii="Times New Roman" w:hAnsi="Times New Roman" w:cs="Times New Roman"/>
                <w:sz w:val="24"/>
                <w:szCs w:val="24"/>
              </w:rPr>
            </w:pPr>
            <w:r w:rsidRPr="00054400">
              <w:rPr>
                <w:rFonts w:ascii="Times New Roman" w:hAnsi="Times New Roman" w:cs="Times New Roman"/>
                <w:sz w:val="24"/>
                <w:szCs w:val="24"/>
              </w:rPr>
              <w:t>- Игра-драматизация</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 xml:space="preserve">- Совместная </w:t>
            </w:r>
          </w:p>
          <w:p w:rsidR="00A1682D" w:rsidRPr="00054400" w:rsidRDefault="00A1682D" w:rsidP="00A639DC">
            <w:pPr>
              <w:spacing w:after="0" w:line="240" w:lineRule="auto"/>
              <w:ind w:left="29" w:hanging="29"/>
              <w:rPr>
                <w:rFonts w:ascii="Times New Roman" w:hAnsi="Times New Roman" w:cs="Times New Roman"/>
                <w:sz w:val="24"/>
                <w:szCs w:val="24"/>
              </w:rPr>
            </w:pPr>
            <w:r w:rsidRPr="00054400">
              <w:rPr>
                <w:rFonts w:ascii="Times New Roman" w:hAnsi="Times New Roman" w:cs="Times New Roman"/>
                <w:sz w:val="24"/>
                <w:szCs w:val="24"/>
              </w:rPr>
              <w:t>продуктивная и игровая деятельность детей.</w:t>
            </w:r>
          </w:p>
          <w:p w:rsidR="00A1682D" w:rsidRPr="00054400" w:rsidRDefault="00A1682D" w:rsidP="00A639DC">
            <w:pPr>
              <w:pStyle w:val="af"/>
              <w:spacing w:before="0" w:beforeAutospacing="0" w:after="0" w:afterAutospacing="0"/>
            </w:pPr>
            <w:r w:rsidRPr="00054400">
              <w:t xml:space="preserve">- Самостоятельная художественно-речевая деятельность </w:t>
            </w:r>
          </w:p>
        </w:tc>
      </w:tr>
      <w:tr w:rsidR="00A1682D" w:rsidRPr="00054400" w:rsidTr="00A639DC">
        <w:trPr>
          <w:trHeight w:val="1094"/>
        </w:trPr>
        <w:tc>
          <w:tcPr>
            <w:tcW w:w="1668" w:type="dxa"/>
          </w:tcPr>
          <w:p w:rsidR="00A1682D" w:rsidRPr="00054400" w:rsidRDefault="00A1682D" w:rsidP="00A639DC">
            <w:pPr>
              <w:pStyle w:val="af"/>
              <w:spacing w:before="0" w:beforeAutospacing="0" w:after="0" w:afterAutospacing="0"/>
            </w:pPr>
            <w:r w:rsidRPr="00054400">
              <w:rPr>
                <w:b/>
              </w:rPr>
              <w:lastRenderedPageBreak/>
              <w:t>3.Практическое овладение нормами речи (речевой этикет)</w:t>
            </w:r>
          </w:p>
        </w:tc>
        <w:tc>
          <w:tcPr>
            <w:tcW w:w="1593" w:type="dxa"/>
          </w:tcPr>
          <w:p w:rsidR="00A1682D" w:rsidRPr="00054400" w:rsidRDefault="00A1682D" w:rsidP="00A639DC">
            <w:pPr>
              <w:pStyle w:val="af"/>
              <w:spacing w:before="0" w:beforeAutospacing="0" w:after="0" w:afterAutospacing="0"/>
            </w:pPr>
            <w:r w:rsidRPr="00054400">
              <w:t>3 -5 лет, вторая младшая,  средняя группы</w:t>
            </w:r>
          </w:p>
          <w:p w:rsidR="00A1682D" w:rsidRPr="00054400" w:rsidRDefault="00A1682D" w:rsidP="00A639DC">
            <w:pPr>
              <w:pStyle w:val="af"/>
              <w:spacing w:before="0" w:beforeAutospacing="0" w:after="0" w:afterAutospacing="0"/>
            </w:pPr>
          </w:p>
        </w:tc>
        <w:tc>
          <w:tcPr>
            <w:tcW w:w="354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-Сюжетно-ролевые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 художественной литературы</w:t>
            </w:r>
          </w:p>
          <w:p w:rsidR="00A1682D" w:rsidRPr="00054400" w:rsidRDefault="00A1682D" w:rsidP="00A639DC">
            <w:pPr>
              <w:pStyle w:val="af"/>
              <w:spacing w:before="0" w:beforeAutospacing="0" w:after="0" w:afterAutospacing="0"/>
            </w:pPr>
            <w:r w:rsidRPr="00054400">
              <w:t>-Досуги</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Образцы коммуника-тивных  кодов взрослого.</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Освоение формул речевого этикета       (пассивное) </w:t>
            </w:r>
          </w:p>
        </w:tc>
        <w:tc>
          <w:tcPr>
            <w:tcW w:w="3685" w:type="dxa"/>
          </w:tcPr>
          <w:p w:rsidR="00A1682D" w:rsidRPr="00054400" w:rsidRDefault="00A1682D" w:rsidP="00A639DC">
            <w:pPr>
              <w:tabs>
                <w:tab w:val="num" w:pos="6"/>
              </w:tabs>
              <w:spacing w:after="0" w:line="240" w:lineRule="auto"/>
              <w:ind w:left="63" w:hanging="57"/>
              <w:rPr>
                <w:rFonts w:ascii="Times New Roman" w:hAnsi="Times New Roman" w:cs="Times New Roman"/>
                <w:sz w:val="24"/>
                <w:szCs w:val="24"/>
              </w:rPr>
            </w:pPr>
            <w:r w:rsidRPr="00054400">
              <w:rPr>
                <w:rFonts w:ascii="Times New Roman" w:hAnsi="Times New Roman" w:cs="Times New Roman"/>
                <w:sz w:val="24"/>
                <w:szCs w:val="24"/>
              </w:rPr>
              <w:t xml:space="preserve">Совместная </w:t>
            </w:r>
          </w:p>
          <w:p w:rsidR="00A1682D" w:rsidRPr="00054400" w:rsidRDefault="00A1682D" w:rsidP="00A639DC">
            <w:pPr>
              <w:tabs>
                <w:tab w:val="num" w:pos="6"/>
              </w:tabs>
              <w:spacing w:after="0" w:line="240" w:lineRule="auto"/>
              <w:ind w:left="63" w:hanging="57"/>
              <w:rPr>
                <w:rFonts w:ascii="Times New Roman" w:hAnsi="Times New Roman" w:cs="Times New Roman"/>
                <w:sz w:val="24"/>
                <w:szCs w:val="24"/>
              </w:rPr>
            </w:pPr>
            <w:r w:rsidRPr="00054400">
              <w:rPr>
                <w:rFonts w:ascii="Times New Roman" w:hAnsi="Times New Roman" w:cs="Times New Roman"/>
                <w:sz w:val="24"/>
                <w:szCs w:val="24"/>
              </w:rPr>
              <w:t>продуктивная и игровая деятельность детей</w:t>
            </w:r>
          </w:p>
          <w:p w:rsidR="00A1682D" w:rsidRPr="00054400" w:rsidRDefault="00A1682D" w:rsidP="00A639DC">
            <w:pPr>
              <w:pStyle w:val="af"/>
              <w:spacing w:before="0" w:beforeAutospacing="0" w:after="0" w:afterAutospacing="0"/>
            </w:pPr>
          </w:p>
        </w:tc>
      </w:tr>
      <w:tr w:rsidR="00A1682D" w:rsidRPr="00054400" w:rsidTr="00A639DC">
        <w:trPr>
          <w:trHeight w:val="551"/>
        </w:trPr>
        <w:tc>
          <w:tcPr>
            <w:tcW w:w="1668" w:type="dxa"/>
          </w:tcPr>
          <w:p w:rsidR="00A1682D" w:rsidRPr="00054400" w:rsidRDefault="00A1682D" w:rsidP="00A639DC">
            <w:pPr>
              <w:pStyle w:val="af"/>
              <w:spacing w:before="0" w:beforeAutospacing="0" w:after="0" w:afterAutospacing="0"/>
            </w:pPr>
          </w:p>
        </w:tc>
        <w:tc>
          <w:tcPr>
            <w:tcW w:w="1593" w:type="dxa"/>
          </w:tcPr>
          <w:p w:rsidR="00A1682D" w:rsidRPr="00054400" w:rsidRDefault="00A1682D" w:rsidP="00A639DC">
            <w:pPr>
              <w:pStyle w:val="af"/>
              <w:spacing w:before="0" w:beforeAutospacing="0" w:after="0" w:afterAutospacing="0"/>
            </w:pPr>
            <w:r w:rsidRPr="00054400">
              <w:t>5-7 лет, старшая</w:t>
            </w:r>
          </w:p>
          <w:p w:rsidR="00A1682D" w:rsidRPr="00054400" w:rsidRDefault="00A1682D" w:rsidP="00A639DC">
            <w:pPr>
              <w:pStyle w:val="af"/>
              <w:spacing w:before="0" w:beforeAutospacing="0" w:after="0" w:afterAutospacing="0"/>
            </w:pPr>
            <w:r w:rsidRPr="00054400">
              <w:t>и</w:t>
            </w:r>
          </w:p>
          <w:p w:rsidR="00A1682D" w:rsidRPr="00054400" w:rsidRDefault="00A1682D" w:rsidP="00A639DC">
            <w:pPr>
              <w:pStyle w:val="af"/>
              <w:spacing w:before="0" w:beforeAutospacing="0" w:after="0" w:afterAutospacing="0"/>
            </w:pPr>
            <w:r w:rsidRPr="00054400">
              <w:t>подгот. к школе группы</w:t>
            </w:r>
          </w:p>
        </w:tc>
        <w:tc>
          <w:tcPr>
            <w:tcW w:w="354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Интегрированные НОД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Тематические 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Чтение художественной литературы</w:t>
            </w:r>
          </w:p>
          <w:p w:rsidR="00A1682D" w:rsidRPr="00054400" w:rsidRDefault="00A1682D" w:rsidP="00A639DC">
            <w:pPr>
              <w:pStyle w:val="af"/>
              <w:spacing w:before="0" w:beforeAutospacing="0" w:after="0" w:afterAutospacing="0"/>
            </w:pPr>
            <w:r w:rsidRPr="00054400">
              <w:t>- Моделирование и обыгрывание    проблемных ситуаций</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Образцы коммуникативных  кодов взрослого.</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Использование в повседневной жизни формул речевого этикета</w:t>
            </w:r>
          </w:p>
          <w:p w:rsidR="00A1682D" w:rsidRPr="00054400" w:rsidRDefault="00A1682D" w:rsidP="00A639DC">
            <w:pPr>
              <w:pStyle w:val="af"/>
              <w:spacing w:before="0" w:beforeAutospacing="0" w:after="0" w:afterAutospacing="0"/>
            </w:pPr>
            <w:r w:rsidRPr="00054400">
              <w:t>- Беседы</w:t>
            </w:r>
          </w:p>
        </w:tc>
        <w:tc>
          <w:tcPr>
            <w:tcW w:w="3685" w:type="dxa"/>
          </w:tcPr>
          <w:p w:rsidR="00A1682D" w:rsidRPr="00054400" w:rsidRDefault="00A1682D" w:rsidP="00A639DC">
            <w:pPr>
              <w:spacing w:after="0" w:line="240" w:lineRule="auto"/>
              <w:ind w:left="6" w:hanging="6"/>
              <w:rPr>
                <w:rFonts w:ascii="Times New Roman" w:hAnsi="Times New Roman" w:cs="Times New Roman"/>
                <w:sz w:val="24"/>
                <w:szCs w:val="24"/>
              </w:rPr>
            </w:pPr>
            <w:r w:rsidRPr="00054400">
              <w:rPr>
                <w:rFonts w:ascii="Times New Roman" w:hAnsi="Times New Roman" w:cs="Times New Roman"/>
                <w:sz w:val="24"/>
                <w:szCs w:val="24"/>
              </w:rPr>
              <w:t>- Самостоятельная художественно-речевая деятельность</w:t>
            </w:r>
          </w:p>
          <w:p w:rsidR="00A1682D" w:rsidRPr="00054400" w:rsidRDefault="00A1682D" w:rsidP="00A639DC">
            <w:pPr>
              <w:tabs>
                <w:tab w:val="num" w:pos="6"/>
              </w:tabs>
              <w:spacing w:after="0" w:line="240" w:lineRule="auto"/>
              <w:ind w:left="63" w:hanging="57"/>
              <w:rPr>
                <w:rFonts w:ascii="Times New Roman" w:hAnsi="Times New Roman" w:cs="Times New Roman"/>
                <w:sz w:val="24"/>
                <w:szCs w:val="24"/>
              </w:rPr>
            </w:pPr>
            <w:r w:rsidRPr="00054400">
              <w:rPr>
                <w:rFonts w:ascii="Times New Roman" w:hAnsi="Times New Roman" w:cs="Times New Roman"/>
                <w:sz w:val="24"/>
                <w:szCs w:val="24"/>
              </w:rPr>
              <w:t xml:space="preserve">- Совместная </w:t>
            </w:r>
          </w:p>
          <w:p w:rsidR="00A1682D" w:rsidRPr="00054400" w:rsidRDefault="00A1682D" w:rsidP="00A639DC">
            <w:pPr>
              <w:tabs>
                <w:tab w:val="num" w:pos="6"/>
              </w:tabs>
              <w:spacing w:after="0" w:line="240" w:lineRule="auto"/>
              <w:ind w:left="63" w:hanging="57"/>
              <w:rPr>
                <w:rFonts w:ascii="Times New Roman" w:hAnsi="Times New Roman" w:cs="Times New Roman"/>
                <w:sz w:val="24"/>
                <w:szCs w:val="24"/>
              </w:rPr>
            </w:pPr>
            <w:r w:rsidRPr="00054400">
              <w:rPr>
                <w:rFonts w:ascii="Times New Roman" w:hAnsi="Times New Roman" w:cs="Times New Roman"/>
                <w:sz w:val="24"/>
                <w:szCs w:val="24"/>
              </w:rPr>
              <w:t>продуктивная и игровая деятельность детей.</w:t>
            </w:r>
          </w:p>
          <w:p w:rsidR="00A1682D" w:rsidRPr="00054400" w:rsidRDefault="00A1682D" w:rsidP="00A639DC">
            <w:pPr>
              <w:spacing w:after="0" w:line="240" w:lineRule="auto"/>
              <w:ind w:left="-51"/>
              <w:rPr>
                <w:rFonts w:ascii="Times New Roman" w:hAnsi="Times New Roman" w:cs="Times New Roman"/>
                <w:sz w:val="24"/>
                <w:szCs w:val="24"/>
              </w:rPr>
            </w:pPr>
            <w:r w:rsidRPr="00054400">
              <w:rPr>
                <w:rFonts w:ascii="Times New Roman" w:hAnsi="Times New Roman" w:cs="Times New Roman"/>
                <w:sz w:val="24"/>
                <w:szCs w:val="24"/>
              </w:rPr>
              <w:t>- Сюжетно- ролевые игры</w:t>
            </w:r>
          </w:p>
        </w:tc>
      </w:tr>
      <w:tr w:rsidR="00A1682D" w:rsidRPr="00054400" w:rsidTr="00A639DC">
        <w:trPr>
          <w:trHeight w:val="2117"/>
        </w:trPr>
        <w:tc>
          <w:tcPr>
            <w:tcW w:w="1668" w:type="dxa"/>
          </w:tcPr>
          <w:p w:rsidR="00A1682D" w:rsidRPr="00054400" w:rsidRDefault="00A1682D" w:rsidP="00A639DC">
            <w:pPr>
              <w:pStyle w:val="af"/>
              <w:spacing w:before="0" w:beforeAutospacing="0" w:after="0" w:afterAutospacing="0"/>
              <w:rPr>
                <w:b/>
              </w:rPr>
            </w:pPr>
            <w:r w:rsidRPr="00054400">
              <w:rPr>
                <w:b/>
              </w:rPr>
              <w:t>4.Формирование  интереса  и потребности  в чтении</w:t>
            </w:r>
          </w:p>
        </w:tc>
        <w:tc>
          <w:tcPr>
            <w:tcW w:w="1593" w:type="dxa"/>
          </w:tcPr>
          <w:p w:rsidR="00A1682D" w:rsidRPr="00054400" w:rsidRDefault="00A1682D" w:rsidP="00A639DC">
            <w:pPr>
              <w:pStyle w:val="af"/>
              <w:spacing w:before="0" w:beforeAutospacing="0" w:after="0" w:afterAutospacing="0"/>
            </w:pPr>
            <w:r w:rsidRPr="00054400">
              <w:t>3-5 лет  вторая младшая  и средняя группы</w:t>
            </w:r>
          </w:p>
        </w:tc>
        <w:tc>
          <w:tcPr>
            <w:tcW w:w="354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Подбор иллюстраций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 литературы.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Подвижные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Физкультурные 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Заучивание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Рассказ</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Обучение</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Экскурсии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Объяснения</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Физкультминутки, прогулка, прием пищи Беседа</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Рассказ</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Настольно-печатные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Игры-драматизации,</w:t>
            </w:r>
          </w:p>
          <w:p w:rsidR="00A1682D" w:rsidRPr="00054400" w:rsidRDefault="00A1682D" w:rsidP="00A639DC">
            <w:pPr>
              <w:pStyle w:val="af"/>
              <w:spacing w:before="0" w:beforeAutospacing="0" w:after="0" w:afterAutospacing="0"/>
            </w:pPr>
          </w:p>
        </w:tc>
        <w:tc>
          <w:tcPr>
            <w:tcW w:w="3685"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Дид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Театр</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иллюстраций</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Продуктивная деятельность</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Настольно-печатные игры Беседы</w:t>
            </w:r>
          </w:p>
          <w:p w:rsidR="00A1682D" w:rsidRPr="00054400" w:rsidRDefault="00A1682D" w:rsidP="00A639DC">
            <w:pPr>
              <w:pStyle w:val="af"/>
              <w:spacing w:before="0" w:beforeAutospacing="0" w:after="0" w:afterAutospacing="0"/>
            </w:pPr>
            <w:r w:rsidRPr="00054400">
              <w:t>Театр</w:t>
            </w:r>
          </w:p>
        </w:tc>
      </w:tr>
      <w:tr w:rsidR="00A1682D" w:rsidRPr="00054400" w:rsidTr="00A639DC">
        <w:trPr>
          <w:trHeight w:val="2544"/>
        </w:trPr>
        <w:tc>
          <w:tcPr>
            <w:tcW w:w="1668" w:type="dxa"/>
          </w:tcPr>
          <w:p w:rsidR="00A1682D" w:rsidRPr="00054400" w:rsidRDefault="00A1682D" w:rsidP="00A639DC">
            <w:pPr>
              <w:pStyle w:val="af"/>
              <w:spacing w:before="0" w:beforeAutospacing="0" w:after="0" w:afterAutospacing="0"/>
            </w:pPr>
          </w:p>
        </w:tc>
        <w:tc>
          <w:tcPr>
            <w:tcW w:w="1593" w:type="dxa"/>
          </w:tcPr>
          <w:p w:rsidR="00A1682D" w:rsidRPr="00054400" w:rsidRDefault="00A1682D" w:rsidP="00A639DC">
            <w:pPr>
              <w:pStyle w:val="af"/>
              <w:spacing w:before="0" w:beforeAutospacing="0" w:after="0" w:afterAutospacing="0"/>
            </w:pPr>
            <w:r w:rsidRPr="00054400">
              <w:t>5-7 лет старшая и подг. к школе группы</w:t>
            </w:r>
          </w:p>
        </w:tc>
        <w:tc>
          <w:tcPr>
            <w:tcW w:w="354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 художественной и познавательной литературы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Творческие задания Пересказ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Литературные праздники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Презентации проектов</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Ситуативное общение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Творческие игры</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Театр</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Чтение литературы, подбор загадок, пословиц, поговорок</w:t>
            </w:r>
          </w:p>
        </w:tc>
        <w:tc>
          <w:tcPr>
            <w:tcW w:w="4253"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Физкультминутки, прогулка, </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Работа в театральном уголке</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кукольные спектакли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Организованные формы работы с детьми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Тематические досуги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Самостоятельная детская деятельность Драматизация</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Праздники</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Литературные викторины</w:t>
            </w:r>
          </w:p>
        </w:tc>
        <w:tc>
          <w:tcPr>
            <w:tcW w:w="3685" w:type="dxa"/>
          </w:tcPr>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Пересказ</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Драматизация</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иллюстраций</w:t>
            </w:r>
          </w:p>
          <w:p w:rsidR="00A1682D" w:rsidRPr="00054400" w:rsidRDefault="00A1682D" w:rsidP="00A639DC">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Продуктивная деятельность</w:t>
            </w:r>
          </w:p>
          <w:p w:rsidR="00A1682D" w:rsidRPr="00054400" w:rsidRDefault="00A1682D" w:rsidP="00A639DC">
            <w:pPr>
              <w:pStyle w:val="af"/>
              <w:spacing w:before="0" w:beforeAutospacing="0" w:after="0" w:afterAutospacing="0"/>
            </w:pPr>
            <w:r w:rsidRPr="00054400">
              <w:t>игры</w:t>
            </w:r>
          </w:p>
        </w:tc>
      </w:tr>
    </w:tbl>
    <w:p w:rsidR="00A1682D" w:rsidRPr="00054400" w:rsidRDefault="00A1682D" w:rsidP="00DA4872">
      <w:pPr>
        <w:spacing w:after="0" w:line="240" w:lineRule="auto"/>
        <w:ind w:right="20"/>
        <w:jc w:val="center"/>
        <w:rPr>
          <w:rFonts w:ascii="Times New Roman" w:eastAsia="Times New Roman" w:hAnsi="Times New Roman" w:cs="Times New Roman"/>
          <w:b/>
          <w:bCs/>
          <w:sz w:val="24"/>
          <w:szCs w:val="24"/>
        </w:rPr>
      </w:pPr>
    </w:p>
    <w:p w:rsidR="00027785" w:rsidRPr="00054400" w:rsidRDefault="00545DEE" w:rsidP="00A639DC">
      <w:pPr>
        <w:spacing w:after="0" w:line="240" w:lineRule="auto"/>
        <w:ind w:left="8" w:firstLine="559"/>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p>
    <w:p w:rsidR="00027785" w:rsidRPr="00054400" w:rsidRDefault="00027785" w:rsidP="00A639DC">
      <w:pPr>
        <w:spacing w:after="0" w:line="240" w:lineRule="auto"/>
        <w:ind w:left="8" w:firstLine="559"/>
        <w:rPr>
          <w:rFonts w:ascii="Times New Roman" w:hAnsi="Times New Roman" w:cs="Times New Roman"/>
          <w:sz w:val="24"/>
          <w:szCs w:val="24"/>
        </w:rPr>
      </w:pPr>
    </w:p>
    <w:p w:rsidR="00241F0C" w:rsidRPr="00054400" w:rsidRDefault="00241F0C" w:rsidP="00A639DC">
      <w:pPr>
        <w:pStyle w:val="12"/>
        <w:ind w:left="8" w:firstLine="559"/>
        <w:jc w:val="both"/>
        <w:rPr>
          <w:rFonts w:ascii="Times New Roman" w:hAnsi="Times New Roman"/>
          <w:i/>
          <w:sz w:val="24"/>
          <w:szCs w:val="24"/>
          <w:lang w:val="ru-RU"/>
        </w:rPr>
      </w:pPr>
      <w:r w:rsidRPr="00054400">
        <w:rPr>
          <w:rFonts w:ascii="Times New Roman" w:hAnsi="Times New Roman"/>
          <w:i/>
          <w:sz w:val="24"/>
          <w:szCs w:val="24"/>
          <w:lang w:val="tt-RU"/>
        </w:rPr>
        <w:t xml:space="preserve">В рамках реализации Стратегии развития образования в Республике Татарстан на 2010 – 2015 годы </w:t>
      </w:r>
      <w:r w:rsidRPr="00054400">
        <w:rPr>
          <w:rFonts w:ascii="Times New Roman" w:hAnsi="Times New Roman"/>
          <w:i/>
          <w:sz w:val="24"/>
          <w:szCs w:val="24"/>
          <w:lang w:val="ru-RU"/>
        </w:rPr>
        <w:t>«</w:t>
      </w:r>
      <w:r w:rsidRPr="00054400">
        <w:rPr>
          <w:rFonts w:ascii="Times New Roman" w:hAnsi="Times New Roman"/>
          <w:i/>
          <w:sz w:val="24"/>
          <w:szCs w:val="24"/>
          <w:lang w:val="tt-RU"/>
        </w:rPr>
        <w:t>Киләчәк</w:t>
      </w:r>
      <w:r w:rsidRPr="00054400">
        <w:rPr>
          <w:rFonts w:ascii="Times New Roman" w:hAnsi="Times New Roman"/>
          <w:i/>
          <w:sz w:val="24"/>
          <w:szCs w:val="24"/>
          <w:lang w:val="ru-RU"/>
        </w:rPr>
        <w:t xml:space="preserve">» творческой группой , созданной Министерством образования и науки Республики Татарстан, разработаны новые учебно-методические комплекты </w:t>
      </w:r>
      <w:r w:rsidRPr="00054400">
        <w:rPr>
          <w:rFonts w:ascii="Times New Roman" w:hAnsi="Times New Roman"/>
          <w:b/>
          <w:i/>
          <w:sz w:val="24"/>
          <w:szCs w:val="24"/>
          <w:lang w:val="ru-RU"/>
        </w:rPr>
        <w:t>(далее УМК)</w:t>
      </w:r>
      <w:r w:rsidRPr="00054400">
        <w:rPr>
          <w:rFonts w:ascii="Times New Roman" w:hAnsi="Times New Roman"/>
          <w:i/>
          <w:sz w:val="24"/>
          <w:szCs w:val="24"/>
          <w:lang w:val="ru-RU"/>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241F0C" w:rsidRPr="00054400" w:rsidRDefault="00241F0C" w:rsidP="00A639DC">
      <w:pPr>
        <w:spacing w:after="0" w:line="240" w:lineRule="auto"/>
        <w:ind w:left="8" w:firstLine="559"/>
        <w:jc w:val="both"/>
        <w:rPr>
          <w:rFonts w:ascii="Times New Roman" w:hAnsi="Times New Roman" w:cs="Times New Roman"/>
          <w:b/>
          <w:bCs/>
          <w:i/>
          <w:iCs/>
          <w:sz w:val="24"/>
          <w:szCs w:val="24"/>
          <w:lang w:val="tt-RU"/>
        </w:rPr>
      </w:pPr>
      <w:r w:rsidRPr="00054400">
        <w:rPr>
          <w:rFonts w:ascii="Times New Roman" w:hAnsi="Times New Roman" w:cs="Times New Roman"/>
          <w:b/>
          <w:bCs/>
          <w:i/>
          <w:iCs/>
          <w:sz w:val="24"/>
          <w:szCs w:val="24"/>
        </w:rPr>
        <w:t xml:space="preserve">        Основная цель УМК “</w:t>
      </w:r>
      <w:r w:rsidRPr="00054400">
        <w:rPr>
          <w:rFonts w:ascii="Times New Roman" w:hAnsi="Times New Roman" w:cs="Times New Roman"/>
          <w:b/>
          <w:bCs/>
          <w:i/>
          <w:iCs/>
          <w:sz w:val="24"/>
          <w:szCs w:val="24"/>
          <w:lang w:val="tt-RU"/>
        </w:rPr>
        <w:t>Татарча сөйләшәбез</w:t>
      </w:r>
      <w:r w:rsidRPr="00054400">
        <w:rPr>
          <w:rFonts w:ascii="Times New Roman" w:hAnsi="Times New Roman" w:cs="Times New Roman"/>
          <w:b/>
          <w:bCs/>
          <w:i/>
          <w:iCs/>
          <w:sz w:val="24"/>
          <w:szCs w:val="24"/>
        </w:rPr>
        <w:t>” - формирование правильной устной</w:t>
      </w:r>
      <w:r w:rsidRPr="00054400">
        <w:rPr>
          <w:rFonts w:ascii="Times New Roman" w:hAnsi="Times New Roman" w:cs="Times New Roman"/>
          <w:b/>
          <w:bCs/>
          <w:i/>
          <w:iCs/>
          <w:sz w:val="24"/>
          <w:szCs w:val="24"/>
          <w:lang w:val="tt-RU"/>
        </w:rPr>
        <w:t xml:space="preserve"> татарской </w:t>
      </w:r>
      <w:r w:rsidRPr="00054400">
        <w:rPr>
          <w:rFonts w:ascii="Times New Roman" w:hAnsi="Times New Roman" w:cs="Times New Roman"/>
          <w:b/>
          <w:bCs/>
          <w:i/>
          <w:iCs/>
          <w:sz w:val="24"/>
          <w:szCs w:val="24"/>
        </w:rPr>
        <w:t xml:space="preserve"> речи </w:t>
      </w:r>
      <w:r w:rsidRPr="00054400">
        <w:rPr>
          <w:rFonts w:ascii="Times New Roman" w:hAnsi="Times New Roman" w:cs="Times New Roman"/>
          <w:b/>
          <w:bCs/>
          <w:i/>
          <w:iCs/>
          <w:sz w:val="24"/>
          <w:szCs w:val="24"/>
          <w:lang w:val="tt-RU"/>
        </w:rPr>
        <w:t xml:space="preserve">русскоязычных </w:t>
      </w:r>
      <w:r w:rsidRPr="00054400">
        <w:rPr>
          <w:rFonts w:ascii="Times New Roman" w:hAnsi="Times New Roman" w:cs="Times New Roman"/>
          <w:b/>
          <w:bCs/>
          <w:i/>
          <w:iCs/>
          <w:sz w:val="24"/>
          <w:szCs w:val="24"/>
        </w:rPr>
        <w:t>детей дошкольного возраста.</w:t>
      </w:r>
      <w:r w:rsidRPr="00054400">
        <w:rPr>
          <w:rFonts w:ascii="Times New Roman" w:hAnsi="Times New Roman" w:cs="Times New Roman"/>
          <w:b/>
          <w:i/>
          <w:sz w:val="24"/>
          <w:szCs w:val="24"/>
        </w:rPr>
        <w:t>УМК “</w:t>
      </w:r>
      <w:r w:rsidRPr="00054400">
        <w:rPr>
          <w:rFonts w:ascii="Times New Roman" w:hAnsi="Times New Roman" w:cs="Times New Roman"/>
          <w:b/>
          <w:i/>
          <w:sz w:val="24"/>
          <w:szCs w:val="24"/>
          <w:lang w:val="tt-RU"/>
        </w:rPr>
        <w:t>Татарча сөйләшәбез</w:t>
      </w:r>
      <w:r w:rsidRPr="00054400">
        <w:rPr>
          <w:rFonts w:ascii="Times New Roman" w:hAnsi="Times New Roman" w:cs="Times New Roman"/>
          <w:b/>
          <w:i/>
          <w:sz w:val="24"/>
          <w:szCs w:val="24"/>
        </w:rPr>
        <w:t>” разработаны для: средней группы, старшей группы, подготовительной к школе группе.</w:t>
      </w:r>
    </w:p>
    <w:p w:rsidR="00241F0C" w:rsidRPr="00054400" w:rsidRDefault="00241F0C" w:rsidP="00A639DC">
      <w:pPr>
        <w:spacing w:after="0" w:line="240" w:lineRule="auto"/>
        <w:ind w:left="8" w:firstLine="559"/>
        <w:jc w:val="both"/>
        <w:rPr>
          <w:rFonts w:ascii="Times New Roman" w:hAnsi="Times New Roman" w:cs="Times New Roman"/>
          <w:bCs/>
          <w:i/>
          <w:iCs/>
          <w:sz w:val="24"/>
          <w:szCs w:val="24"/>
          <w:lang w:val="tt-RU"/>
        </w:rPr>
      </w:pPr>
      <w:r w:rsidRPr="00054400">
        <w:rPr>
          <w:rFonts w:ascii="Times New Roman" w:hAnsi="Times New Roman" w:cs="Times New Roman"/>
          <w:bCs/>
          <w:i/>
          <w:iCs/>
          <w:sz w:val="24"/>
          <w:szCs w:val="24"/>
        </w:rPr>
        <w:t xml:space="preserve">        Проект УМК по обучению русскоязычных детей татарскому языку состоит из трех частей: «Минем</w:t>
      </w:r>
      <w:r w:rsidRPr="00054400">
        <w:rPr>
          <w:rFonts w:ascii="Times New Roman" w:hAnsi="Times New Roman" w:cs="Times New Roman"/>
          <w:bCs/>
          <w:i/>
          <w:iCs/>
          <w:sz w:val="24"/>
          <w:szCs w:val="24"/>
          <w:lang w:val="tt-RU"/>
        </w:rPr>
        <w:t>өем</w:t>
      </w:r>
      <w:r w:rsidRPr="00054400">
        <w:rPr>
          <w:rFonts w:ascii="Times New Roman" w:hAnsi="Times New Roman" w:cs="Times New Roman"/>
          <w:bCs/>
          <w:i/>
          <w:iCs/>
          <w:sz w:val="24"/>
          <w:szCs w:val="24"/>
        </w:rPr>
        <w:t>» (для средней группы), «</w:t>
      </w:r>
      <w:r w:rsidRPr="00054400">
        <w:rPr>
          <w:rFonts w:ascii="Times New Roman" w:hAnsi="Times New Roman" w:cs="Times New Roman"/>
          <w:bCs/>
          <w:i/>
          <w:iCs/>
          <w:sz w:val="24"/>
          <w:szCs w:val="24"/>
          <w:lang w:val="tt-RU"/>
        </w:rPr>
        <w:t>Уйный-уйный үсәбез</w:t>
      </w:r>
      <w:r w:rsidRPr="00054400">
        <w:rPr>
          <w:rFonts w:ascii="Times New Roman" w:hAnsi="Times New Roman" w:cs="Times New Roman"/>
          <w:bCs/>
          <w:i/>
          <w:iCs/>
          <w:sz w:val="24"/>
          <w:szCs w:val="24"/>
        </w:rPr>
        <w:t>»</w:t>
      </w:r>
      <w:r w:rsidRPr="00054400">
        <w:rPr>
          <w:rFonts w:ascii="Times New Roman" w:hAnsi="Times New Roman" w:cs="Times New Roman"/>
          <w:bCs/>
          <w:i/>
          <w:iCs/>
          <w:sz w:val="24"/>
          <w:szCs w:val="24"/>
          <w:lang w:val="tt-RU"/>
        </w:rPr>
        <w:t xml:space="preserve"> (для старшей группы),  </w:t>
      </w:r>
      <w:r w:rsidRPr="00054400">
        <w:rPr>
          <w:rFonts w:ascii="Times New Roman" w:hAnsi="Times New Roman" w:cs="Times New Roman"/>
          <w:bCs/>
          <w:i/>
          <w:iCs/>
          <w:sz w:val="24"/>
          <w:szCs w:val="24"/>
        </w:rPr>
        <w:t>«Без инде</w:t>
      </w:r>
      <w:r w:rsidRPr="00054400">
        <w:rPr>
          <w:rFonts w:ascii="Times New Roman" w:hAnsi="Times New Roman" w:cs="Times New Roman"/>
          <w:bCs/>
          <w:i/>
          <w:iCs/>
          <w:sz w:val="24"/>
          <w:szCs w:val="24"/>
          <w:lang w:val="tt-RU"/>
        </w:rPr>
        <w:t xml:space="preserve"> зурлар, мәктәпкә илтә юллар</w:t>
      </w:r>
      <w:r w:rsidRPr="00054400">
        <w:rPr>
          <w:rFonts w:ascii="Times New Roman" w:hAnsi="Times New Roman" w:cs="Times New Roman"/>
          <w:bCs/>
          <w:i/>
          <w:iCs/>
          <w:sz w:val="24"/>
          <w:szCs w:val="24"/>
        </w:rPr>
        <w:t>»</w:t>
      </w:r>
      <w:r w:rsidRPr="00054400">
        <w:rPr>
          <w:rFonts w:ascii="Times New Roman" w:hAnsi="Times New Roman" w:cs="Times New Roman"/>
          <w:bCs/>
          <w:i/>
          <w:iCs/>
          <w:sz w:val="24"/>
          <w:szCs w:val="24"/>
          <w:lang w:val="tt-RU"/>
        </w:rPr>
        <w:t xml:space="preserve"> (подготовительной к школе группы).</w:t>
      </w:r>
    </w:p>
    <w:p w:rsidR="00241F0C" w:rsidRPr="00054400" w:rsidRDefault="00241F0C" w:rsidP="00A639DC">
      <w:pPr>
        <w:spacing w:after="0" w:line="240" w:lineRule="auto"/>
        <w:ind w:left="8" w:firstLine="559"/>
        <w:jc w:val="both"/>
        <w:rPr>
          <w:rFonts w:ascii="Times New Roman" w:hAnsi="Times New Roman" w:cs="Times New Roman"/>
          <w:bCs/>
          <w:i/>
          <w:iCs/>
          <w:sz w:val="24"/>
          <w:szCs w:val="24"/>
          <w:lang w:val="tt-RU"/>
        </w:rPr>
      </w:pPr>
      <w:r w:rsidRPr="00054400">
        <w:rPr>
          <w:rFonts w:ascii="Times New Roman" w:hAnsi="Times New Roman" w:cs="Times New Roman"/>
          <w:bCs/>
          <w:i/>
          <w:iCs/>
          <w:sz w:val="24"/>
          <w:szCs w:val="24"/>
          <w:lang w:val="tt-RU"/>
        </w:rPr>
        <w:t xml:space="preserve">      Основной  </w:t>
      </w:r>
      <w:r w:rsidRPr="00054400">
        <w:rPr>
          <w:rFonts w:ascii="Times New Roman" w:hAnsi="Times New Roman" w:cs="Times New Roman"/>
          <w:b/>
          <w:bCs/>
          <w:i/>
          <w:iCs/>
          <w:sz w:val="24"/>
          <w:szCs w:val="24"/>
          <w:lang w:val="tt-RU"/>
        </w:rPr>
        <w:t xml:space="preserve">задачей </w:t>
      </w:r>
      <w:r w:rsidRPr="00054400">
        <w:rPr>
          <w:rFonts w:ascii="Times New Roman" w:hAnsi="Times New Roman" w:cs="Times New Roman"/>
          <w:bCs/>
          <w:i/>
          <w:iCs/>
          <w:sz w:val="24"/>
          <w:szCs w:val="24"/>
          <w:lang w:val="tt-RU"/>
        </w:rPr>
        <w:t xml:space="preserve">изучения татарского языка в дошкольном возрасте  является </w:t>
      </w:r>
      <w:r w:rsidRPr="00054400">
        <w:rPr>
          <w:rFonts w:ascii="Times New Roman" w:hAnsi="Times New Roman" w:cs="Times New Roman"/>
          <w:b/>
          <w:bCs/>
          <w:i/>
          <w:iCs/>
          <w:sz w:val="24"/>
          <w:szCs w:val="24"/>
          <w:lang w:val="tt-RU"/>
        </w:rPr>
        <w:t xml:space="preserve">формирование первоначальных умений и навыков  практического владения  татарским языком в устной форме. </w:t>
      </w:r>
      <w:r w:rsidRPr="00054400">
        <w:rPr>
          <w:rFonts w:ascii="Times New Roman" w:hAnsi="Times New Roman" w:cs="Times New Roman"/>
          <w:bCs/>
          <w:i/>
          <w:iCs/>
          <w:sz w:val="24"/>
          <w:szCs w:val="24"/>
          <w:lang w:val="tt-RU"/>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241F0C" w:rsidRPr="00054400" w:rsidRDefault="00241F0C" w:rsidP="00A639DC">
      <w:pPr>
        <w:pStyle w:val="Default"/>
        <w:ind w:firstLine="567"/>
        <w:jc w:val="both"/>
        <w:rPr>
          <w:i/>
        </w:rPr>
      </w:pPr>
      <w:r w:rsidRPr="00054400">
        <w:rPr>
          <w:i/>
        </w:rPr>
        <w:t xml:space="preserve">Воспитательно-образовательная работа в группах ведется в соответствии с Законом Республики Татарстан № 16 от 03.03.2012 г. «О языках народов РТ», с учетом Методических рекомендаций МО и НРТ «По организации обучения детей татарскому и русскому языку в дошкольных образовательных организациях». </w:t>
      </w:r>
    </w:p>
    <w:p w:rsidR="00CD0D5F" w:rsidRPr="00054400" w:rsidRDefault="00CD0D5F" w:rsidP="00A639DC">
      <w:pPr>
        <w:spacing w:after="0" w:line="240" w:lineRule="auto"/>
        <w:ind w:firstLine="567"/>
        <w:jc w:val="center"/>
        <w:rPr>
          <w:rFonts w:ascii="Times New Roman" w:hAnsi="Times New Roman" w:cs="Times New Roman"/>
          <w:b/>
          <w:bCs/>
          <w:i/>
          <w:sz w:val="24"/>
          <w:szCs w:val="24"/>
        </w:rPr>
      </w:pPr>
    </w:p>
    <w:p w:rsidR="00241F0C" w:rsidRPr="00054400" w:rsidRDefault="00241F0C" w:rsidP="00A639DC">
      <w:pPr>
        <w:spacing w:after="0" w:line="240" w:lineRule="auto"/>
        <w:ind w:firstLine="567"/>
        <w:jc w:val="center"/>
        <w:rPr>
          <w:rFonts w:ascii="Times New Roman" w:hAnsi="Times New Roman" w:cs="Times New Roman"/>
          <w:b/>
          <w:bCs/>
          <w:i/>
          <w:sz w:val="24"/>
          <w:szCs w:val="24"/>
        </w:rPr>
      </w:pPr>
      <w:r w:rsidRPr="00054400">
        <w:rPr>
          <w:rFonts w:ascii="Times New Roman" w:hAnsi="Times New Roman" w:cs="Times New Roman"/>
          <w:b/>
          <w:bCs/>
          <w:i/>
          <w:sz w:val="24"/>
          <w:szCs w:val="24"/>
        </w:rPr>
        <w:t>Содержание УМК «Говорим по-татарски»</w:t>
      </w:r>
    </w:p>
    <w:p w:rsidR="00241F0C" w:rsidRPr="00054400" w:rsidRDefault="00241F0C" w:rsidP="00A639DC">
      <w:pPr>
        <w:spacing w:after="0" w:line="240" w:lineRule="auto"/>
        <w:ind w:firstLine="567"/>
        <w:jc w:val="center"/>
        <w:rPr>
          <w:rFonts w:ascii="Times New Roman" w:hAnsi="Times New Roman" w:cs="Times New Roman"/>
          <w:b/>
          <w:bCs/>
          <w:i/>
          <w:sz w:val="24"/>
          <w:szCs w:val="24"/>
        </w:rPr>
      </w:pPr>
      <w:r w:rsidRPr="00054400">
        <w:rPr>
          <w:rFonts w:ascii="Times New Roman" w:hAnsi="Times New Roman" w:cs="Times New Roman"/>
          <w:b/>
          <w:bCs/>
          <w:i/>
          <w:sz w:val="24"/>
          <w:szCs w:val="24"/>
        </w:rPr>
        <w:t>(авторы Зарипова З.М., Кидрячева Р.Г., Исаева Р.С.)</w:t>
      </w:r>
    </w:p>
    <w:p w:rsidR="00241F0C" w:rsidRPr="00054400" w:rsidRDefault="00241F0C" w:rsidP="00A639DC">
      <w:pPr>
        <w:spacing w:after="0" w:line="240" w:lineRule="auto"/>
        <w:ind w:firstLine="567"/>
        <w:jc w:val="both"/>
        <w:rPr>
          <w:rFonts w:ascii="Times New Roman" w:hAnsi="Times New Roman" w:cs="Times New Roman"/>
          <w:b/>
          <w:i/>
          <w:sz w:val="24"/>
          <w:szCs w:val="24"/>
        </w:rPr>
      </w:pPr>
      <w:r w:rsidRPr="00054400">
        <w:rPr>
          <w:rFonts w:ascii="Times New Roman" w:hAnsi="Times New Roman" w:cs="Times New Roman"/>
          <w:b/>
          <w:i/>
          <w:sz w:val="24"/>
          <w:szCs w:val="24"/>
        </w:rPr>
        <w:t>Основные задачи:</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xml:space="preserve">- формирование первоначальных умений и навыков практического владения татарским языком в устной форме, </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 xml:space="preserve">- формировать мотивацию учения ребенка, активизировать в речи слова обозначающие предмет, признак предмета и действие; </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241F0C" w:rsidRPr="00054400" w:rsidRDefault="00241F0C" w:rsidP="00A639DC">
      <w:pPr>
        <w:spacing w:after="0" w:line="240" w:lineRule="auto"/>
        <w:ind w:firstLine="567"/>
        <w:jc w:val="both"/>
        <w:rPr>
          <w:rFonts w:ascii="Times New Roman" w:hAnsi="Times New Roman" w:cs="Times New Roman"/>
          <w:b/>
          <w:i/>
          <w:sz w:val="24"/>
          <w:szCs w:val="24"/>
        </w:rPr>
      </w:pPr>
      <w:r w:rsidRPr="00054400">
        <w:rPr>
          <w:rFonts w:ascii="Times New Roman" w:hAnsi="Times New Roman" w:cs="Times New Roman"/>
          <w:b/>
          <w:i/>
          <w:sz w:val="24"/>
          <w:szCs w:val="24"/>
        </w:rPr>
        <w:t xml:space="preserve">Проект состоит из трех частей: </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xml:space="preserve">- «Минемөем» (для средней группы), </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xml:space="preserve">- «Уйный-уйныйүсәбез» (для старшей группы), </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i/>
          <w:sz w:val="24"/>
          <w:szCs w:val="24"/>
        </w:rPr>
        <w:t>- «Мәктәпкәилтәюллар» (для подготовительной к школе группы).</w:t>
      </w:r>
    </w:p>
    <w:p w:rsidR="00241F0C" w:rsidRPr="00054400" w:rsidRDefault="00241F0C" w:rsidP="00A639DC">
      <w:pPr>
        <w:spacing w:after="0" w:line="240" w:lineRule="auto"/>
        <w:ind w:firstLine="567"/>
        <w:jc w:val="both"/>
        <w:rPr>
          <w:rFonts w:ascii="Times New Roman" w:hAnsi="Times New Roman" w:cs="Times New Roman"/>
          <w:i/>
          <w:sz w:val="24"/>
          <w:szCs w:val="24"/>
        </w:rPr>
      </w:pPr>
      <w:r w:rsidRPr="00054400">
        <w:rPr>
          <w:rFonts w:ascii="Times New Roman" w:hAnsi="Times New Roman" w:cs="Times New Roman"/>
          <w:b/>
          <w:i/>
          <w:sz w:val="24"/>
          <w:szCs w:val="24"/>
        </w:rPr>
        <w:t>Рабочая тетрадь</w:t>
      </w:r>
      <w:r w:rsidRPr="00054400">
        <w:rPr>
          <w:rFonts w:ascii="Times New Roman" w:hAnsi="Times New Roman" w:cs="Times New Roman"/>
          <w:i/>
          <w:sz w:val="24"/>
          <w:szCs w:val="24"/>
        </w:rPr>
        <w:t xml:space="preserve">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241F0C" w:rsidRPr="00054400" w:rsidRDefault="00241F0C" w:rsidP="00A639DC">
      <w:pPr>
        <w:spacing w:after="0" w:line="240" w:lineRule="auto"/>
        <w:ind w:right="414" w:firstLine="567"/>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Программа принциплары.</w:t>
      </w:r>
    </w:p>
    <w:p w:rsidR="00241F0C" w:rsidRPr="00054400" w:rsidRDefault="00241F0C" w:rsidP="00A639DC">
      <w:pPr>
        <w:tabs>
          <w:tab w:val="left" w:pos="10065"/>
        </w:tabs>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Коммуникативлылык принцибы</w:t>
      </w:r>
      <w:r w:rsidRPr="00054400">
        <w:rPr>
          <w:rFonts w:ascii="Times New Roman" w:hAnsi="Times New Roman" w:cs="Times New Roman"/>
          <w:i/>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241F0C" w:rsidRPr="00054400" w:rsidRDefault="00241F0C" w:rsidP="00A639DC">
      <w:pPr>
        <w:tabs>
          <w:tab w:val="left" w:pos="10065"/>
        </w:tabs>
        <w:spacing w:after="0" w:line="240" w:lineRule="auto"/>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Интеграция һәм дифференциация принцибы</w:t>
      </w:r>
      <w:r w:rsidRPr="00054400">
        <w:rPr>
          <w:rFonts w:ascii="Times New Roman" w:hAnsi="Times New Roman" w:cs="Times New Roman"/>
          <w:i/>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241F0C" w:rsidRPr="00054400" w:rsidRDefault="00241F0C" w:rsidP="00A639DC">
      <w:pPr>
        <w:tabs>
          <w:tab w:val="left" w:pos="10065"/>
        </w:tabs>
        <w:spacing w:after="0" w:line="240" w:lineRule="auto"/>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Күрсәтмәлелек принцибы</w:t>
      </w:r>
      <w:r w:rsidRPr="00054400">
        <w:rPr>
          <w:rFonts w:ascii="Times New Roman" w:hAnsi="Times New Roman" w:cs="Times New Roman"/>
          <w:i/>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241F0C" w:rsidRPr="00054400" w:rsidRDefault="00241F0C" w:rsidP="00A639DC">
      <w:pPr>
        <w:tabs>
          <w:tab w:val="left" w:pos="10065"/>
        </w:tabs>
        <w:spacing w:after="0" w:line="240" w:lineRule="auto"/>
        <w:jc w:val="both"/>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Тел өйрәтү, тәрбия һәм үстерү бурычларының бер-берсе белән тыгыз бәйләнештә тормышка ашыру принцибы;</w:t>
      </w:r>
    </w:p>
    <w:p w:rsidR="00241F0C" w:rsidRPr="00054400" w:rsidRDefault="00241F0C" w:rsidP="00A639DC">
      <w:pPr>
        <w:tabs>
          <w:tab w:val="left" w:pos="10065"/>
        </w:tabs>
        <w:spacing w:after="0" w:line="240" w:lineRule="auto"/>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Барлык белем бирү өлкәләрен берләштерү (интегральләштерү) принцибы:</w:t>
      </w:r>
      <w:r w:rsidRPr="00054400">
        <w:rPr>
          <w:rFonts w:ascii="Times New Roman" w:hAnsi="Times New Roman" w:cs="Times New Roman"/>
          <w:i/>
          <w:sz w:val="24"/>
          <w:szCs w:val="24"/>
          <w:lang w:val="tt-RU"/>
        </w:rPr>
        <w:t xml:space="preserve"> аралашу, танып-белү, социальләштерү, физик культура, сәламәтлек, хезмәт, иминлек, матур әдәбият, иҗади сәнгать, музыка.</w:t>
      </w:r>
    </w:p>
    <w:p w:rsidR="00241F0C" w:rsidRPr="00054400" w:rsidRDefault="00241F0C" w:rsidP="00A639DC">
      <w:pPr>
        <w:tabs>
          <w:tab w:val="left" w:pos="10065"/>
        </w:tabs>
        <w:spacing w:after="0" w:line="240" w:lineRule="auto"/>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Дәвамчанлык принцибы</w:t>
      </w:r>
      <w:r w:rsidRPr="00054400">
        <w:rPr>
          <w:rFonts w:ascii="Times New Roman" w:hAnsi="Times New Roman" w:cs="Times New Roman"/>
          <w:i/>
          <w:sz w:val="24"/>
          <w:szCs w:val="24"/>
          <w:lang w:val="tt-RU"/>
        </w:rPr>
        <w:t xml:space="preserve"> – балалар бакчасы һәм башлангыч мәктәптә эзлеклелекне күздә тоту;</w:t>
      </w:r>
    </w:p>
    <w:p w:rsidR="00241F0C" w:rsidRPr="00054400" w:rsidRDefault="00241F0C" w:rsidP="00A639DC">
      <w:pPr>
        <w:tabs>
          <w:tab w:val="left" w:pos="10065"/>
        </w:tabs>
        <w:spacing w:after="0" w:line="240" w:lineRule="auto"/>
        <w:jc w:val="both"/>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Белем бирүне комплекслы-тематик принципка корып оештыру;</w:t>
      </w:r>
    </w:p>
    <w:p w:rsidR="00241F0C" w:rsidRPr="00054400" w:rsidRDefault="00241F0C" w:rsidP="00A639DC">
      <w:pPr>
        <w:spacing w:after="0" w:line="240" w:lineRule="auto"/>
        <w:ind w:right="-142"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Белем бирү эшчәнлегенең мотивлашкан булу принцибы</w:t>
      </w:r>
      <w:r w:rsidRPr="00054400">
        <w:rPr>
          <w:rFonts w:ascii="Times New Roman" w:hAnsi="Times New Roman" w:cs="Times New Roman"/>
          <w:i/>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241F0C" w:rsidRPr="00054400" w:rsidRDefault="00241F0C" w:rsidP="00A639DC">
      <w:pPr>
        <w:spacing w:after="0" w:line="240" w:lineRule="auto"/>
        <w:ind w:right="414"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Белем бирү эшчәнлегенең дидактик принцибы</w:t>
      </w:r>
      <w:r w:rsidRPr="00054400">
        <w:rPr>
          <w:rFonts w:ascii="Times New Roman" w:hAnsi="Times New Roman" w:cs="Times New Roman"/>
          <w:i/>
          <w:sz w:val="24"/>
          <w:szCs w:val="24"/>
          <w:lang w:val="tt-RU"/>
        </w:rPr>
        <w:t xml:space="preserve"> - гадидән катлаулыга таба бару.</w:t>
      </w:r>
    </w:p>
    <w:p w:rsidR="00241F0C" w:rsidRPr="00054400" w:rsidRDefault="00241F0C" w:rsidP="00A639DC">
      <w:pPr>
        <w:spacing w:after="0" w:line="240" w:lineRule="auto"/>
        <w:ind w:right="414" w:firstLine="567"/>
        <w:jc w:val="both"/>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Индивидуальләштерү принцибы</w:t>
      </w:r>
      <w:r w:rsidRPr="00054400">
        <w:rPr>
          <w:rFonts w:ascii="Times New Roman" w:hAnsi="Times New Roman" w:cs="Times New Roman"/>
          <w:i/>
          <w:sz w:val="24"/>
          <w:szCs w:val="24"/>
          <w:lang w:val="tt-RU"/>
        </w:rPr>
        <w:t xml:space="preserve"> - тел өйрәткәндә социаль шәхес сыйфатларын үстерүне күздә тоту. Балаларның яшь үзәнчәлекләрен исәпкә алу.</w:t>
      </w:r>
    </w:p>
    <w:p w:rsidR="00241F0C" w:rsidRPr="00054400" w:rsidRDefault="00241F0C" w:rsidP="00A639DC">
      <w:pPr>
        <w:spacing w:after="0" w:line="240" w:lineRule="auto"/>
        <w:ind w:right="414" w:firstLine="567"/>
        <w:jc w:val="both"/>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Татар телен өйрәтүдә кулланыла торган чаралар.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Эшчәнлек эшкәртмәләре, диагностик материаллар.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Тавышлы күрсәтмәлелек (һәр проект өчен аудиоязмалар, анимацион сюжетлар, мультфильмнар).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lastRenderedPageBreak/>
        <w:t>Картиналы һәм картиналы-дидактик күрсәтмәлелек(таратма һәм күрсәтмә рәсемнәр, җырлы-биюле уеннар, театр эшчәнлеге өчен материаллар.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Символик, график күрсәтмәлелек (пиктограммалар).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Күләмле күрсәтмәлелек (макетлар, муляжлар, уенчыклар)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Интерактив уеннар.</w:t>
      </w:r>
    </w:p>
    <w:p w:rsidR="00241F0C" w:rsidRPr="00054400" w:rsidRDefault="00241F0C" w:rsidP="00A639DC">
      <w:pPr>
        <w:numPr>
          <w:ilvl w:val="0"/>
          <w:numId w:val="35"/>
        </w:numPr>
        <w:suppressAutoHyphens/>
        <w:spacing w:after="0" w:line="240" w:lineRule="auto"/>
        <w:ind w:left="0" w:firstLine="567"/>
        <w:jc w:val="both"/>
        <w:rPr>
          <w:rFonts w:ascii="Times New Roman" w:hAnsi="Times New Roman" w:cs="Times New Roman"/>
          <w:b/>
          <w:i/>
          <w:sz w:val="24"/>
          <w:szCs w:val="24"/>
          <w:lang w:val="tt-RU"/>
        </w:rPr>
      </w:pPr>
      <w:r w:rsidRPr="00054400">
        <w:rPr>
          <w:rFonts w:ascii="Times New Roman" w:hAnsi="Times New Roman" w:cs="Times New Roman"/>
          <w:i/>
          <w:sz w:val="24"/>
          <w:szCs w:val="24"/>
          <w:lang w:val="tt-RU"/>
        </w:rPr>
        <w:t>Эш дәфтәрләре.</w:t>
      </w:r>
    </w:p>
    <w:p w:rsidR="00241F0C" w:rsidRPr="00054400" w:rsidRDefault="00241F0C" w:rsidP="00A639DC">
      <w:pPr>
        <w:spacing w:after="0" w:line="240" w:lineRule="auto"/>
        <w:ind w:firstLine="567"/>
        <w:jc w:val="both"/>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 xml:space="preserve">Эш төрләре һәм формалары. </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Предметлар белән эш: тасвирлау, уенчык белән диалог төзү, уен һәм әкиятләрдә катнашу.</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Рәсемнәр белән эш: тасвирлау, үстерешле диалог. </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Сюжетлы-рольле уеннар;</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Әйлән-бәйлән, җырлы-биюле уеннар өйрәнү (аудиоязмага таянып).</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Хәрәкәтле уеннар: туп белән уеннар, “Командир” уены, әйлән-бәйлән уен, зарядка уеннары.</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Иҗади һәм ситуатив уеннар: рольле уеннар, интервью, ситуатив күнегүләр.</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Ситуатив, логик күнегүләрне ишетеп, аңлап эшләү. </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Үстерелешле диалоглар (зурлар һәм яшьтәшләре белән үзара аралашу).</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Аудиоязмалар тыңлау, кушылып әйтү, җырлау, кабатлау, ишеткән сүзне рәсемдә табып күрсәтү.</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Анимацион сюжетлар, мультфильмнар карау.</w:t>
      </w:r>
    </w:p>
    <w:p w:rsidR="00241F0C" w:rsidRPr="00054400" w:rsidRDefault="00241F0C" w:rsidP="00A639DC">
      <w:pPr>
        <w:numPr>
          <w:ilvl w:val="0"/>
          <w:numId w:val="34"/>
        </w:numPr>
        <w:suppressAutoHyphens/>
        <w:spacing w:after="0" w:line="240" w:lineRule="auto"/>
        <w:ind w:left="0"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Интерактив уеннар.</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Татарча сөйләшергә өйрәткәндә куелган минимум бурычлар.</w:t>
      </w:r>
    </w:p>
    <w:p w:rsidR="00241F0C" w:rsidRPr="00054400" w:rsidRDefault="00241F0C" w:rsidP="00A639DC">
      <w:pPr>
        <w:spacing w:after="0" w:line="240" w:lineRule="auto"/>
        <w:ind w:firstLine="567"/>
        <w:rPr>
          <w:rFonts w:ascii="Times New Roman" w:hAnsi="Times New Roman" w:cs="Times New Roman"/>
          <w:i/>
          <w:sz w:val="24"/>
          <w:szCs w:val="24"/>
          <w:lang w:val="tt-RU"/>
        </w:rPr>
      </w:pPr>
      <w:r w:rsidRPr="00054400">
        <w:rPr>
          <w:rFonts w:ascii="Times New Roman" w:hAnsi="Times New Roman" w:cs="Times New Roman"/>
          <w:i/>
          <w:sz w:val="24"/>
          <w:szCs w:val="24"/>
          <w:lang w:val="tt-RU"/>
        </w:rPr>
        <w:t>Программа өч проектны һәм аларның төп максатларын һәм бурычларын үз эченә ала:</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“Минем өем” проекты (4-5 яш</w:t>
      </w:r>
      <w:r w:rsidRPr="00054400">
        <w:rPr>
          <w:rFonts w:ascii="Times New Roman" w:hAnsi="Times New Roman" w:cs="Times New Roman"/>
          <w:b/>
          <w:i/>
          <w:sz w:val="24"/>
          <w:szCs w:val="24"/>
        </w:rPr>
        <w:t>ь</w:t>
      </w:r>
      <w:r w:rsidRPr="00054400">
        <w:rPr>
          <w:rFonts w:ascii="Times New Roman" w:hAnsi="Times New Roman" w:cs="Times New Roman"/>
          <w:b/>
          <w:i/>
          <w:sz w:val="24"/>
          <w:szCs w:val="24"/>
          <w:lang w:val="tt-RU"/>
        </w:rPr>
        <w:t>).</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Максат:</w:t>
      </w:r>
      <w:r w:rsidRPr="00054400">
        <w:rPr>
          <w:rFonts w:ascii="Times New Roman" w:hAnsi="Times New Roman" w:cs="Times New Roman"/>
          <w:i/>
          <w:sz w:val="24"/>
          <w:szCs w:val="24"/>
          <w:lang w:val="tt-RU"/>
        </w:rPr>
        <w:t xml:space="preserve"> Татар теленә кызыксыну уяту, аралашу теләге тудыру.</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 xml:space="preserve">Бурычлар: </w:t>
      </w:r>
      <w:r w:rsidRPr="00054400">
        <w:rPr>
          <w:rFonts w:ascii="Times New Roman" w:hAnsi="Times New Roman" w:cs="Times New Roman"/>
          <w:i/>
          <w:sz w:val="24"/>
          <w:szCs w:val="24"/>
          <w:lang w:val="tt-RU"/>
        </w:rPr>
        <w:t>1. Сүз байлыгы булдыру, сөйләмдә активлаштыру.</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         2. Гади диалогта катнаша белү, хәтер, зиһен үстерү.</w:t>
      </w:r>
    </w:p>
    <w:p w:rsidR="00241F0C" w:rsidRPr="00A639DC"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         3. Бер – береңне тыңлау, ишетү сыйфатлары </w:t>
      </w:r>
      <w:r w:rsidR="00A639DC">
        <w:rPr>
          <w:rFonts w:ascii="Times New Roman" w:hAnsi="Times New Roman" w:cs="Times New Roman"/>
          <w:i/>
          <w:sz w:val="24"/>
          <w:szCs w:val="24"/>
          <w:lang w:val="tt-RU"/>
        </w:rPr>
        <w:t>тәрбияләү.</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“Уйный – уйный үсәбез” проекты (5-6 яшь).</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Максат:</w:t>
      </w:r>
      <w:r w:rsidRPr="00054400">
        <w:rPr>
          <w:rFonts w:ascii="Times New Roman" w:hAnsi="Times New Roman" w:cs="Times New Roman"/>
          <w:i/>
          <w:sz w:val="24"/>
          <w:szCs w:val="24"/>
          <w:lang w:val="tt-RU"/>
        </w:rPr>
        <w:t xml:space="preserve"> Үзара һәм зурлар белән көндәлек тормышта татарча аралашуга чыгу.</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Бурычлар:</w:t>
      </w:r>
      <w:r w:rsidRPr="00054400">
        <w:rPr>
          <w:rFonts w:ascii="Times New Roman" w:hAnsi="Times New Roman" w:cs="Times New Roman"/>
          <w:i/>
          <w:sz w:val="24"/>
          <w:szCs w:val="24"/>
          <w:lang w:val="tt-RU"/>
        </w:rPr>
        <w:t xml:space="preserve"> 1. Сүз байлыгын арттыру, сөйләм күнекмәләре формалаштыру. </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         2. Гади сорауларны аңлап җавап бирү, мөрәҗәгать итә белү, көндәлек яшәештә аралашу.</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 xml:space="preserve">         3. Әдәпле итеп кара-каршы сөйләшә  белү күнекмәләрен тәрбияләү.</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lastRenderedPageBreak/>
        <w:t>“Без инде хәзер зурлар, мәктәпкә илтә юллар” проекты (6-7 яшь).</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Максат:</w:t>
      </w:r>
      <w:r w:rsidRPr="00054400">
        <w:rPr>
          <w:rFonts w:ascii="Times New Roman" w:hAnsi="Times New Roman" w:cs="Times New Roman"/>
          <w:i/>
          <w:sz w:val="24"/>
          <w:szCs w:val="24"/>
          <w:lang w:val="tt-RU"/>
        </w:rPr>
        <w:t xml:space="preserve">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b/>
          <w:i/>
          <w:sz w:val="24"/>
          <w:szCs w:val="24"/>
          <w:lang w:val="tt-RU"/>
        </w:rPr>
        <w:t>Бурычлар:</w:t>
      </w:r>
      <w:r w:rsidRPr="00054400">
        <w:rPr>
          <w:rFonts w:ascii="Times New Roman" w:hAnsi="Times New Roman" w:cs="Times New Roman"/>
          <w:i/>
          <w:sz w:val="24"/>
          <w:szCs w:val="24"/>
          <w:lang w:val="tt-RU"/>
        </w:rPr>
        <w:t xml:space="preserve"> 1.Сөйләмне аралашу чарасы буларак камилләштерү, файдалана белү күнекмәләренә өйрәтү.</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2. Мөстәкыйль фикер йөртергә, җавап бирергә  күнектерү, балада үзенең сөйләме белән кызыксыну һәм сизгерлек уяту.</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3. Сөйләм әдәбе (сорау, гозер, мөрәҗәгать итү, рәхмәт белдерү, исәнләшү, саубуллашу) кагыйдәләрен камилләштерү.</w:t>
      </w:r>
    </w:p>
    <w:p w:rsidR="00241F0C" w:rsidRPr="00054400" w:rsidRDefault="00241F0C" w:rsidP="00A639DC">
      <w:pPr>
        <w:spacing w:after="0" w:line="240" w:lineRule="auto"/>
        <w:ind w:firstLine="567"/>
        <w:rPr>
          <w:rFonts w:ascii="Times New Roman" w:hAnsi="Times New Roman" w:cs="Times New Roman"/>
          <w:b/>
          <w:i/>
          <w:sz w:val="24"/>
          <w:szCs w:val="24"/>
          <w:lang w:val="tt-RU"/>
        </w:rPr>
      </w:pPr>
      <w:r w:rsidRPr="00054400">
        <w:rPr>
          <w:rFonts w:ascii="Times New Roman" w:hAnsi="Times New Roman" w:cs="Times New Roman"/>
          <w:b/>
          <w:i/>
          <w:sz w:val="24"/>
          <w:szCs w:val="24"/>
          <w:lang w:val="tt-RU"/>
        </w:rPr>
        <w:t>Укыту методик комплектының эчтәлеге.</w:t>
      </w:r>
    </w:p>
    <w:p w:rsidR="00241F0C" w:rsidRPr="00054400" w:rsidRDefault="00241F0C" w:rsidP="00A639DC">
      <w:pPr>
        <w:spacing w:after="0" w:line="240" w:lineRule="auto"/>
        <w:ind w:firstLine="567"/>
        <w:jc w:val="both"/>
        <w:rPr>
          <w:rFonts w:ascii="Times New Roman" w:hAnsi="Times New Roman" w:cs="Times New Roman"/>
          <w:i/>
          <w:sz w:val="24"/>
          <w:szCs w:val="24"/>
          <w:lang w:val="tt-RU"/>
        </w:rPr>
      </w:pPr>
      <w:r w:rsidRPr="00054400">
        <w:rPr>
          <w:rFonts w:ascii="Times New Roman" w:hAnsi="Times New Roman" w:cs="Times New Roman"/>
          <w:i/>
          <w:sz w:val="24"/>
          <w:szCs w:val="24"/>
          <w:lang w:val="tt-RU"/>
        </w:rPr>
        <w:t>Һәр проект түбәндәгеләрне үз эченә ала:</w:t>
      </w:r>
    </w:p>
    <w:p w:rsidR="00241F0C" w:rsidRPr="00054400" w:rsidRDefault="00241F0C" w:rsidP="00A639DC">
      <w:pPr>
        <w:pStyle w:val="110"/>
        <w:numPr>
          <w:ilvl w:val="0"/>
          <w:numId w:val="36"/>
        </w:numPr>
        <w:suppressAutoHyphens/>
        <w:ind w:left="0" w:firstLine="567"/>
        <w:jc w:val="both"/>
        <w:rPr>
          <w:i/>
          <w:lang w:val="tt-RU"/>
        </w:rPr>
      </w:pPr>
      <w:r w:rsidRPr="00054400">
        <w:rPr>
          <w:i/>
          <w:lang w:val="tt-RU"/>
        </w:rPr>
        <w:t>тематик план;</w:t>
      </w:r>
    </w:p>
    <w:p w:rsidR="00241F0C" w:rsidRPr="00054400" w:rsidRDefault="00241F0C" w:rsidP="00A639DC">
      <w:pPr>
        <w:pStyle w:val="110"/>
        <w:numPr>
          <w:ilvl w:val="0"/>
          <w:numId w:val="36"/>
        </w:numPr>
        <w:suppressAutoHyphens/>
        <w:ind w:left="0" w:firstLine="567"/>
        <w:jc w:val="both"/>
        <w:rPr>
          <w:i/>
          <w:lang w:val="tt-RU"/>
        </w:rPr>
      </w:pPr>
      <w:r w:rsidRPr="00054400">
        <w:rPr>
          <w:i/>
          <w:lang w:val="tt-RU"/>
        </w:rPr>
        <w:t xml:space="preserve">эшчәнлек конспектлары; </w:t>
      </w:r>
    </w:p>
    <w:p w:rsidR="00241F0C" w:rsidRPr="00054400" w:rsidRDefault="00241F0C" w:rsidP="00A639DC">
      <w:pPr>
        <w:pStyle w:val="110"/>
        <w:numPr>
          <w:ilvl w:val="0"/>
          <w:numId w:val="36"/>
        </w:numPr>
        <w:suppressAutoHyphens/>
        <w:ind w:left="0" w:firstLine="567"/>
        <w:jc w:val="both"/>
        <w:rPr>
          <w:i/>
          <w:lang w:val="tt-RU"/>
        </w:rPr>
      </w:pPr>
      <w:r w:rsidRPr="00054400">
        <w:rPr>
          <w:i/>
          <w:lang w:val="tt-RU"/>
        </w:rPr>
        <w:t>балалар һәм әти-әниләр өчен эш дәфтәрләре;</w:t>
      </w:r>
    </w:p>
    <w:p w:rsidR="00241F0C" w:rsidRPr="00054400" w:rsidRDefault="00241F0C" w:rsidP="00A639DC">
      <w:pPr>
        <w:pStyle w:val="110"/>
        <w:numPr>
          <w:ilvl w:val="0"/>
          <w:numId w:val="36"/>
        </w:numPr>
        <w:suppressAutoHyphens/>
        <w:ind w:left="0" w:right="414" w:firstLine="567"/>
        <w:jc w:val="both"/>
        <w:rPr>
          <w:i/>
          <w:lang w:val="tt-RU"/>
        </w:rPr>
      </w:pPr>
      <w:r w:rsidRPr="00054400">
        <w:rPr>
          <w:i/>
          <w:lang w:val="tt-RU"/>
        </w:rPr>
        <w:t>аудиоязмалар;</w:t>
      </w:r>
    </w:p>
    <w:p w:rsidR="00241F0C" w:rsidRPr="00054400" w:rsidRDefault="00241F0C" w:rsidP="00A639DC">
      <w:pPr>
        <w:pStyle w:val="110"/>
        <w:numPr>
          <w:ilvl w:val="0"/>
          <w:numId w:val="36"/>
        </w:numPr>
        <w:suppressAutoHyphens/>
        <w:ind w:left="0" w:right="414" w:firstLine="567"/>
        <w:jc w:val="both"/>
        <w:rPr>
          <w:i/>
          <w:lang w:val="tt-RU"/>
        </w:rPr>
      </w:pPr>
      <w:r w:rsidRPr="00054400">
        <w:rPr>
          <w:i/>
          <w:lang w:val="tt-RU"/>
        </w:rPr>
        <w:t>анимацион күренешләр;</w:t>
      </w:r>
    </w:p>
    <w:p w:rsidR="00241F0C" w:rsidRPr="00054400" w:rsidRDefault="00241F0C" w:rsidP="00A639DC">
      <w:pPr>
        <w:pStyle w:val="110"/>
        <w:numPr>
          <w:ilvl w:val="0"/>
          <w:numId w:val="36"/>
        </w:numPr>
        <w:suppressAutoHyphens/>
        <w:ind w:left="0" w:right="414" w:firstLine="567"/>
        <w:jc w:val="both"/>
        <w:rPr>
          <w:i/>
          <w:lang w:val="tt-RU"/>
        </w:rPr>
      </w:pPr>
      <w:r w:rsidRPr="00054400">
        <w:rPr>
          <w:i/>
          <w:lang w:val="tt-RU"/>
        </w:rPr>
        <w:t>күрсәтмә, таратма материаллар;</w:t>
      </w:r>
    </w:p>
    <w:p w:rsidR="00241F0C" w:rsidRPr="00054400" w:rsidRDefault="00241F0C" w:rsidP="00A639DC">
      <w:pPr>
        <w:pStyle w:val="110"/>
        <w:numPr>
          <w:ilvl w:val="0"/>
          <w:numId w:val="36"/>
        </w:numPr>
        <w:suppressAutoHyphens/>
        <w:ind w:left="0" w:firstLine="567"/>
        <w:jc w:val="both"/>
        <w:rPr>
          <w:b/>
          <w:i/>
          <w:lang w:val="tt-RU"/>
        </w:rPr>
      </w:pPr>
      <w:r w:rsidRPr="00054400">
        <w:rPr>
          <w:i/>
          <w:lang w:val="tt-RU"/>
        </w:rPr>
        <w:t>диагностик материаллар.</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b/>
          <w:i/>
          <w:sz w:val="24"/>
          <w:szCs w:val="24"/>
        </w:rPr>
      </w:pPr>
      <w:r w:rsidRPr="00054400">
        <w:rPr>
          <w:rFonts w:ascii="Times New Roman" w:eastAsia="Calibri" w:hAnsi="Times New Roman" w:cs="Times New Roman"/>
          <w:b/>
          <w:i/>
          <w:sz w:val="24"/>
          <w:szCs w:val="24"/>
        </w:rPr>
        <w:t>Использование национального регионального компонента в направлении речевого развития</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b/>
          <w:i/>
          <w:sz w:val="24"/>
          <w:szCs w:val="24"/>
        </w:rPr>
      </w:pPr>
      <w:r w:rsidRPr="00054400">
        <w:rPr>
          <w:rFonts w:ascii="Times New Roman" w:eastAsia="Calibri" w:hAnsi="Times New Roman" w:cs="Times New Roman"/>
          <w:b/>
          <w:i/>
          <w:sz w:val="24"/>
          <w:szCs w:val="24"/>
        </w:rPr>
        <w:t>ребенка включает:</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обучение детей двум государственным языкам (русскому и татарскому) в равных объемах.</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развитие всех компонентов устной речи.</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практическое овладение воспитанниками нормами речи родного языка.</w:t>
      </w:r>
    </w:p>
    <w:p w:rsidR="00241F0C" w:rsidRPr="00054400" w:rsidRDefault="00241F0C" w:rsidP="00A639DC">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развитие свободного общения с взрослыми на родном языке.</w:t>
      </w:r>
    </w:p>
    <w:p w:rsidR="00241F0C" w:rsidRPr="00054400" w:rsidRDefault="00241F0C" w:rsidP="00A639DC">
      <w:pPr>
        <w:autoSpaceDE w:val="0"/>
        <w:autoSpaceDN w:val="0"/>
        <w:adjustRightInd w:val="0"/>
        <w:spacing w:after="0" w:line="240" w:lineRule="auto"/>
        <w:ind w:firstLine="567"/>
        <w:jc w:val="both"/>
        <w:rPr>
          <w:rFonts w:ascii="Times New Roman" w:hAnsi="Times New Roman" w:cs="Times New Roman"/>
          <w:i/>
          <w:sz w:val="24"/>
          <w:szCs w:val="24"/>
        </w:rPr>
      </w:pPr>
      <w:r w:rsidRPr="00054400">
        <w:rPr>
          <w:rFonts w:ascii="Times New Roman" w:eastAsia="Calibri" w:hAnsi="Times New Roman" w:cs="Times New Roman"/>
          <w:i/>
          <w:sz w:val="24"/>
          <w:szCs w:val="24"/>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gridCol w:w="12474"/>
      </w:tblGrid>
      <w:tr w:rsidR="00241F0C" w:rsidRPr="00054400" w:rsidTr="00A639DC">
        <w:tc>
          <w:tcPr>
            <w:tcW w:w="2268" w:type="dxa"/>
            <w:shd w:val="clear" w:color="auto" w:fill="auto"/>
          </w:tcPr>
          <w:p w:rsidR="00241F0C" w:rsidRPr="00054400" w:rsidRDefault="00241F0C"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Младший возраст</w:t>
            </w:r>
          </w:p>
        </w:tc>
        <w:tc>
          <w:tcPr>
            <w:tcW w:w="12474" w:type="dxa"/>
            <w:shd w:val="clear" w:color="auto" w:fill="auto"/>
          </w:tcPr>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всех компонентов устной речи.</w:t>
            </w:r>
          </w:p>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Практическое овладение воспитанниками нормами речи родного языка.</w:t>
            </w:r>
          </w:p>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Развитие свободного общения с взрослыми на родном языке. </w:t>
            </w:r>
          </w:p>
        </w:tc>
      </w:tr>
      <w:tr w:rsidR="00241F0C" w:rsidRPr="00054400" w:rsidTr="00A639DC">
        <w:tc>
          <w:tcPr>
            <w:tcW w:w="2268" w:type="dxa"/>
            <w:shd w:val="clear" w:color="auto" w:fill="auto"/>
          </w:tcPr>
          <w:p w:rsidR="00241F0C" w:rsidRPr="00054400" w:rsidRDefault="00241F0C"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Средний возраст</w:t>
            </w:r>
          </w:p>
        </w:tc>
        <w:tc>
          <w:tcPr>
            <w:tcW w:w="12474" w:type="dxa"/>
            <w:shd w:val="clear" w:color="auto" w:fill="auto"/>
          </w:tcPr>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 </w:t>
            </w:r>
          </w:p>
        </w:tc>
      </w:tr>
      <w:tr w:rsidR="00241F0C" w:rsidRPr="00054400" w:rsidTr="00A639DC">
        <w:tc>
          <w:tcPr>
            <w:tcW w:w="2268" w:type="dxa"/>
            <w:shd w:val="clear" w:color="auto" w:fill="auto"/>
          </w:tcPr>
          <w:p w:rsidR="00241F0C" w:rsidRPr="00054400" w:rsidRDefault="00241F0C"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Старший возраст</w:t>
            </w:r>
          </w:p>
        </w:tc>
        <w:tc>
          <w:tcPr>
            <w:tcW w:w="12474" w:type="dxa"/>
            <w:shd w:val="clear" w:color="auto" w:fill="auto"/>
          </w:tcPr>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w:t>
            </w:r>
          </w:p>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умений рассказать о своём отношении к конкретному поступку литературного персонажа.</w:t>
            </w:r>
          </w:p>
        </w:tc>
      </w:tr>
      <w:tr w:rsidR="00241F0C" w:rsidRPr="00054400" w:rsidTr="00A639DC">
        <w:tc>
          <w:tcPr>
            <w:tcW w:w="2268" w:type="dxa"/>
            <w:shd w:val="clear" w:color="auto" w:fill="auto"/>
          </w:tcPr>
          <w:p w:rsidR="00241F0C" w:rsidRPr="00054400" w:rsidRDefault="00241F0C"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lastRenderedPageBreak/>
              <w:t>Подготовительный</w:t>
            </w:r>
          </w:p>
        </w:tc>
        <w:tc>
          <w:tcPr>
            <w:tcW w:w="12474" w:type="dxa"/>
            <w:shd w:val="clear" w:color="auto" w:fill="auto"/>
          </w:tcPr>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навыков устного общения с взрослыми и детьми на основе освоения культурных языковых традиций.</w:t>
            </w:r>
          </w:p>
          <w:p w:rsidR="00241F0C" w:rsidRPr="00054400" w:rsidRDefault="00241F0C"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Практическое овладение воспитанниками нормами речи</w:t>
            </w:r>
          </w:p>
        </w:tc>
      </w:tr>
    </w:tbl>
    <w:p w:rsidR="00027785" w:rsidRPr="00054400" w:rsidRDefault="00027785" w:rsidP="00DA4872">
      <w:pPr>
        <w:spacing w:after="0" w:line="240" w:lineRule="auto"/>
        <w:rPr>
          <w:rFonts w:ascii="Times New Roman" w:hAnsi="Times New Roman" w:cs="Times New Roman"/>
          <w:sz w:val="24"/>
          <w:szCs w:val="24"/>
        </w:rPr>
      </w:pPr>
    </w:p>
    <w:p w:rsidR="00027785" w:rsidRPr="00054400" w:rsidRDefault="00545DEE" w:rsidP="00DA4872">
      <w:pPr>
        <w:tabs>
          <w:tab w:val="left" w:pos="4980"/>
        </w:tabs>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2.</w:t>
      </w:r>
      <w:r w:rsidR="00370250" w:rsidRPr="00054400">
        <w:rPr>
          <w:rFonts w:ascii="Times New Roman" w:eastAsia="Times New Roman" w:hAnsi="Times New Roman" w:cs="Times New Roman"/>
          <w:b/>
          <w:bCs/>
          <w:sz w:val="24"/>
          <w:szCs w:val="24"/>
        </w:rPr>
        <w:t>2</w:t>
      </w:r>
      <w:r w:rsidRPr="00054400">
        <w:rPr>
          <w:rFonts w:ascii="Times New Roman" w:eastAsia="Times New Roman" w:hAnsi="Times New Roman" w:cs="Times New Roman"/>
          <w:b/>
          <w:bCs/>
          <w:sz w:val="24"/>
          <w:szCs w:val="24"/>
        </w:rPr>
        <w:t>.4Образовательная область «Художественно-эстетическое развитие»</w:t>
      </w:r>
    </w:p>
    <w:p w:rsidR="00027785" w:rsidRPr="00054400" w:rsidRDefault="00027785" w:rsidP="00DA4872">
      <w:pPr>
        <w:spacing w:after="0" w:line="240" w:lineRule="auto"/>
        <w:rPr>
          <w:rFonts w:ascii="Times New Roman" w:hAnsi="Times New Roman" w:cs="Times New Roman"/>
          <w:sz w:val="24"/>
          <w:szCs w:val="24"/>
        </w:rPr>
      </w:pPr>
    </w:p>
    <w:p w:rsidR="00027785" w:rsidRPr="00054400" w:rsidRDefault="00545DEE" w:rsidP="00A639DC">
      <w:pPr>
        <w:spacing w:after="0" w:line="240" w:lineRule="auto"/>
        <w:ind w:left="20" w:right="60" w:firstLine="54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 xml:space="preserve">Цель: </w:t>
      </w:r>
      <w:r w:rsidRPr="00054400">
        <w:rPr>
          <w:rFonts w:ascii="Times New Roman" w:eastAsia="Times New Roman" w:hAnsi="Times New Roman" w:cs="Times New Roman"/>
          <w:sz w:val="24"/>
          <w:szCs w:val="24"/>
        </w:rPr>
        <w:t>Достижение целей формирования интереса к эстетической стороне окружающей действительности,развитие художественного восприятия,воображения, художественно-творческих способностей, удовлетворение потребности детей в самовыражении.</w:t>
      </w:r>
    </w:p>
    <w:p w:rsidR="00027785" w:rsidRPr="00054400" w:rsidRDefault="00545DEE" w:rsidP="00A639DC">
      <w:pPr>
        <w:spacing w:after="0" w:line="240" w:lineRule="auto"/>
        <w:ind w:left="20" w:firstLine="54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Задачи:</w:t>
      </w:r>
    </w:p>
    <w:p w:rsidR="00027785" w:rsidRPr="00A639DC" w:rsidRDefault="00545DEE" w:rsidP="00A639DC">
      <w:pPr>
        <w:numPr>
          <w:ilvl w:val="0"/>
          <w:numId w:val="8"/>
        </w:numPr>
        <w:tabs>
          <w:tab w:val="left" w:pos="740"/>
        </w:tabs>
        <w:spacing w:after="0" w:line="240" w:lineRule="auto"/>
        <w:ind w:left="20" w:right="4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27785" w:rsidRPr="00054400" w:rsidRDefault="00545DEE" w:rsidP="00A639DC">
      <w:pPr>
        <w:numPr>
          <w:ilvl w:val="0"/>
          <w:numId w:val="8"/>
        </w:numPr>
        <w:tabs>
          <w:tab w:val="left" w:pos="740"/>
        </w:tabs>
        <w:spacing w:after="0" w:line="240" w:lineRule="auto"/>
        <w:ind w:left="2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Становление эстетического отношения к окружающему миру.</w:t>
      </w:r>
    </w:p>
    <w:p w:rsidR="00027785" w:rsidRPr="00054400" w:rsidRDefault="00545DEE" w:rsidP="00A639DC">
      <w:pPr>
        <w:numPr>
          <w:ilvl w:val="0"/>
          <w:numId w:val="8"/>
        </w:numPr>
        <w:tabs>
          <w:tab w:val="left" w:pos="740"/>
        </w:tabs>
        <w:spacing w:after="0" w:line="240" w:lineRule="auto"/>
        <w:ind w:left="2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Формирование элементарных представлений о видах искусства.</w:t>
      </w:r>
    </w:p>
    <w:p w:rsidR="00027785" w:rsidRPr="00054400" w:rsidRDefault="00545DEE" w:rsidP="00A639DC">
      <w:pPr>
        <w:numPr>
          <w:ilvl w:val="0"/>
          <w:numId w:val="8"/>
        </w:numPr>
        <w:tabs>
          <w:tab w:val="left" w:pos="740"/>
        </w:tabs>
        <w:spacing w:after="0" w:line="240" w:lineRule="auto"/>
        <w:ind w:left="2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Восприятие музыки, художественной литературы, фольклора.</w:t>
      </w:r>
    </w:p>
    <w:p w:rsidR="00027785" w:rsidRPr="00054400" w:rsidRDefault="00545DEE" w:rsidP="00A639DC">
      <w:pPr>
        <w:numPr>
          <w:ilvl w:val="0"/>
          <w:numId w:val="8"/>
        </w:numPr>
        <w:tabs>
          <w:tab w:val="left" w:pos="740"/>
        </w:tabs>
        <w:spacing w:after="0" w:line="240" w:lineRule="auto"/>
        <w:ind w:left="2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Стимулирование сопереживания персонажам художественных произведений.</w:t>
      </w:r>
    </w:p>
    <w:p w:rsidR="00027785" w:rsidRPr="00A639DC" w:rsidRDefault="00545DEE" w:rsidP="00A639DC">
      <w:pPr>
        <w:numPr>
          <w:ilvl w:val="0"/>
          <w:numId w:val="8"/>
        </w:numPr>
        <w:tabs>
          <w:tab w:val="left" w:pos="740"/>
        </w:tabs>
        <w:spacing w:after="0" w:line="240" w:lineRule="auto"/>
        <w:ind w:left="20" w:firstLine="54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Реализация самостоятельной творческой деятельности детей (изобразительной, конструктивно-модельной, музыкальной и др.).</w:t>
      </w:r>
    </w:p>
    <w:p w:rsidR="00027785" w:rsidRPr="00054400" w:rsidRDefault="00545DEE" w:rsidP="00A639DC">
      <w:pPr>
        <w:spacing w:after="0" w:line="240" w:lineRule="auto"/>
        <w:ind w:left="20" w:firstLine="547"/>
        <w:rPr>
          <w:rFonts w:ascii="Times New Roman" w:hAnsi="Times New Roman" w:cs="Times New Roman"/>
          <w:sz w:val="24"/>
          <w:szCs w:val="24"/>
        </w:rPr>
      </w:pPr>
      <w:r w:rsidRPr="00054400">
        <w:rPr>
          <w:rFonts w:ascii="Times New Roman" w:eastAsia="Times New Roman" w:hAnsi="Times New Roman" w:cs="Times New Roman"/>
          <w:b/>
          <w:bCs/>
          <w:sz w:val="24"/>
          <w:szCs w:val="24"/>
        </w:rPr>
        <w:t>Основная часть.</w:t>
      </w:r>
    </w:p>
    <w:p w:rsidR="00292EA0" w:rsidRPr="00054400" w:rsidRDefault="00292EA0" w:rsidP="00A639DC">
      <w:pPr>
        <w:spacing w:after="0" w:line="240" w:lineRule="auto"/>
        <w:ind w:left="20" w:firstLine="547"/>
        <w:jc w:val="both"/>
        <w:rPr>
          <w:rFonts w:ascii="Times New Roman" w:eastAsia="Times New Roman" w:hAnsi="Times New Roman" w:cs="Times New Roman"/>
          <w:bCs/>
          <w:sz w:val="24"/>
          <w:szCs w:val="24"/>
        </w:rPr>
      </w:pPr>
      <w:r w:rsidRPr="00054400">
        <w:rPr>
          <w:rFonts w:ascii="Times New Roman" w:eastAsia="Times New Roman" w:hAnsi="Times New Roman" w:cs="Times New Roman"/>
          <w:b/>
          <w:bCs/>
          <w:sz w:val="24"/>
          <w:szCs w:val="24"/>
        </w:rPr>
        <w:t xml:space="preserve">® </w:t>
      </w:r>
      <w:r w:rsidRPr="00054400">
        <w:rPr>
          <w:rFonts w:ascii="Times New Roman" w:eastAsia="Times New Roman" w:hAnsi="Times New Roman" w:cs="Times New Roman"/>
          <w:bCs/>
          <w:sz w:val="24"/>
          <w:szCs w:val="24"/>
        </w:rPr>
        <w:t>Содержание образовательной области  «</w:t>
      </w:r>
      <w:r w:rsidR="0081619B" w:rsidRPr="00054400">
        <w:rPr>
          <w:rFonts w:ascii="Times New Roman" w:eastAsia="Times New Roman" w:hAnsi="Times New Roman" w:cs="Times New Roman"/>
          <w:bCs/>
          <w:sz w:val="24"/>
          <w:szCs w:val="24"/>
        </w:rPr>
        <w:t>Художественно-эстетическое</w:t>
      </w:r>
      <w:r w:rsidRPr="00054400">
        <w:rPr>
          <w:rFonts w:ascii="Times New Roman" w:eastAsia="Times New Roman" w:hAnsi="Times New Roman" w:cs="Times New Roman"/>
          <w:bCs/>
          <w:sz w:val="24"/>
          <w:szCs w:val="24"/>
        </w:rPr>
        <w:t xml:space="preserve"> развитие» смотреть в  ООП ДО «От рождения до школы» (под редакцией Н.Е.Вераксы, Т.С.Комаровой, М.А.Васильевой): стр. 103-130;</w:t>
      </w:r>
    </w:p>
    <w:p w:rsidR="00027785" w:rsidRPr="008948BB" w:rsidRDefault="00292EA0" w:rsidP="008948BB">
      <w:pPr>
        <w:spacing w:after="0" w:line="240" w:lineRule="auto"/>
        <w:ind w:left="20" w:firstLine="547"/>
        <w:jc w:val="both"/>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 xml:space="preserve"> В приложении ООП ДО «От рождения до школы» (под редакцией Н.Е.Вераксы,</w:t>
      </w:r>
      <w:r w:rsidR="008948BB">
        <w:rPr>
          <w:rFonts w:ascii="Times New Roman" w:eastAsia="Times New Roman" w:hAnsi="Times New Roman" w:cs="Times New Roman"/>
          <w:bCs/>
          <w:sz w:val="24"/>
          <w:szCs w:val="24"/>
        </w:rPr>
        <w:t>Т.С.Комаровой, М.А.Васильевой)</w:t>
      </w:r>
    </w:p>
    <w:p w:rsidR="00027785" w:rsidRPr="008948BB" w:rsidRDefault="00545DEE" w:rsidP="008948BB">
      <w:pPr>
        <w:numPr>
          <w:ilvl w:val="0"/>
          <w:numId w:val="9"/>
        </w:numPr>
        <w:tabs>
          <w:tab w:val="left" w:pos="160"/>
        </w:tabs>
        <w:spacing w:after="0" w:line="240" w:lineRule="auto"/>
        <w:ind w:left="20" w:firstLine="547"/>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 xml:space="preserve">примерный музыкальный репертуар – стр. </w:t>
      </w:r>
      <w:r w:rsidR="00292EA0" w:rsidRPr="00054400">
        <w:rPr>
          <w:rFonts w:ascii="Times New Roman" w:eastAsia="Times New Roman" w:hAnsi="Times New Roman" w:cs="Times New Roman"/>
          <w:bCs/>
          <w:sz w:val="24"/>
          <w:szCs w:val="24"/>
        </w:rPr>
        <w:t>291-308</w:t>
      </w:r>
      <w:r w:rsidRPr="00054400">
        <w:rPr>
          <w:rFonts w:ascii="Times New Roman" w:eastAsia="Times New Roman" w:hAnsi="Times New Roman" w:cs="Times New Roman"/>
          <w:bCs/>
          <w:sz w:val="24"/>
          <w:szCs w:val="24"/>
        </w:rPr>
        <w:t>;</w:t>
      </w:r>
    </w:p>
    <w:p w:rsidR="00027785" w:rsidRPr="00054400" w:rsidRDefault="00545DEE" w:rsidP="00A639DC">
      <w:pPr>
        <w:numPr>
          <w:ilvl w:val="0"/>
          <w:numId w:val="9"/>
        </w:numPr>
        <w:tabs>
          <w:tab w:val="left" w:pos="160"/>
        </w:tabs>
        <w:spacing w:after="0" w:line="240" w:lineRule="auto"/>
        <w:ind w:left="20" w:firstLine="547"/>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 xml:space="preserve">примерный перечень развлечений и праздников – стр. </w:t>
      </w:r>
      <w:r w:rsidR="00292EA0" w:rsidRPr="00054400">
        <w:rPr>
          <w:rFonts w:ascii="Times New Roman" w:eastAsia="Times New Roman" w:hAnsi="Times New Roman" w:cs="Times New Roman"/>
          <w:bCs/>
          <w:sz w:val="24"/>
          <w:szCs w:val="24"/>
        </w:rPr>
        <w:t>308-323</w:t>
      </w:r>
    </w:p>
    <w:p w:rsidR="008948BB" w:rsidRPr="00054400" w:rsidRDefault="008948BB" w:rsidP="00DA4872">
      <w:pPr>
        <w:spacing w:after="0" w:line="240" w:lineRule="auto"/>
        <w:rPr>
          <w:rFonts w:ascii="Times New Roman" w:hAnsi="Times New Roman" w:cs="Times New Roman"/>
          <w:sz w:val="24"/>
          <w:szCs w:val="24"/>
        </w:rPr>
      </w:pPr>
    </w:p>
    <w:p w:rsidR="0081619B" w:rsidRPr="00054400" w:rsidRDefault="0081619B" w:rsidP="00DA4872">
      <w:pPr>
        <w:pStyle w:val="af"/>
        <w:spacing w:before="0" w:beforeAutospacing="0" w:after="0" w:afterAutospacing="0"/>
        <w:jc w:val="center"/>
        <w:rPr>
          <w:b/>
        </w:rPr>
      </w:pPr>
      <w:r w:rsidRPr="00054400">
        <w:rPr>
          <w:b/>
        </w:rPr>
        <w:t>Формы  работы  с детьмипо образовательной области</w:t>
      </w:r>
    </w:p>
    <w:p w:rsidR="0081619B" w:rsidRPr="00054400" w:rsidRDefault="0081619B" w:rsidP="00DA4872">
      <w:pPr>
        <w:pStyle w:val="af"/>
        <w:spacing w:before="0" w:beforeAutospacing="0" w:after="0" w:afterAutospacing="0"/>
        <w:jc w:val="center"/>
        <w:rPr>
          <w:b/>
        </w:rPr>
      </w:pPr>
      <w:r w:rsidRPr="00054400">
        <w:rPr>
          <w:b/>
        </w:rPr>
        <w:t>«Художественно- эстетическое развитие»</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362"/>
        <w:gridCol w:w="3917"/>
        <w:gridCol w:w="3543"/>
        <w:gridCol w:w="3969"/>
      </w:tblGrid>
      <w:tr w:rsidR="0081619B" w:rsidRPr="00054400" w:rsidTr="008948BB">
        <w:trPr>
          <w:trHeight w:val="93"/>
        </w:trPr>
        <w:tc>
          <w:tcPr>
            <w:tcW w:w="1951" w:type="dxa"/>
          </w:tcPr>
          <w:p w:rsidR="0081619B" w:rsidRPr="00054400" w:rsidRDefault="0081619B" w:rsidP="008948BB">
            <w:pPr>
              <w:pStyle w:val="af"/>
              <w:spacing w:before="0" w:beforeAutospacing="0" w:after="0" w:afterAutospacing="0"/>
            </w:pPr>
            <w:r w:rsidRPr="00054400">
              <w:t xml:space="preserve">Содержание  </w:t>
            </w:r>
          </w:p>
        </w:tc>
        <w:tc>
          <w:tcPr>
            <w:tcW w:w="1362" w:type="dxa"/>
          </w:tcPr>
          <w:p w:rsidR="0081619B" w:rsidRPr="00054400" w:rsidRDefault="0081619B" w:rsidP="008948BB">
            <w:pPr>
              <w:pStyle w:val="af"/>
              <w:spacing w:before="0" w:beforeAutospacing="0" w:after="0" w:afterAutospacing="0"/>
            </w:pPr>
            <w:r w:rsidRPr="00054400">
              <w:t xml:space="preserve">Возраст </w:t>
            </w:r>
          </w:p>
        </w:tc>
        <w:tc>
          <w:tcPr>
            <w:tcW w:w="3917" w:type="dxa"/>
          </w:tcPr>
          <w:p w:rsidR="0081619B" w:rsidRPr="00054400" w:rsidRDefault="0081619B" w:rsidP="008948BB">
            <w:pPr>
              <w:pStyle w:val="af"/>
              <w:spacing w:before="0" w:beforeAutospacing="0" w:after="0" w:afterAutospacing="0"/>
            </w:pPr>
            <w:r w:rsidRPr="00054400">
              <w:t xml:space="preserve">Совместная  деятельность </w:t>
            </w:r>
          </w:p>
        </w:tc>
        <w:tc>
          <w:tcPr>
            <w:tcW w:w="3543" w:type="dxa"/>
          </w:tcPr>
          <w:p w:rsidR="0081619B" w:rsidRPr="00054400" w:rsidRDefault="0081619B" w:rsidP="008948BB">
            <w:pPr>
              <w:pStyle w:val="af"/>
              <w:spacing w:before="0" w:beforeAutospacing="0" w:after="0" w:afterAutospacing="0"/>
            </w:pPr>
            <w:r w:rsidRPr="00054400">
              <w:t xml:space="preserve">Режимные  моменты </w:t>
            </w:r>
          </w:p>
        </w:tc>
        <w:tc>
          <w:tcPr>
            <w:tcW w:w="3969" w:type="dxa"/>
          </w:tcPr>
          <w:p w:rsidR="0081619B" w:rsidRPr="00054400" w:rsidRDefault="0081619B" w:rsidP="008948BB">
            <w:pPr>
              <w:pStyle w:val="af"/>
              <w:spacing w:before="0" w:beforeAutospacing="0" w:after="0" w:afterAutospacing="0"/>
            </w:pPr>
            <w:r w:rsidRPr="00054400">
              <w:t xml:space="preserve">Самостоятельная  деятельность </w:t>
            </w:r>
          </w:p>
        </w:tc>
      </w:tr>
      <w:tr w:rsidR="0081619B" w:rsidRPr="00054400" w:rsidTr="008948BB">
        <w:trPr>
          <w:trHeight w:val="93"/>
        </w:trPr>
        <w:tc>
          <w:tcPr>
            <w:tcW w:w="1951" w:type="dxa"/>
            <w:vMerge w:val="restart"/>
          </w:tcPr>
          <w:p w:rsidR="0081619B" w:rsidRPr="00054400" w:rsidRDefault="0081619B" w:rsidP="008948BB">
            <w:pPr>
              <w:pStyle w:val="af"/>
              <w:numPr>
                <w:ilvl w:val="1"/>
                <w:numId w:val="37"/>
              </w:numPr>
              <w:spacing w:before="0" w:beforeAutospacing="0" w:after="0" w:afterAutospacing="0"/>
            </w:pPr>
            <w:r w:rsidRPr="00054400">
              <w:t>Развитие</w:t>
            </w:r>
          </w:p>
          <w:p w:rsidR="0081619B" w:rsidRPr="00054400" w:rsidRDefault="0081619B" w:rsidP="008948BB">
            <w:pPr>
              <w:pStyle w:val="af"/>
              <w:spacing w:before="0" w:beforeAutospacing="0" w:after="0" w:afterAutospacing="0"/>
            </w:pPr>
            <w:r w:rsidRPr="00054400">
              <w:t>продуктивной  деятельности</w:t>
            </w:r>
          </w:p>
          <w:p w:rsidR="0081619B" w:rsidRPr="00054400" w:rsidRDefault="0081619B" w:rsidP="008948BB">
            <w:pPr>
              <w:pStyle w:val="af"/>
              <w:numPr>
                <w:ilvl w:val="0"/>
                <w:numId w:val="38"/>
              </w:numPr>
              <w:spacing w:before="0" w:beforeAutospacing="0" w:after="0" w:afterAutospacing="0"/>
              <w:ind w:left="284" w:hanging="284"/>
            </w:pPr>
            <w:r w:rsidRPr="00054400">
              <w:t>рисование</w:t>
            </w:r>
          </w:p>
          <w:p w:rsidR="0081619B" w:rsidRPr="00054400" w:rsidRDefault="0081619B" w:rsidP="008948BB">
            <w:pPr>
              <w:pStyle w:val="af"/>
              <w:numPr>
                <w:ilvl w:val="0"/>
                <w:numId w:val="38"/>
              </w:numPr>
              <w:spacing w:before="0" w:beforeAutospacing="0" w:after="0" w:afterAutospacing="0"/>
              <w:ind w:left="284" w:hanging="284"/>
            </w:pPr>
            <w:r w:rsidRPr="00054400">
              <w:t xml:space="preserve">лепка </w:t>
            </w:r>
          </w:p>
          <w:p w:rsidR="0081619B" w:rsidRPr="00054400" w:rsidRDefault="0081619B" w:rsidP="008948BB">
            <w:pPr>
              <w:pStyle w:val="af"/>
              <w:numPr>
                <w:ilvl w:val="0"/>
                <w:numId w:val="38"/>
              </w:numPr>
              <w:spacing w:before="0" w:beforeAutospacing="0" w:after="0" w:afterAutospacing="0"/>
              <w:ind w:left="284" w:hanging="284"/>
            </w:pPr>
            <w:r w:rsidRPr="00054400">
              <w:t>аппликация</w:t>
            </w:r>
          </w:p>
          <w:p w:rsidR="0081619B" w:rsidRPr="00054400" w:rsidRDefault="0081619B" w:rsidP="008948BB">
            <w:pPr>
              <w:pStyle w:val="af"/>
              <w:numPr>
                <w:ilvl w:val="0"/>
                <w:numId w:val="38"/>
              </w:numPr>
              <w:spacing w:before="0" w:beforeAutospacing="0" w:after="0" w:afterAutospacing="0"/>
              <w:ind w:left="284" w:hanging="284"/>
            </w:pPr>
            <w:r w:rsidRPr="00054400">
              <w:lastRenderedPageBreak/>
              <w:t>конструирование</w:t>
            </w:r>
          </w:p>
          <w:p w:rsidR="0081619B" w:rsidRPr="00054400" w:rsidRDefault="0081619B" w:rsidP="008948BB">
            <w:pPr>
              <w:pStyle w:val="af"/>
              <w:spacing w:before="0" w:beforeAutospacing="0" w:after="0" w:afterAutospacing="0"/>
            </w:pPr>
          </w:p>
          <w:p w:rsidR="0081619B" w:rsidRPr="00054400" w:rsidRDefault="0081619B" w:rsidP="008948BB">
            <w:pPr>
              <w:pStyle w:val="af"/>
              <w:spacing w:before="0" w:beforeAutospacing="0" w:after="0" w:afterAutospacing="0"/>
            </w:pPr>
          </w:p>
          <w:p w:rsidR="0081619B" w:rsidRPr="00054400" w:rsidRDefault="0081619B" w:rsidP="008948BB">
            <w:pPr>
              <w:pStyle w:val="af"/>
              <w:numPr>
                <w:ilvl w:val="1"/>
                <w:numId w:val="37"/>
              </w:numPr>
              <w:spacing w:before="0" w:beforeAutospacing="0" w:after="0" w:afterAutospacing="0"/>
            </w:pPr>
            <w:r w:rsidRPr="00054400">
              <w:t>Развитие</w:t>
            </w:r>
          </w:p>
          <w:p w:rsidR="0081619B" w:rsidRPr="00054400" w:rsidRDefault="0081619B" w:rsidP="008948BB">
            <w:pPr>
              <w:pStyle w:val="af"/>
              <w:spacing w:before="0" w:beforeAutospacing="0" w:after="0" w:afterAutospacing="0"/>
            </w:pPr>
            <w:r w:rsidRPr="00054400">
              <w:t>детского творчества</w:t>
            </w:r>
          </w:p>
          <w:p w:rsidR="0081619B" w:rsidRPr="00054400" w:rsidRDefault="0081619B" w:rsidP="008948BB">
            <w:pPr>
              <w:pStyle w:val="af"/>
              <w:spacing w:before="0" w:beforeAutospacing="0" w:after="0" w:afterAutospacing="0"/>
            </w:pPr>
          </w:p>
          <w:p w:rsidR="0081619B" w:rsidRPr="00054400" w:rsidRDefault="0081619B" w:rsidP="008948BB">
            <w:pPr>
              <w:pStyle w:val="af"/>
              <w:spacing w:before="0" w:beforeAutospacing="0" w:after="0" w:afterAutospacing="0"/>
            </w:pPr>
          </w:p>
          <w:p w:rsidR="0081619B" w:rsidRPr="00054400" w:rsidRDefault="0081619B" w:rsidP="008948BB">
            <w:pPr>
              <w:pStyle w:val="af"/>
              <w:spacing w:before="0" w:beforeAutospacing="0" w:after="0" w:afterAutospacing="0"/>
            </w:pPr>
            <w:r w:rsidRPr="00054400">
              <w:t>3. Приобщение  к  изобразительному искусству</w:t>
            </w:r>
          </w:p>
        </w:tc>
        <w:tc>
          <w:tcPr>
            <w:tcW w:w="1362" w:type="dxa"/>
          </w:tcPr>
          <w:p w:rsidR="0081619B" w:rsidRPr="00054400" w:rsidRDefault="0081619B" w:rsidP="008948BB">
            <w:pPr>
              <w:pStyle w:val="af"/>
              <w:spacing w:before="0" w:beforeAutospacing="0" w:after="0" w:afterAutospacing="0"/>
            </w:pPr>
            <w:r w:rsidRPr="00054400">
              <w:lastRenderedPageBreak/>
              <w:t>3-5 лет  вторая младшая  и средняя группы</w:t>
            </w:r>
          </w:p>
        </w:tc>
        <w:tc>
          <w:tcPr>
            <w:tcW w:w="3917"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Наблюдения по ситуации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Занимательные показы</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Наблюдения по ситуации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Индивидуальная работа с детьми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Рисование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Аппликация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Лепка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Сюжетно-игровая ситуация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детских работ</w:t>
            </w:r>
          </w:p>
          <w:p w:rsidR="0081619B" w:rsidRPr="00054400" w:rsidRDefault="0081619B" w:rsidP="008948BB">
            <w:pPr>
              <w:pStyle w:val="af"/>
              <w:spacing w:before="0" w:beforeAutospacing="0" w:after="0" w:afterAutospacing="0"/>
            </w:pPr>
            <w:r w:rsidRPr="00054400">
              <w:t>Конкурсы</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Интегрированные занятия</w:t>
            </w:r>
          </w:p>
        </w:tc>
        <w:tc>
          <w:tcPr>
            <w:tcW w:w="3543"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 xml:space="preserve">Интегрированная детская деятельность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Игровое упражнение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Проблемная ситуация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Индивидуальная работа с </w:t>
            </w:r>
            <w:r w:rsidRPr="00054400">
              <w:rPr>
                <w:rFonts w:ascii="Times New Roman" w:hAnsi="Times New Roman" w:cs="Times New Roman"/>
                <w:sz w:val="24"/>
                <w:szCs w:val="24"/>
              </w:rPr>
              <w:lastRenderedPageBreak/>
              <w:t>детьми</w:t>
            </w:r>
          </w:p>
          <w:p w:rsidR="0081619B" w:rsidRPr="00054400" w:rsidRDefault="0081619B" w:rsidP="008948BB">
            <w:pPr>
              <w:pStyle w:val="af"/>
              <w:spacing w:before="0" w:beforeAutospacing="0" w:after="0" w:afterAutospacing="0"/>
            </w:pPr>
          </w:p>
        </w:tc>
        <w:tc>
          <w:tcPr>
            <w:tcW w:w="3969"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Самостоятельная художественная деятельность</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w:t>
            </w:r>
          </w:p>
          <w:p w:rsidR="0081619B" w:rsidRPr="00054400" w:rsidRDefault="0081619B" w:rsidP="008948BB">
            <w:pPr>
              <w:pStyle w:val="af"/>
              <w:spacing w:before="0" w:beforeAutospacing="0" w:after="0" w:afterAutospacing="0"/>
            </w:pPr>
            <w:r w:rsidRPr="00054400">
              <w:t>Проблемная ситуация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со строительным материалом</w:t>
            </w:r>
          </w:p>
          <w:p w:rsidR="0081619B" w:rsidRPr="00054400" w:rsidRDefault="0081619B" w:rsidP="008948BB">
            <w:pPr>
              <w:pStyle w:val="af"/>
              <w:spacing w:before="0" w:beforeAutospacing="0" w:after="0" w:afterAutospacing="0"/>
            </w:pPr>
            <w:r w:rsidRPr="00054400">
              <w:t>Постройки для сюжетных игр</w:t>
            </w:r>
          </w:p>
        </w:tc>
      </w:tr>
      <w:tr w:rsidR="0081619B" w:rsidRPr="00054400" w:rsidTr="008948BB">
        <w:trPr>
          <w:trHeight w:val="692"/>
        </w:trPr>
        <w:tc>
          <w:tcPr>
            <w:tcW w:w="1951" w:type="dxa"/>
            <w:vMerge/>
          </w:tcPr>
          <w:p w:rsidR="0081619B" w:rsidRPr="00054400" w:rsidRDefault="0081619B" w:rsidP="008948BB">
            <w:pPr>
              <w:pStyle w:val="af"/>
              <w:spacing w:before="0" w:beforeAutospacing="0" w:after="0" w:afterAutospacing="0"/>
            </w:pPr>
          </w:p>
        </w:tc>
        <w:tc>
          <w:tcPr>
            <w:tcW w:w="1362" w:type="dxa"/>
          </w:tcPr>
          <w:p w:rsidR="0081619B" w:rsidRPr="00054400" w:rsidRDefault="0081619B" w:rsidP="008948BB">
            <w:pPr>
              <w:pStyle w:val="31"/>
              <w:spacing w:after="0"/>
              <w:rPr>
                <w:sz w:val="24"/>
                <w:szCs w:val="24"/>
                <w:lang w:val="ru-RU"/>
              </w:rPr>
            </w:pPr>
            <w:r w:rsidRPr="00054400">
              <w:rPr>
                <w:sz w:val="24"/>
                <w:szCs w:val="24"/>
                <w:lang w:val="ru-RU"/>
              </w:rPr>
              <w:t>5-7 лет старшая и подг. к школе группы</w:t>
            </w:r>
          </w:p>
        </w:tc>
        <w:tc>
          <w:tcPr>
            <w:tcW w:w="3917"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предметов искусства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Беседа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 с материалом</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Рисование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Аппликация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Лепка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Художественный труд</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Интегрированные занятия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Дидактические игры</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Художественный досуг</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Конкурсы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Выставки работ декоративно-прикладного искусства</w:t>
            </w:r>
          </w:p>
        </w:tc>
        <w:tc>
          <w:tcPr>
            <w:tcW w:w="3543"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Интегрированная детская деятельность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Игровое упражнение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Проблемная ситуация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Индивидуальная работа с детьми Проектная деятельность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коллекций Выставка репродукций произведений живописи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Развивающие игры</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Рассматривание чертежей и схем</w:t>
            </w:r>
          </w:p>
        </w:tc>
        <w:tc>
          <w:tcPr>
            <w:tcW w:w="3969"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Самостоятельное художественное творчество</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Проблемная ситуация</w:t>
            </w:r>
          </w:p>
        </w:tc>
      </w:tr>
      <w:tr w:rsidR="0081619B" w:rsidRPr="00054400" w:rsidTr="008948BB">
        <w:trPr>
          <w:trHeight w:val="1430"/>
        </w:trPr>
        <w:tc>
          <w:tcPr>
            <w:tcW w:w="1951" w:type="dxa"/>
            <w:vMerge w:val="restart"/>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4.Развитие  музыкально-художественной деятельности;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приобщение к музыкальному искусству</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*Слушание</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Пение</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Песенное    творчество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Музыкально-ритмические  движения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 Развитие танцевально-игрового творчества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Игра на детских музыкальных инструментах</w:t>
            </w:r>
          </w:p>
          <w:p w:rsidR="0081619B" w:rsidRPr="00054400" w:rsidRDefault="0081619B" w:rsidP="008948BB">
            <w:pPr>
              <w:spacing w:after="0" w:line="240" w:lineRule="auto"/>
              <w:rPr>
                <w:rFonts w:ascii="Times New Roman" w:hAnsi="Times New Roman" w:cs="Times New Roman"/>
                <w:sz w:val="24"/>
                <w:szCs w:val="24"/>
              </w:rPr>
            </w:pPr>
          </w:p>
          <w:p w:rsidR="0081619B" w:rsidRPr="00054400" w:rsidRDefault="0081619B" w:rsidP="008948BB">
            <w:pPr>
              <w:pStyle w:val="af"/>
              <w:spacing w:before="0" w:beforeAutospacing="0" w:after="0" w:afterAutospacing="0"/>
            </w:pPr>
          </w:p>
        </w:tc>
        <w:tc>
          <w:tcPr>
            <w:tcW w:w="1362" w:type="dxa"/>
          </w:tcPr>
          <w:p w:rsidR="0081619B" w:rsidRPr="00054400" w:rsidRDefault="0081619B" w:rsidP="008948BB">
            <w:pPr>
              <w:pStyle w:val="af"/>
              <w:spacing w:before="0" w:beforeAutospacing="0" w:after="0" w:afterAutospacing="0"/>
            </w:pPr>
            <w:r w:rsidRPr="00054400">
              <w:lastRenderedPageBreak/>
              <w:t>3-5 лет  вторая младшая  и средняя группы</w:t>
            </w:r>
          </w:p>
        </w:tc>
        <w:tc>
          <w:tcPr>
            <w:tcW w:w="3917"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Занятия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Праздники, развлечения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Музыка в повседневной жизни: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-Театрализованная деятельность</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-Слушание музыкальных сказок,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-Просмотр мультфильмов, фрагментов детских музыкальных фильмов</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рассматривание картинок, иллюстраций в детских книгах, репродукций, предметов окружающей действительности;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Игры, хороводы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Рассматривание портретов </w:t>
            </w:r>
            <w:r w:rsidRPr="00054400">
              <w:rPr>
                <w:rFonts w:ascii="Times New Roman" w:hAnsi="Times New Roman" w:cs="Times New Roman"/>
                <w:sz w:val="24"/>
                <w:szCs w:val="24"/>
              </w:rPr>
              <w:lastRenderedPageBreak/>
              <w:t>композиторов (ср. гр.)</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Празднование дней рождения</w:t>
            </w:r>
          </w:p>
        </w:tc>
        <w:tc>
          <w:tcPr>
            <w:tcW w:w="3543"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Использование музыки: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 утренней гимнастике и физкультурных занятиях;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на музыкальных занятиях;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во время умывания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в продуктивных  видах деятельности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во время  прогулки (в теплое время)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в сюжетно-ролевых играх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перед дневным сном</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при пробуждении</w:t>
            </w:r>
          </w:p>
          <w:p w:rsidR="0081619B" w:rsidRPr="00054400" w:rsidRDefault="0081619B" w:rsidP="008948BB">
            <w:pPr>
              <w:pStyle w:val="af"/>
              <w:spacing w:before="0" w:beforeAutospacing="0" w:after="0" w:afterAutospacing="0"/>
            </w:pPr>
            <w:r w:rsidRPr="00054400">
              <w:t>- на праздниках и развлечениях</w:t>
            </w:r>
          </w:p>
        </w:tc>
        <w:tc>
          <w:tcPr>
            <w:tcW w:w="3969"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Экспериментирование со звуками, используя музыкальные игрушки и шумовые инструменты</w:t>
            </w:r>
          </w:p>
          <w:p w:rsidR="0081619B" w:rsidRPr="00054400" w:rsidRDefault="0081619B" w:rsidP="008948BB">
            <w:pPr>
              <w:pStyle w:val="af"/>
              <w:spacing w:before="0" w:beforeAutospacing="0" w:after="0" w:afterAutospacing="0"/>
            </w:pPr>
            <w:r w:rsidRPr="00054400">
              <w:t>Игры в «праздники», «концерт»</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Стимулирование самостоятельного выполнения танцевальных </w:t>
            </w:r>
            <w:r w:rsidRPr="00054400">
              <w:rPr>
                <w:rFonts w:ascii="Times New Roman" w:hAnsi="Times New Roman" w:cs="Times New Roman"/>
                <w:sz w:val="24"/>
                <w:szCs w:val="24"/>
              </w:rPr>
              <w:lastRenderedPageBreak/>
              <w:t>движений под плясовые мелодии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Импровизация танцевальных движений в образах животных,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Концерты-импровизации. Игра на шумовых музыкальных инструментах; экспериментирование со звуками,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Музыкально-дидак-е  игры</w:t>
            </w:r>
          </w:p>
        </w:tc>
      </w:tr>
      <w:tr w:rsidR="0081619B" w:rsidRPr="00054400" w:rsidTr="008948BB">
        <w:trPr>
          <w:trHeight w:val="1131"/>
        </w:trPr>
        <w:tc>
          <w:tcPr>
            <w:tcW w:w="1951" w:type="dxa"/>
            <w:vMerge/>
          </w:tcPr>
          <w:p w:rsidR="0081619B" w:rsidRPr="00054400" w:rsidRDefault="0081619B" w:rsidP="008948BB">
            <w:pPr>
              <w:pStyle w:val="af"/>
              <w:spacing w:before="0" w:beforeAutospacing="0" w:after="0" w:afterAutospacing="0"/>
            </w:pPr>
          </w:p>
        </w:tc>
        <w:tc>
          <w:tcPr>
            <w:tcW w:w="1362" w:type="dxa"/>
          </w:tcPr>
          <w:p w:rsidR="0081619B" w:rsidRPr="00054400" w:rsidRDefault="0081619B" w:rsidP="008948BB">
            <w:pPr>
              <w:pStyle w:val="af"/>
              <w:spacing w:before="0" w:beforeAutospacing="0" w:after="0" w:afterAutospacing="0"/>
            </w:pPr>
            <w:r w:rsidRPr="00054400">
              <w:t>5-7 лет старшая и подг. к школе группы</w:t>
            </w:r>
          </w:p>
        </w:tc>
        <w:tc>
          <w:tcPr>
            <w:tcW w:w="3917"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Занятия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Праздники, развлечения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Музыка в повседневной жизни: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-Театрализованная деятельность</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-Слушание музыкальных сказок,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Беседы с детьми о музыке;</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-Просмотр мультфильмов, фрагментов детских музыкальных фильмов</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Рассматривание портретов композиторов</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Празднование дней рождения</w:t>
            </w:r>
          </w:p>
        </w:tc>
        <w:tc>
          <w:tcPr>
            <w:tcW w:w="3543"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Использование музыки: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 утренней гимнастике и физкультурных занятиях;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на музыкальных занятиях;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во время умывания</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во время  прогулки (в теплое время)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в сюжетно-ролевых играх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перед дневным сном</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при пробуждении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на праздниках и развлечениях</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Инсценирование песен</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-Формирование танцевального творчества,</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-Импровизация образов сказочных животных и птиц</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Празднование дней рождения</w:t>
            </w:r>
          </w:p>
          <w:p w:rsidR="0081619B" w:rsidRPr="00054400" w:rsidRDefault="0081619B" w:rsidP="008948BB">
            <w:pPr>
              <w:pStyle w:val="af"/>
              <w:spacing w:before="0" w:beforeAutospacing="0" w:after="0" w:afterAutospacing="0"/>
            </w:pPr>
          </w:p>
        </w:tc>
        <w:tc>
          <w:tcPr>
            <w:tcW w:w="3969" w:type="dxa"/>
          </w:tcPr>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 в «праздники», «концерт», «оркестр», «музыкальные занятия», «телевизор» Придумывание простейших танцевальных движений</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Инсценирование содержания песен, хороводов</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Составление композиций танца Музыкально-дидактические игры</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Игры-драматизации</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Аккомпанемент в пении, танце и др</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Детский ансамбль, оркестр </w:t>
            </w:r>
          </w:p>
          <w:p w:rsidR="0081619B" w:rsidRPr="00054400" w:rsidRDefault="0081619B" w:rsidP="008948BB">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Игра в «концерт», «музыкальные занятия»  </w:t>
            </w:r>
          </w:p>
        </w:tc>
      </w:tr>
    </w:tbl>
    <w:p w:rsidR="00027785" w:rsidRPr="00054400" w:rsidRDefault="00027785" w:rsidP="00DA4872">
      <w:pPr>
        <w:spacing w:after="0" w:line="240" w:lineRule="auto"/>
        <w:rPr>
          <w:rFonts w:ascii="Times New Roman" w:hAnsi="Times New Roman" w:cs="Times New Roman"/>
          <w:sz w:val="24"/>
          <w:szCs w:val="24"/>
        </w:rPr>
      </w:pPr>
    </w:p>
    <w:p w:rsidR="00027785" w:rsidRPr="00054400" w:rsidRDefault="00545DEE" w:rsidP="008948BB">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r w:rsidRPr="00054400">
        <w:rPr>
          <w:rFonts w:ascii="Times New Roman" w:eastAsia="Times New Roman" w:hAnsi="Times New Roman" w:cs="Times New Roman"/>
          <w:b/>
          <w:bCs/>
          <w:i/>
          <w:iCs/>
          <w:sz w:val="24"/>
          <w:szCs w:val="24"/>
        </w:rPr>
        <w:t>.</w:t>
      </w:r>
    </w:p>
    <w:p w:rsidR="0081619B" w:rsidRPr="00054400" w:rsidRDefault="0081619B" w:rsidP="008948BB">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lastRenderedPageBreak/>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81619B" w:rsidRPr="00054400" w:rsidRDefault="0081619B" w:rsidP="008948BB">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создание условий для проявления детьми своих способностей в музыке, живописи, танцах, театре и литературе;</w:t>
      </w:r>
    </w:p>
    <w:p w:rsidR="0081619B" w:rsidRPr="00054400" w:rsidRDefault="0081619B" w:rsidP="008948BB">
      <w:pPr>
        <w:autoSpaceDE w:val="0"/>
        <w:autoSpaceDN w:val="0"/>
        <w:adjustRightInd w:val="0"/>
        <w:spacing w:after="0" w:line="240" w:lineRule="auto"/>
        <w:ind w:firstLine="567"/>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в городе Заинск.</w:t>
      </w:r>
    </w:p>
    <w:p w:rsidR="0081619B" w:rsidRPr="00054400" w:rsidRDefault="0081619B" w:rsidP="008948BB">
      <w:pPr>
        <w:autoSpaceDE w:val="0"/>
        <w:autoSpaceDN w:val="0"/>
        <w:adjustRightInd w:val="0"/>
        <w:spacing w:after="0" w:line="240" w:lineRule="auto"/>
        <w:ind w:firstLine="567"/>
        <w:jc w:val="both"/>
        <w:rPr>
          <w:rFonts w:ascii="Times New Roman" w:hAnsi="Times New Roman" w:cs="Times New Roman"/>
          <w:b/>
          <w:i/>
          <w:sz w:val="24"/>
          <w:szCs w:val="24"/>
        </w:rPr>
      </w:pPr>
      <w:r w:rsidRPr="00054400">
        <w:rPr>
          <w:rFonts w:ascii="Times New Roman" w:eastAsia="Calibri" w:hAnsi="Times New Roman" w:cs="Times New Roman"/>
          <w:i/>
          <w:sz w:val="24"/>
          <w:szCs w:val="24"/>
        </w:rPr>
        <w:t>- воспитание нравственно-патриотических чувств посредством знакомства детей с произведениями татарских, русских и других народов.</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3"/>
        <w:gridCol w:w="12899"/>
      </w:tblGrid>
      <w:tr w:rsidR="0081619B" w:rsidRPr="00054400" w:rsidTr="008948BB">
        <w:tc>
          <w:tcPr>
            <w:tcW w:w="1843" w:type="dxa"/>
            <w:shd w:val="clear" w:color="auto" w:fill="auto"/>
          </w:tcPr>
          <w:p w:rsidR="0081619B" w:rsidRPr="00054400" w:rsidRDefault="0081619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Младший возраст</w:t>
            </w:r>
          </w:p>
        </w:tc>
        <w:tc>
          <w:tcPr>
            <w:tcW w:w="12899" w:type="dxa"/>
            <w:shd w:val="clear" w:color="auto" w:fill="auto"/>
          </w:tcPr>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интереса татарскому декоративно-прикладному искусству; обучение украшению изделий татарским орнаментом.</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Использование узоров «Листья», «Тюльпан», в ИЗОдеятельности.</w:t>
            </w:r>
          </w:p>
        </w:tc>
      </w:tr>
      <w:tr w:rsidR="0081619B" w:rsidRPr="00054400" w:rsidTr="008948BB">
        <w:tc>
          <w:tcPr>
            <w:tcW w:w="1843" w:type="dxa"/>
            <w:shd w:val="clear" w:color="auto" w:fill="auto"/>
          </w:tcPr>
          <w:p w:rsidR="0081619B" w:rsidRPr="00054400" w:rsidRDefault="0081619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Средний возраст</w:t>
            </w:r>
          </w:p>
        </w:tc>
        <w:tc>
          <w:tcPr>
            <w:tcW w:w="12899" w:type="dxa"/>
            <w:shd w:val="clear" w:color="auto" w:fill="auto"/>
          </w:tcPr>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интереса татарскому декоративно-прикладному искусству; обучение украшению изделий татарским орнаментом.</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Использование узоров «Листья», «Тюльпан», «Колокольчик» в ИЗО деятельности.</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детей с городецкими изделиями, выделяя элементы (бутоны, купавки, розаны, листья).</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Закрепление умений использовать элементов дымковской росписи для создания узоров.</w:t>
            </w:r>
          </w:p>
        </w:tc>
      </w:tr>
      <w:tr w:rsidR="0081619B" w:rsidRPr="00054400" w:rsidTr="008948BB">
        <w:tc>
          <w:tcPr>
            <w:tcW w:w="1843" w:type="dxa"/>
            <w:shd w:val="clear" w:color="auto" w:fill="auto"/>
          </w:tcPr>
          <w:p w:rsidR="0081619B" w:rsidRPr="00054400" w:rsidRDefault="0081619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Старший возраст</w:t>
            </w:r>
          </w:p>
        </w:tc>
        <w:tc>
          <w:tcPr>
            <w:tcW w:w="12899" w:type="dxa"/>
            <w:shd w:val="clear" w:color="auto" w:fill="auto"/>
          </w:tcPr>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гжельской росписью, с характерными элементами (бутоны, цветы, листья, травка, усики, завитки, оживки)</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81619B" w:rsidRPr="00054400" w:rsidTr="008948BB">
        <w:tc>
          <w:tcPr>
            <w:tcW w:w="1843" w:type="dxa"/>
            <w:shd w:val="clear" w:color="auto" w:fill="auto"/>
          </w:tcPr>
          <w:p w:rsidR="0081619B" w:rsidRPr="00054400" w:rsidRDefault="0081619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Подготовительный</w:t>
            </w:r>
          </w:p>
        </w:tc>
        <w:tc>
          <w:tcPr>
            <w:tcW w:w="12899" w:type="dxa"/>
            <w:shd w:val="clear" w:color="auto" w:fill="auto"/>
          </w:tcPr>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Яхина, Н. Жиганова и др. Слушание государственных гимнов России,</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Республик Татарстан, Башкортостан, Чувашия, Мордовия, Удмуртия, Марий Эл; а также народной музыки республик Поволжья.</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умения создавать узоры по мотивам народных росписей, уже знакомых и новых (хохломская, жостовского)</w:t>
            </w:r>
          </w:p>
          <w:p w:rsidR="0081619B" w:rsidRPr="00054400" w:rsidRDefault="0081619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A1682D" w:rsidRPr="00054400" w:rsidRDefault="00A1682D" w:rsidP="00DA4872">
      <w:pPr>
        <w:tabs>
          <w:tab w:val="left" w:pos="5887"/>
        </w:tabs>
        <w:spacing w:after="0" w:line="240" w:lineRule="auto"/>
        <w:rPr>
          <w:rFonts w:ascii="Times New Roman" w:eastAsia="Times New Roman" w:hAnsi="Times New Roman" w:cs="Times New Roman"/>
          <w:b/>
          <w:bCs/>
          <w:sz w:val="24"/>
          <w:szCs w:val="24"/>
        </w:rPr>
      </w:pPr>
    </w:p>
    <w:p w:rsidR="00027785" w:rsidRPr="00054400" w:rsidRDefault="00545DEE" w:rsidP="00DA4872">
      <w:pPr>
        <w:tabs>
          <w:tab w:val="left" w:pos="5887"/>
        </w:tabs>
        <w:spacing w:after="0" w:line="240" w:lineRule="auto"/>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2.</w:t>
      </w:r>
      <w:r w:rsidR="00370250" w:rsidRPr="00054400">
        <w:rPr>
          <w:rFonts w:ascii="Times New Roman" w:eastAsia="Times New Roman" w:hAnsi="Times New Roman" w:cs="Times New Roman"/>
          <w:b/>
          <w:bCs/>
          <w:sz w:val="24"/>
          <w:szCs w:val="24"/>
        </w:rPr>
        <w:t>2</w:t>
      </w:r>
      <w:r w:rsidRPr="00054400">
        <w:rPr>
          <w:rFonts w:ascii="Times New Roman" w:eastAsia="Times New Roman" w:hAnsi="Times New Roman" w:cs="Times New Roman"/>
          <w:b/>
          <w:bCs/>
          <w:sz w:val="24"/>
          <w:szCs w:val="24"/>
        </w:rPr>
        <w:t>.5Образовательная область «Физическое развитие»</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Цель: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гармоничное физическое развитие;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формирование интереса и ценностного отношения к занятиям физической культурой;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 формирование основ здорового образа жизни.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Задачи: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i/>
          <w:iCs/>
          <w:color w:val="000000"/>
          <w:sz w:val="24"/>
          <w:szCs w:val="24"/>
        </w:rPr>
        <w:t xml:space="preserve">1) Оздоровительные: </w:t>
      </w:r>
    </w:p>
    <w:p w:rsidR="008A615E" w:rsidRPr="00054400" w:rsidRDefault="008A615E" w:rsidP="008948BB">
      <w:pPr>
        <w:pStyle w:val="ac"/>
        <w:numPr>
          <w:ilvl w:val="0"/>
          <w:numId w:val="39"/>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охрана жизни и укрепление здоровья, обеспечение нормального функционирования всех органов и систем организм; </w:t>
      </w:r>
    </w:p>
    <w:p w:rsidR="008A615E" w:rsidRPr="00054400" w:rsidRDefault="008A615E" w:rsidP="008948BB">
      <w:pPr>
        <w:pStyle w:val="ac"/>
        <w:numPr>
          <w:ilvl w:val="0"/>
          <w:numId w:val="39"/>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всестороннее физическое совершенствование функций организма; </w:t>
      </w:r>
    </w:p>
    <w:p w:rsidR="008A615E" w:rsidRPr="00054400" w:rsidRDefault="008A615E" w:rsidP="008948BB">
      <w:pPr>
        <w:pStyle w:val="ac"/>
        <w:numPr>
          <w:ilvl w:val="0"/>
          <w:numId w:val="39"/>
        </w:numPr>
        <w:autoSpaceDE w:val="0"/>
        <w:autoSpaceDN w:val="0"/>
        <w:adjustRightInd w:val="0"/>
        <w:spacing w:before="0"/>
        <w:ind w:left="0" w:firstLine="567"/>
        <w:rPr>
          <w:rFonts w:eastAsia="Calibri"/>
          <w:color w:val="000000"/>
          <w:sz w:val="24"/>
          <w:szCs w:val="24"/>
        </w:rPr>
      </w:pPr>
      <w:r w:rsidRPr="00054400">
        <w:rPr>
          <w:rFonts w:eastAsia="Calibri"/>
          <w:color w:val="000000"/>
          <w:sz w:val="24"/>
          <w:szCs w:val="24"/>
        </w:rPr>
        <w:t xml:space="preserve">повышениеработоспособности и закаливание.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i/>
          <w:iCs/>
          <w:color w:val="000000"/>
          <w:sz w:val="24"/>
          <w:szCs w:val="24"/>
        </w:rPr>
        <w:t xml:space="preserve">2) Образовательные: </w:t>
      </w:r>
    </w:p>
    <w:p w:rsidR="008A615E" w:rsidRPr="00054400" w:rsidRDefault="008A615E" w:rsidP="008948BB">
      <w:pPr>
        <w:pStyle w:val="ac"/>
        <w:numPr>
          <w:ilvl w:val="0"/>
          <w:numId w:val="40"/>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формирование двигательных умений и навыков; </w:t>
      </w:r>
    </w:p>
    <w:p w:rsidR="008A615E" w:rsidRPr="00054400" w:rsidRDefault="008A615E" w:rsidP="008948BB">
      <w:pPr>
        <w:pStyle w:val="ac"/>
        <w:numPr>
          <w:ilvl w:val="0"/>
          <w:numId w:val="40"/>
        </w:numPr>
        <w:autoSpaceDE w:val="0"/>
        <w:autoSpaceDN w:val="0"/>
        <w:adjustRightInd w:val="0"/>
        <w:spacing w:before="0"/>
        <w:ind w:left="0" w:firstLine="567"/>
        <w:rPr>
          <w:rFonts w:eastAsia="Calibri"/>
          <w:color w:val="000000"/>
          <w:sz w:val="24"/>
          <w:szCs w:val="24"/>
        </w:rPr>
      </w:pPr>
      <w:r w:rsidRPr="00054400">
        <w:rPr>
          <w:rFonts w:eastAsia="Calibri"/>
          <w:color w:val="000000"/>
          <w:sz w:val="24"/>
          <w:szCs w:val="24"/>
        </w:rPr>
        <w:t xml:space="preserve">развитиефизическихкачеств; </w:t>
      </w:r>
    </w:p>
    <w:p w:rsidR="008A615E" w:rsidRPr="00054400" w:rsidRDefault="008A615E" w:rsidP="008948BB">
      <w:pPr>
        <w:pStyle w:val="ac"/>
        <w:numPr>
          <w:ilvl w:val="0"/>
          <w:numId w:val="40"/>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овладение ребенком элементарными знаниями о своем организме, роли физических упражнений в его жизни, способах укрепления собственного здоровья. </w:t>
      </w:r>
    </w:p>
    <w:p w:rsidR="008A615E" w:rsidRPr="00054400" w:rsidRDefault="008A615E" w:rsidP="008948BB">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i/>
          <w:iCs/>
          <w:color w:val="000000"/>
          <w:sz w:val="24"/>
          <w:szCs w:val="24"/>
        </w:rPr>
        <w:t xml:space="preserve">3) Воспитательные: </w:t>
      </w:r>
    </w:p>
    <w:p w:rsidR="008A615E" w:rsidRPr="00054400" w:rsidRDefault="008A615E" w:rsidP="008948BB">
      <w:pPr>
        <w:pStyle w:val="ac"/>
        <w:numPr>
          <w:ilvl w:val="0"/>
          <w:numId w:val="41"/>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формирование интереса и потребности в занятиях физическими упражнениями; </w:t>
      </w:r>
    </w:p>
    <w:p w:rsidR="00027785" w:rsidRPr="008948BB" w:rsidRDefault="008A615E" w:rsidP="008948BB">
      <w:pPr>
        <w:pStyle w:val="ac"/>
        <w:numPr>
          <w:ilvl w:val="0"/>
          <w:numId w:val="41"/>
        </w:numPr>
        <w:autoSpaceDE w:val="0"/>
        <w:autoSpaceDN w:val="0"/>
        <w:adjustRightInd w:val="0"/>
        <w:spacing w:before="0"/>
        <w:ind w:left="0" w:firstLine="567"/>
        <w:rPr>
          <w:rFonts w:eastAsia="Calibri"/>
          <w:color w:val="000000"/>
          <w:sz w:val="24"/>
          <w:szCs w:val="24"/>
          <w:lang w:val="ru-RU"/>
        </w:rPr>
      </w:pPr>
      <w:r w:rsidRPr="00054400">
        <w:rPr>
          <w:rFonts w:eastAsia="Calibri"/>
          <w:color w:val="000000"/>
          <w:sz w:val="24"/>
          <w:szCs w:val="24"/>
          <w:lang w:val="ru-RU"/>
        </w:rPr>
        <w:t xml:space="preserve">разностороннее гармоничное развитие ребенка (не только физическое, но и умственное, нравственное, эстетическое, трудовое). </w:t>
      </w:r>
    </w:p>
    <w:p w:rsidR="008948BB" w:rsidRDefault="008948BB" w:rsidP="00C37E03">
      <w:pPr>
        <w:spacing w:after="0" w:line="240" w:lineRule="auto"/>
        <w:rPr>
          <w:rFonts w:ascii="Times New Roman" w:eastAsia="Times New Roman" w:hAnsi="Times New Roman" w:cs="Times New Roman"/>
          <w:b/>
          <w:bCs/>
          <w:sz w:val="24"/>
          <w:szCs w:val="24"/>
          <w:u w:val="single"/>
        </w:rPr>
      </w:pPr>
    </w:p>
    <w:p w:rsidR="00027785" w:rsidRPr="00054400" w:rsidRDefault="00545DEE" w:rsidP="008948BB">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sz w:val="24"/>
          <w:szCs w:val="24"/>
          <w:u w:val="single"/>
        </w:rPr>
        <w:t>Основная часть.</w:t>
      </w:r>
    </w:p>
    <w:p w:rsidR="008A615E" w:rsidRPr="00054400" w:rsidRDefault="008A615E" w:rsidP="008948BB">
      <w:pPr>
        <w:spacing w:after="0" w:line="240" w:lineRule="auto"/>
        <w:ind w:firstLine="567"/>
        <w:jc w:val="both"/>
        <w:rPr>
          <w:rFonts w:ascii="Times New Roman" w:eastAsia="Times New Roman" w:hAnsi="Times New Roman" w:cs="Times New Roman"/>
          <w:bCs/>
          <w:sz w:val="24"/>
          <w:szCs w:val="24"/>
        </w:rPr>
      </w:pPr>
      <w:r w:rsidRPr="00054400">
        <w:rPr>
          <w:rFonts w:ascii="Times New Roman" w:eastAsia="Times New Roman" w:hAnsi="Times New Roman" w:cs="Times New Roman"/>
          <w:b/>
          <w:bCs/>
          <w:sz w:val="24"/>
          <w:szCs w:val="24"/>
        </w:rPr>
        <w:t xml:space="preserve">® </w:t>
      </w:r>
      <w:r w:rsidRPr="00054400">
        <w:rPr>
          <w:rFonts w:ascii="Times New Roman" w:eastAsia="Times New Roman" w:hAnsi="Times New Roman" w:cs="Times New Roman"/>
          <w:bCs/>
          <w:sz w:val="24"/>
          <w:szCs w:val="24"/>
        </w:rPr>
        <w:t>Содержание образовательной области  «Физическое развитие» смотреть в  ООП ДО «От рождения до школы» (под редакцией Н.Е.Вераксы, Т.С.Комаровой, М.А.Васильевой): стр. 130-138;</w:t>
      </w:r>
    </w:p>
    <w:p w:rsidR="00027785" w:rsidRPr="00054400" w:rsidRDefault="008A615E" w:rsidP="008948BB">
      <w:pPr>
        <w:tabs>
          <w:tab w:val="left" w:pos="147"/>
        </w:tabs>
        <w:spacing w:after="0" w:line="240" w:lineRule="auto"/>
        <w:ind w:right="-1" w:firstLine="567"/>
        <w:jc w:val="both"/>
        <w:rPr>
          <w:rFonts w:ascii="Times New Roman" w:eastAsia="Times New Roman" w:hAnsi="Times New Roman" w:cs="Times New Roman"/>
          <w:bCs/>
          <w:sz w:val="24"/>
          <w:szCs w:val="24"/>
        </w:rPr>
      </w:pPr>
      <w:r w:rsidRPr="00054400">
        <w:rPr>
          <w:rFonts w:ascii="Times New Roman" w:eastAsia="Times New Roman" w:hAnsi="Times New Roman" w:cs="Times New Roman"/>
          <w:bCs/>
          <w:sz w:val="24"/>
          <w:szCs w:val="24"/>
        </w:rPr>
        <w:t>П</w:t>
      </w:r>
      <w:r w:rsidR="00545DEE" w:rsidRPr="00054400">
        <w:rPr>
          <w:rFonts w:ascii="Times New Roman" w:eastAsia="Times New Roman" w:hAnsi="Times New Roman" w:cs="Times New Roman"/>
          <w:bCs/>
          <w:sz w:val="24"/>
          <w:szCs w:val="24"/>
        </w:rPr>
        <w:t>римерный перечень основны</w:t>
      </w:r>
      <w:r w:rsidRPr="00054400">
        <w:rPr>
          <w:rFonts w:ascii="Times New Roman" w:eastAsia="Times New Roman" w:hAnsi="Times New Roman" w:cs="Times New Roman"/>
          <w:bCs/>
          <w:sz w:val="24"/>
          <w:szCs w:val="24"/>
        </w:rPr>
        <w:t>х</w:t>
      </w:r>
      <w:r w:rsidR="00545DEE" w:rsidRPr="00054400">
        <w:rPr>
          <w:rFonts w:ascii="Times New Roman" w:eastAsia="Times New Roman" w:hAnsi="Times New Roman" w:cs="Times New Roman"/>
          <w:bCs/>
          <w:sz w:val="24"/>
          <w:szCs w:val="24"/>
        </w:rPr>
        <w:t xml:space="preserve"> движени</w:t>
      </w:r>
      <w:r w:rsidRPr="00054400">
        <w:rPr>
          <w:rFonts w:ascii="Times New Roman" w:eastAsia="Times New Roman" w:hAnsi="Times New Roman" w:cs="Times New Roman"/>
          <w:bCs/>
          <w:sz w:val="24"/>
          <w:szCs w:val="24"/>
        </w:rPr>
        <w:t>й</w:t>
      </w:r>
      <w:r w:rsidR="00545DEE" w:rsidRPr="00054400">
        <w:rPr>
          <w:rFonts w:ascii="Times New Roman" w:eastAsia="Times New Roman" w:hAnsi="Times New Roman" w:cs="Times New Roman"/>
          <w:bCs/>
          <w:sz w:val="24"/>
          <w:szCs w:val="24"/>
        </w:rPr>
        <w:t>, общеразвивающи</w:t>
      </w:r>
      <w:r w:rsidRPr="00054400">
        <w:rPr>
          <w:rFonts w:ascii="Times New Roman" w:eastAsia="Times New Roman" w:hAnsi="Times New Roman" w:cs="Times New Roman"/>
          <w:bCs/>
          <w:sz w:val="24"/>
          <w:szCs w:val="24"/>
        </w:rPr>
        <w:t>х</w:t>
      </w:r>
      <w:r w:rsidR="00545DEE" w:rsidRPr="00054400">
        <w:rPr>
          <w:rFonts w:ascii="Times New Roman" w:eastAsia="Times New Roman" w:hAnsi="Times New Roman" w:cs="Times New Roman"/>
          <w:bCs/>
          <w:sz w:val="24"/>
          <w:szCs w:val="24"/>
        </w:rPr>
        <w:t xml:space="preserve"> упражнени</w:t>
      </w:r>
      <w:r w:rsidRPr="00054400">
        <w:rPr>
          <w:rFonts w:ascii="Times New Roman" w:eastAsia="Times New Roman" w:hAnsi="Times New Roman" w:cs="Times New Roman"/>
          <w:bCs/>
          <w:sz w:val="24"/>
          <w:szCs w:val="24"/>
        </w:rPr>
        <w:t>й</w:t>
      </w:r>
      <w:r w:rsidR="00545DEE" w:rsidRPr="00054400">
        <w:rPr>
          <w:rFonts w:ascii="Times New Roman" w:eastAsia="Times New Roman" w:hAnsi="Times New Roman" w:cs="Times New Roman"/>
          <w:bCs/>
          <w:sz w:val="24"/>
          <w:szCs w:val="24"/>
        </w:rPr>
        <w:t>, спортивны</w:t>
      </w:r>
      <w:r w:rsidRPr="00054400">
        <w:rPr>
          <w:rFonts w:ascii="Times New Roman" w:eastAsia="Times New Roman" w:hAnsi="Times New Roman" w:cs="Times New Roman"/>
          <w:bCs/>
          <w:sz w:val="24"/>
          <w:szCs w:val="24"/>
        </w:rPr>
        <w:t>х игр</w:t>
      </w:r>
      <w:r w:rsidR="00545DEE" w:rsidRPr="00054400">
        <w:rPr>
          <w:rFonts w:ascii="Times New Roman" w:eastAsia="Times New Roman" w:hAnsi="Times New Roman" w:cs="Times New Roman"/>
          <w:bCs/>
          <w:sz w:val="24"/>
          <w:szCs w:val="24"/>
        </w:rPr>
        <w:t xml:space="preserve"> и упражнени</w:t>
      </w:r>
      <w:r w:rsidRPr="00054400">
        <w:rPr>
          <w:rFonts w:ascii="Times New Roman" w:eastAsia="Times New Roman" w:hAnsi="Times New Roman" w:cs="Times New Roman"/>
          <w:bCs/>
          <w:sz w:val="24"/>
          <w:szCs w:val="24"/>
        </w:rPr>
        <w:t>й</w:t>
      </w:r>
      <w:r w:rsidR="00545DEE" w:rsidRPr="00054400">
        <w:rPr>
          <w:rFonts w:ascii="Times New Roman" w:eastAsia="Times New Roman" w:hAnsi="Times New Roman" w:cs="Times New Roman"/>
          <w:bCs/>
          <w:sz w:val="24"/>
          <w:szCs w:val="24"/>
        </w:rPr>
        <w:t>, подвижны</w:t>
      </w:r>
      <w:r w:rsidRPr="00054400">
        <w:rPr>
          <w:rFonts w:ascii="Times New Roman" w:eastAsia="Times New Roman" w:hAnsi="Times New Roman" w:cs="Times New Roman"/>
          <w:bCs/>
          <w:sz w:val="24"/>
          <w:szCs w:val="24"/>
        </w:rPr>
        <w:t>х</w:t>
      </w:r>
      <w:r w:rsidR="00545DEE" w:rsidRPr="00054400">
        <w:rPr>
          <w:rFonts w:ascii="Times New Roman" w:eastAsia="Times New Roman" w:hAnsi="Times New Roman" w:cs="Times New Roman"/>
          <w:bCs/>
          <w:sz w:val="24"/>
          <w:szCs w:val="24"/>
        </w:rPr>
        <w:t xml:space="preserve"> игр) – стр. 30</w:t>
      </w:r>
      <w:r w:rsidRPr="00054400">
        <w:rPr>
          <w:rFonts w:ascii="Times New Roman" w:eastAsia="Times New Roman" w:hAnsi="Times New Roman" w:cs="Times New Roman"/>
          <w:bCs/>
          <w:sz w:val="24"/>
          <w:szCs w:val="24"/>
        </w:rPr>
        <w:t>8</w:t>
      </w:r>
      <w:r w:rsidR="00545DEE" w:rsidRPr="00054400">
        <w:rPr>
          <w:rFonts w:ascii="Times New Roman" w:eastAsia="Times New Roman" w:hAnsi="Times New Roman" w:cs="Times New Roman"/>
          <w:bCs/>
          <w:sz w:val="24"/>
          <w:szCs w:val="24"/>
        </w:rPr>
        <w:t>-32</w:t>
      </w:r>
      <w:r w:rsidRPr="00054400">
        <w:rPr>
          <w:rFonts w:ascii="Times New Roman" w:eastAsia="Times New Roman" w:hAnsi="Times New Roman" w:cs="Times New Roman"/>
          <w:bCs/>
          <w:sz w:val="24"/>
          <w:szCs w:val="24"/>
        </w:rPr>
        <w:t>3</w:t>
      </w:r>
      <w:r w:rsidR="00545DEE" w:rsidRPr="00054400">
        <w:rPr>
          <w:rFonts w:ascii="Times New Roman" w:eastAsia="Times New Roman" w:hAnsi="Times New Roman" w:cs="Times New Roman"/>
          <w:bCs/>
          <w:sz w:val="24"/>
          <w:szCs w:val="24"/>
        </w:rPr>
        <w:t>.</w:t>
      </w:r>
    </w:p>
    <w:p w:rsidR="00D44B6E" w:rsidRPr="00054400" w:rsidRDefault="00D44B6E" w:rsidP="00DA4872">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F5727F" w:rsidRPr="00054400" w:rsidRDefault="00F5727F"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Формы организации работы с детьми по образовательной области</w:t>
      </w:r>
    </w:p>
    <w:tbl>
      <w:tblPr>
        <w:tblW w:w="14742" w:type="dxa"/>
        <w:tblInd w:w="250" w:type="dxa"/>
        <w:tblBorders>
          <w:top w:val="nil"/>
          <w:left w:val="nil"/>
          <w:bottom w:val="nil"/>
          <w:right w:val="nil"/>
        </w:tblBorders>
        <w:tblLayout w:type="fixed"/>
        <w:tblLook w:val="0000"/>
      </w:tblPr>
      <w:tblGrid>
        <w:gridCol w:w="2835"/>
        <w:gridCol w:w="1276"/>
        <w:gridCol w:w="3118"/>
        <w:gridCol w:w="4395"/>
        <w:gridCol w:w="3118"/>
      </w:tblGrid>
      <w:tr w:rsidR="00F5727F" w:rsidRPr="00054400" w:rsidTr="008948BB">
        <w:trPr>
          <w:trHeight w:val="287"/>
        </w:trPr>
        <w:tc>
          <w:tcPr>
            <w:tcW w:w="283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«Физическое развитие» Содержание </w:t>
            </w:r>
          </w:p>
        </w:tc>
        <w:tc>
          <w:tcPr>
            <w:tcW w:w="1276"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возраст </w:t>
            </w: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ООД </w:t>
            </w:r>
          </w:p>
        </w:tc>
        <w:tc>
          <w:tcPr>
            <w:tcW w:w="439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Образовательная деятельность, реализуемая в ходе режимных моментов </w:t>
            </w: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Самостояте</w:t>
            </w:r>
            <w:r w:rsidR="00A1682D" w:rsidRPr="00054400">
              <w:rPr>
                <w:rFonts w:ascii="Times New Roman" w:eastAsia="Calibri" w:hAnsi="Times New Roman" w:cs="Times New Roman"/>
                <w:b/>
                <w:bCs/>
                <w:color w:val="000000"/>
                <w:sz w:val="24"/>
                <w:szCs w:val="24"/>
              </w:rPr>
              <w:t>-</w:t>
            </w:r>
            <w:r w:rsidRPr="00054400">
              <w:rPr>
                <w:rFonts w:ascii="Times New Roman" w:eastAsia="Calibri" w:hAnsi="Times New Roman" w:cs="Times New Roman"/>
                <w:b/>
                <w:bCs/>
                <w:color w:val="000000"/>
                <w:sz w:val="24"/>
                <w:szCs w:val="24"/>
              </w:rPr>
              <w:t xml:space="preserve">льная деятельность </w:t>
            </w:r>
          </w:p>
        </w:tc>
      </w:tr>
      <w:tr w:rsidR="00F5727F" w:rsidRPr="00054400" w:rsidTr="008948BB">
        <w:trPr>
          <w:trHeight w:val="1885"/>
        </w:trPr>
        <w:tc>
          <w:tcPr>
            <w:tcW w:w="283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Основные движения: ходьба; бег; катание, бросание, метание, ловля; ползание, лазание; упражнения в равновесии;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строевые упражнения; ритмические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2.Общеразвивающие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3.Подвижные игры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4.Спортивные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5.Активный отдых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6. Формирование начальных представлений о ЗОЖ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iCs/>
                <w:color w:val="000000"/>
                <w:sz w:val="24"/>
                <w:szCs w:val="24"/>
              </w:rPr>
              <w:t xml:space="preserve">Вариативная часть: </w:t>
            </w:r>
            <w:r w:rsidRPr="00054400">
              <w:rPr>
                <w:rFonts w:ascii="Times New Roman" w:eastAsia="Calibri" w:hAnsi="Times New Roman" w:cs="Times New Roman"/>
                <w:color w:val="000000"/>
                <w:sz w:val="24"/>
                <w:szCs w:val="24"/>
              </w:rPr>
              <w:t xml:space="preserve">1.национальные подвижные игры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национальные игры с элементами соревнований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3. формирование представлений о национальных изделиях</w:t>
            </w:r>
          </w:p>
        </w:tc>
        <w:tc>
          <w:tcPr>
            <w:tcW w:w="1276"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3-5 лет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ООД по физическому воспитанию: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сюжетно-игровые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тематические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-классические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-тренирующее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 ООД по физическому воспитанию: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-тематические комплексы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-сюжетные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-классические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 предметами </w:t>
            </w:r>
          </w:p>
          <w:p w:rsidR="00F5727F" w:rsidRPr="00054400" w:rsidRDefault="00F5727F" w:rsidP="00DA4872">
            <w:pPr>
              <w:autoSpaceDE w:val="0"/>
              <w:autoSpaceDN w:val="0"/>
              <w:adjustRightInd w:val="0"/>
              <w:spacing w:after="0" w:line="240" w:lineRule="auto"/>
              <w:ind w:right="-108"/>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комплекс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Физ.минутки</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Динамические паузы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Обучающие игры по инициативе воспитателя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(сюжетно-дидактические),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развлечения</w:t>
            </w:r>
          </w:p>
        </w:tc>
        <w:tc>
          <w:tcPr>
            <w:tcW w:w="439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Утренний отрезок времени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воспитателя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Утренняя гимнастика: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-классическая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-сюжетно-игровая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-тематическая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-полоса препятствий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Прогулка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Подвижная игра большой и малой подвижности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Проблемная ситуация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Занятия по физическому воспитанию на улице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Вечерний отрезок времени, включая прогулку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Гимнастика после дневного сна: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коррекционная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-оздоровительная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-сюжетно-игровая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-полоса препятствий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Физкультурные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Коррекционные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Физкультурный досуг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Физкультурные праздники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День здоровья (ср. гр.)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Дидактические игры, чтение художественных произведений, личный пример, иллюстративный материал</w:t>
            </w: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Игра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Игровое упражнение Подражательные движения </w:t>
            </w:r>
          </w:p>
          <w:p w:rsidR="00F5727F" w:rsidRPr="00054400" w:rsidRDefault="00F5727F" w:rsidP="00DA4872">
            <w:pPr>
              <w:spacing w:after="0" w:line="240" w:lineRule="auto"/>
              <w:rPr>
                <w:rFonts w:ascii="Times New Roman" w:hAnsi="Times New Roman" w:cs="Times New Roman"/>
                <w:sz w:val="24"/>
                <w:szCs w:val="24"/>
              </w:rPr>
            </w:pPr>
            <w:r w:rsidRPr="00054400">
              <w:rPr>
                <w:rFonts w:ascii="Times New Roman" w:eastAsia="Calibri" w:hAnsi="Times New Roman" w:cs="Times New Roman"/>
                <w:color w:val="000000"/>
                <w:sz w:val="24"/>
                <w:szCs w:val="24"/>
              </w:rPr>
              <w:t>Сюжетно-ролевые игры</w:t>
            </w:r>
          </w:p>
        </w:tc>
      </w:tr>
      <w:tr w:rsidR="00F5727F" w:rsidRPr="00054400" w:rsidTr="008948BB">
        <w:trPr>
          <w:trHeight w:val="848"/>
        </w:trPr>
        <w:tc>
          <w:tcPr>
            <w:tcW w:w="283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1.Основные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-ходьба; бег; катание, бросание, метание, ловля; ползание, лазание; упражнения в равновесии;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строевые упражнения; ритмические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2.Общеразвивающие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3.Подвижные игры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4.Спортивные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5.Спортивные игры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6.Активный отдых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7. Формирование начальных представлений о ЗОЖ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iCs/>
                <w:color w:val="000000"/>
                <w:sz w:val="24"/>
                <w:szCs w:val="24"/>
              </w:rPr>
              <w:t xml:space="preserve">Вариативная часть: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1.национальные подвижные игры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национальные игры с элементами соревнований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3.формирование представлений о </w:t>
            </w:r>
            <w:r w:rsidRPr="00054400">
              <w:rPr>
                <w:rFonts w:ascii="Times New Roman" w:eastAsia="Calibri" w:hAnsi="Times New Roman" w:cs="Times New Roman"/>
                <w:color w:val="000000"/>
                <w:sz w:val="24"/>
                <w:szCs w:val="24"/>
              </w:rPr>
              <w:lastRenderedPageBreak/>
              <w:t xml:space="preserve">спортивных командах и комплексах РТ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4.формирование представлений о лечебно-профилактических здравницах и санаториях РТ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5.формирование представлений о национальных изделиях </w:t>
            </w:r>
          </w:p>
        </w:tc>
        <w:tc>
          <w:tcPr>
            <w:tcW w:w="1276"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5-7 лет, старшая и подгот.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 школе группы </w:t>
            </w: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ООД по физическому воспитанию: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сюжетно-игровые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тематические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-классические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-тренирующее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 развитию элементов двигательной креативности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(творчества)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 занятиях по физическому воспитанию: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-сюжетный комплекс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-подражательный комплекс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комплекс с предметами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Физ.минутки</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Динамические паузы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Подвижная игра большой, малой подвижности и с элементами спортивных игр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Развлечения, ОБЖ,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минутка здоровья </w:t>
            </w:r>
          </w:p>
        </w:tc>
        <w:tc>
          <w:tcPr>
            <w:tcW w:w="4395"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Утренний отрезок времени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воспитателя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Утренняя гимнастика: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-классическая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-полоса препятствий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-музыкально-ритмическая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-аэробика (подгот. гр.)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Прогулка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Подвижная игра большой и малой подвижности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Игровые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Проблемная ситуация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Занятия по физическому воспитанию на улице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Занятие-поход (подгот. гр.)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Вечерний отрезок времени, включая прогулку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Гимнастика после дневного сна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-оздоровительная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-коррекционная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-полоса препятствий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Физкультурные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Коррекционные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Индивидуальная работа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Физкультурный досуг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Физкультурные праздники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День здоровья Объяснение, показ, дидактические игры, чтение художественных произведений, личный пример, иллюстративный материал, досуг, театрализованные игры. </w:t>
            </w:r>
          </w:p>
        </w:tc>
        <w:tc>
          <w:tcPr>
            <w:tcW w:w="3118" w:type="dxa"/>
            <w:tcBorders>
              <w:top w:val="single" w:sz="4" w:space="0" w:color="auto"/>
              <w:left w:val="single" w:sz="4" w:space="0" w:color="auto"/>
              <w:bottom w:val="single" w:sz="4" w:space="0" w:color="auto"/>
              <w:right w:val="single" w:sz="4" w:space="0" w:color="auto"/>
            </w:tcBorders>
          </w:tcPr>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Игровые упражнения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Подражательные движения </w:t>
            </w:r>
          </w:p>
          <w:p w:rsidR="00F5727F" w:rsidRPr="00054400" w:rsidRDefault="00F5727F"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Дидактические, сюжетно-ролевые игры </w:t>
            </w:r>
          </w:p>
        </w:tc>
      </w:tr>
    </w:tbl>
    <w:p w:rsidR="00BE3A74" w:rsidRPr="00054400" w:rsidRDefault="00BE3A74" w:rsidP="008948BB">
      <w:pPr>
        <w:autoSpaceDE w:val="0"/>
        <w:autoSpaceDN w:val="0"/>
        <w:adjustRightInd w:val="0"/>
        <w:spacing w:after="0" w:line="240" w:lineRule="auto"/>
        <w:rPr>
          <w:rFonts w:ascii="Times New Roman" w:eastAsia="Calibri" w:hAnsi="Times New Roman" w:cs="Times New Roman"/>
          <w:b/>
          <w:bCs/>
          <w:sz w:val="24"/>
          <w:szCs w:val="24"/>
        </w:rPr>
      </w:pPr>
    </w:p>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 xml:space="preserve">Организация двигательного режима в МБДОУ </w:t>
      </w:r>
      <w:r w:rsidR="00DF495A" w:rsidRPr="00054400">
        <w:rPr>
          <w:rFonts w:ascii="Times New Roman" w:eastAsia="Calibri" w:hAnsi="Times New Roman" w:cs="Times New Roman"/>
          <w:b/>
          <w:bCs/>
          <w:sz w:val="24"/>
          <w:szCs w:val="24"/>
        </w:rPr>
        <w:t>«Савалеевский детский сад «Ромашка»</w:t>
      </w:r>
    </w:p>
    <w:tbl>
      <w:tblPr>
        <w:tblW w:w="14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189"/>
        <w:gridCol w:w="2693"/>
        <w:gridCol w:w="2835"/>
        <w:gridCol w:w="3119"/>
        <w:gridCol w:w="3118"/>
      </w:tblGrid>
      <w:tr w:rsidR="003E1983" w:rsidRPr="00054400" w:rsidTr="008948BB">
        <w:tc>
          <w:tcPr>
            <w:tcW w:w="3189" w:type="dxa"/>
            <w:vMerge w:val="restart"/>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Формы организации</w:t>
            </w:r>
          </w:p>
        </w:tc>
        <w:tc>
          <w:tcPr>
            <w:tcW w:w="5528" w:type="dxa"/>
            <w:gridSpan w:val="2"/>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Младший возраст</w:t>
            </w:r>
          </w:p>
        </w:tc>
        <w:tc>
          <w:tcPr>
            <w:tcW w:w="6237" w:type="dxa"/>
            <w:gridSpan w:val="2"/>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Старший возраст</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Младшие</w:t>
            </w:r>
          </w:p>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группы</w:t>
            </w:r>
          </w:p>
        </w:tc>
        <w:tc>
          <w:tcPr>
            <w:tcW w:w="2835"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Средние</w:t>
            </w:r>
          </w:p>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группы</w:t>
            </w:r>
          </w:p>
        </w:tc>
        <w:tc>
          <w:tcPr>
            <w:tcW w:w="3119"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Старшие</w:t>
            </w:r>
          </w:p>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группы</w:t>
            </w:r>
          </w:p>
        </w:tc>
        <w:tc>
          <w:tcPr>
            <w:tcW w:w="3118"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Подготовит.</w:t>
            </w:r>
          </w:p>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группы</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Организованная деятельность</w:t>
            </w: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6 часов в неделю</w:t>
            </w:r>
          </w:p>
        </w:tc>
        <w:tc>
          <w:tcPr>
            <w:tcW w:w="6237" w:type="dxa"/>
            <w:gridSpan w:val="2"/>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 часов в неделю</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Утренняя гимнастика</w:t>
            </w: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6-8 минут</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6-8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8- 10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10- 12 минут</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Дозированный бег</w:t>
            </w: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3-4 минуты</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5-6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7-8 минут</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Упражнения после дневного сна</w:t>
            </w: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5- 10 минут</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5- 10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5-10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5-10 минут</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Подвижные игры</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не менее 2-4 раз в день</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6-8 минут</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8-10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10-15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10- 15 минут</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Спортивные игры</w:t>
            </w: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9072" w:type="dxa"/>
            <w:gridSpan w:val="3"/>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Целенаправленное обучение педагогом не реже 1 раза в неделю</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Спортивные упражнения</w:t>
            </w:r>
          </w:p>
        </w:tc>
        <w:tc>
          <w:tcPr>
            <w:tcW w:w="11765" w:type="dxa"/>
            <w:gridSpan w:val="4"/>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Целенаправленное обучение не реже 2 раза в неделю</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8-12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8-15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8-15 минут</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Физкультурные упражнения на прогулке</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Ежедневно</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5-10 мин</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10-12 мин</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10-15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10-15 минут</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Спортивные развлечения</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1-2 раза в месяц</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15 минут</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20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30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30- 40 минут</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Спортивные праздники</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2-4 раза в год</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2693"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15 минут</w:t>
            </w:r>
          </w:p>
        </w:tc>
        <w:tc>
          <w:tcPr>
            <w:tcW w:w="2835"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20 минут</w:t>
            </w:r>
          </w:p>
        </w:tc>
        <w:tc>
          <w:tcPr>
            <w:tcW w:w="311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30 минут</w:t>
            </w:r>
          </w:p>
        </w:tc>
        <w:tc>
          <w:tcPr>
            <w:tcW w:w="3118"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40 минут</w:t>
            </w:r>
          </w:p>
        </w:tc>
      </w:tr>
      <w:tr w:rsidR="003E1983" w:rsidRPr="00054400" w:rsidTr="008948BB">
        <w:tc>
          <w:tcPr>
            <w:tcW w:w="3189" w:type="dxa"/>
            <w:vMerge w:val="restart"/>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День здоровья</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Не реже 1 раза в квартал</w:t>
            </w:r>
          </w:p>
        </w:tc>
      </w:tr>
      <w:tr w:rsidR="003E1983" w:rsidRPr="00054400" w:rsidTr="008948BB">
        <w:tc>
          <w:tcPr>
            <w:tcW w:w="3189" w:type="dxa"/>
            <w:vMerge/>
            <w:shd w:val="clear" w:color="auto" w:fill="FFFFFF"/>
          </w:tcPr>
          <w:p w:rsidR="003E1983" w:rsidRPr="00054400" w:rsidRDefault="003E1983" w:rsidP="00DA4872">
            <w:pPr>
              <w:spacing w:after="0" w:line="240" w:lineRule="auto"/>
              <w:rPr>
                <w:rFonts w:ascii="Times New Roman" w:hAnsi="Times New Roman" w:cs="Times New Roman"/>
                <w:sz w:val="24"/>
                <w:szCs w:val="24"/>
              </w:rPr>
            </w:pPr>
          </w:p>
        </w:tc>
        <w:tc>
          <w:tcPr>
            <w:tcW w:w="5528" w:type="dxa"/>
            <w:gridSpan w:val="2"/>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1 день в месяц</w:t>
            </w:r>
          </w:p>
        </w:tc>
        <w:tc>
          <w:tcPr>
            <w:tcW w:w="6237" w:type="dxa"/>
            <w:gridSpan w:val="2"/>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1 раз в месяц</w:t>
            </w:r>
          </w:p>
        </w:tc>
      </w:tr>
      <w:tr w:rsidR="003E1983" w:rsidRPr="00054400" w:rsidTr="008948BB">
        <w:trPr>
          <w:trHeight w:val="317"/>
        </w:trPr>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Неделя здоровья</w:t>
            </w:r>
          </w:p>
        </w:tc>
        <w:tc>
          <w:tcPr>
            <w:tcW w:w="11765" w:type="dxa"/>
            <w:gridSpan w:val="4"/>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Не реже 1 раза в квартал</w:t>
            </w:r>
          </w:p>
        </w:tc>
      </w:tr>
      <w:tr w:rsidR="003E1983" w:rsidRPr="00054400" w:rsidTr="008948BB">
        <w:tc>
          <w:tcPr>
            <w:tcW w:w="3189" w:type="dxa"/>
            <w:shd w:val="clear" w:color="auto" w:fill="FFFFFF"/>
          </w:tcPr>
          <w:p w:rsidR="003E1983" w:rsidRPr="00054400" w:rsidRDefault="003E1983"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Самостоятельная двигательная деятельность</w:t>
            </w:r>
          </w:p>
        </w:tc>
        <w:tc>
          <w:tcPr>
            <w:tcW w:w="2693"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ежедневно</w:t>
            </w:r>
          </w:p>
        </w:tc>
        <w:tc>
          <w:tcPr>
            <w:tcW w:w="2835"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ежедневно</w:t>
            </w:r>
          </w:p>
        </w:tc>
        <w:tc>
          <w:tcPr>
            <w:tcW w:w="3119"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ежедневно</w:t>
            </w:r>
          </w:p>
        </w:tc>
        <w:tc>
          <w:tcPr>
            <w:tcW w:w="3118" w:type="dxa"/>
            <w:shd w:val="clear" w:color="auto" w:fill="FFFFFF"/>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ежедневно</w:t>
            </w:r>
          </w:p>
        </w:tc>
      </w:tr>
    </w:tbl>
    <w:p w:rsidR="008948BB" w:rsidRDefault="008948BB" w:rsidP="00DA4872">
      <w:pPr>
        <w:pStyle w:val="body"/>
        <w:spacing w:before="0" w:beforeAutospacing="0" w:after="0" w:afterAutospacing="0"/>
        <w:jc w:val="center"/>
        <w:rPr>
          <w:b/>
        </w:rPr>
      </w:pPr>
    </w:p>
    <w:p w:rsidR="003E1983" w:rsidRPr="00054400" w:rsidRDefault="003E1983" w:rsidP="00DA4872">
      <w:pPr>
        <w:pStyle w:val="body"/>
        <w:spacing w:before="0" w:beforeAutospacing="0" w:after="0" w:afterAutospacing="0"/>
        <w:jc w:val="center"/>
        <w:rPr>
          <w:b/>
        </w:rPr>
      </w:pPr>
      <w:r w:rsidRPr="00054400">
        <w:rPr>
          <w:b/>
        </w:rPr>
        <w:t>Здоровьесберегающие технологии, используемые в ДОУ</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42"/>
        <w:gridCol w:w="8038"/>
        <w:gridCol w:w="6237"/>
      </w:tblGrid>
      <w:tr w:rsidR="003E1983" w:rsidRPr="00054400" w:rsidTr="008948BB">
        <w:trPr>
          <w:trHeight w:val="202"/>
        </w:trPr>
        <w:tc>
          <w:tcPr>
            <w:tcW w:w="675"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 </w:t>
            </w:r>
          </w:p>
        </w:tc>
        <w:tc>
          <w:tcPr>
            <w:tcW w:w="8080"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Виды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Особенности организации </w:t>
            </w:r>
          </w:p>
        </w:tc>
      </w:tr>
      <w:tr w:rsidR="003E1983" w:rsidRPr="00054400" w:rsidTr="008948BB">
        <w:trPr>
          <w:trHeight w:val="88"/>
        </w:trPr>
        <w:tc>
          <w:tcPr>
            <w:tcW w:w="14992" w:type="dxa"/>
            <w:gridSpan w:val="4"/>
          </w:tcPr>
          <w:p w:rsidR="003E1983" w:rsidRPr="008948BB"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8948BB">
              <w:rPr>
                <w:rFonts w:ascii="Times New Roman" w:eastAsia="Calibri" w:hAnsi="Times New Roman" w:cs="Times New Roman"/>
                <w:bCs/>
                <w:color w:val="000000"/>
                <w:sz w:val="24"/>
                <w:szCs w:val="24"/>
              </w:rPr>
              <w:t>Медико-профилактические</w:t>
            </w:r>
          </w:p>
        </w:tc>
      </w:tr>
      <w:tr w:rsidR="003E1983" w:rsidRPr="00054400" w:rsidTr="008948BB">
        <w:trPr>
          <w:trHeight w:val="88"/>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Cs/>
                <w:i/>
                <w:iCs/>
                <w:color w:val="000000"/>
                <w:sz w:val="24"/>
                <w:szCs w:val="24"/>
              </w:rPr>
              <w:t xml:space="preserve">Закаливание </w:t>
            </w:r>
            <w:r w:rsidRPr="00054400">
              <w:rPr>
                <w:rFonts w:ascii="Times New Roman" w:eastAsia="Calibri" w:hAnsi="Times New Roman" w:cs="Times New Roman"/>
                <w:bCs/>
                <w:color w:val="000000"/>
                <w:sz w:val="24"/>
                <w:szCs w:val="24"/>
              </w:rPr>
              <w:t>в соответствии с медицинскими показаниями</w:t>
            </w:r>
          </w:p>
        </w:tc>
      </w:tr>
      <w:tr w:rsidR="003E1983" w:rsidRPr="00054400" w:rsidTr="008948BB">
        <w:trPr>
          <w:trHeight w:val="90"/>
        </w:trPr>
        <w:tc>
          <w:tcPr>
            <w:tcW w:w="675"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80"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обширное умывание после дневного сна (мытье рук до локтя)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Все группы ежедневно </w:t>
            </w:r>
          </w:p>
        </w:tc>
      </w:tr>
      <w:tr w:rsidR="003E1983" w:rsidRPr="00054400" w:rsidTr="008948BB">
        <w:trPr>
          <w:trHeight w:val="90"/>
        </w:trPr>
        <w:tc>
          <w:tcPr>
            <w:tcW w:w="675"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w:t>
            </w:r>
          </w:p>
        </w:tc>
        <w:tc>
          <w:tcPr>
            <w:tcW w:w="8080"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хождение по ребристым дорожкам после сна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Все группы ежедневно </w:t>
            </w:r>
          </w:p>
        </w:tc>
      </w:tr>
      <w:tr w:rsidR="003E1983" w:rsidRPr="00054400" w:rsidTr="008948BB">
        <w:trPr>
          <w:trHeight w:val="90"/>
        </w:trPr>
        <w:tc>
          <w:tcPr>
            <w:tcW w:w="675"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 </w:t>
            </w:r>
          </w:p>
        </w:tc>
        <w:tc>
          <w:tcPr>
            <w:tcW w:w="8080"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облегченная одежда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Все группы ежедневно </w:t>
            </w:r>
          </w:p>
        </w:tc>
      </w:tr>
      <w:tr w:rsidR="003E1983" w:rsidRPr="00054400" w:rsidTr="008948BB">
        <w:trPr>
          <w:trHeight w:val="88"/>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Cs/>
                <w:i/>
                <w:iCs/>
                <w:color w:val="000000"/>
                <w:sz w:val="24"/>
                <w:szCs w:val="24"/>
              </w:rPr>
              <w:t>Профилактические мероприятия</w:t>
            </w:r>
          </w:p>
        </w:tc>
      </w:tr>
      <w:tr w:rsidR="003E1983" w:rsidRPr="00054400" w:rsidTr="008948BB">
        <w:trPr>
          <w:trHeight w:val="204"/>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витаминотерапия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раза в год (осень, весна)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витаминизация 3-х блюд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употребление фитонцидов (лук, чеснок)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осенне-зимний период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полоскание рта после еды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5.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чесночные бусы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осенне-зимний период </w:t>
            </w:r>
          </w:p>
        </w:tc>
      </w:tr>
      <w:tr w:rsidR="003E1983" w:rsidRPr="00054400" w:rsidTr="008948BB">
        <w:trPr>
          <w:trHeight w:val="88"/>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Cs/>
                <w:i/>
                <w:iCs/>
                <w:color w:val="000000"/>
                <w:sz w:val="24"/>
                <w:szCs w:val="24"/>
              </w:rPr>
              <w:t>Физкультурно- оздоровительные</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коррегирующие упражнения (улучшение осанки, плоскостопие, зрение)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зрительная гимнастика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пальчиковая гимнастика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дыхательная гимнастика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8.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динамические паузы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9.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релаксация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2-3 раза в неделю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10.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музотерапия</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цветотерапия</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2-3 раза в неделю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12.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психотерапия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2-3 раза в неделю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13.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сказкотерапия</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88"/>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Cs/>
                <w:i/>
                <w:iCs/>
                <w:color w:val="000000"/>
                <w:sz w:val="24"/>
                <w:szCs w:val="24"/>
              </w:rPr>
              <w:t>Образовательные</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привитие культурно-гигиенических навыков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формирование двигательных умений и навыков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8755" w:type="dxa"/>
            <w:gridSpan w:val="3"/>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развитие физических качеств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32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3.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овладение ребенком элементарными знаниями о своем организме, роли физических упражнений в его жизни, способах укрепления собственного здоровья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88"/>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bCs/>
                <w:i/>
                <w:iCs/>
                <w:color w:val="000000"/>
                <w:sz w:val="24"/>
                <w:szCs w:val="24"/>
              </w:rPr>
              <w:t>Воспитательные</w:t>
            </w:r>
          </w:p>
        </w:tc>
      </w:tr>
      <w:tr w:rsidR="003E1983" w:rsidRPr="00054400" w:rsidTr="008948BB">
        <w:trPr>
          <w:trHeight w:val="90"/>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формирование интереса и потребности в занятиях физическими упражнениями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205"/>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разностороннее гармоничное развитие ребенка (не только физическое, но и умственное, нравственное, эстетическое, трудовое).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r w:rsidR="003E1983" w:rsidRPr="00054400" w:rsidTr="008948BB">
        <w:trPr>
          <w:trHeight w:val="90"/>
        </w:trPr>
        <w:tc>
          <w:tcPr>
            <w:tcW w:w="14992" w:type="dxa"/>
            <w:gridSpan w:val="4"/>
          </w:tcPr>
          <w:p w:rsidR="003E1983" w:rsidRPr="00054400" w:rsidRDefault="003E1983" w:rsidP="00DA4872">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54400">
              <w:rPr>
                <w:rFonts w:ascii="Times New Roman" w:eastAsia="Calibri" w:hAnsi="Times New Roman" w:cs="Times New Roman"/>
                <w:i/>
                <w:iCs/>
                <w:color w:val="000000"/>
                <w:sz w:val="24"/>
                <w:szCs w:val="24"/>
              </w:rPr>
              <w:t>Вариативная часть</w:t>
            </w:r>
          </w:p>
        </w:tc>
      </w:tr>
      <w:tr w:rsidR="003E1983" w:rsidRPr="00054400" w:rsidTr="008948BB">
        <w:trPr>
          <w:trHeight w:val="319"/>
        </w:trPr>
        <w:tc>
          <w:tcPr>
            <w:tcW w:w="717" w:type="dxa"/>
            <w:gridSpan w:val="2"/>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w:t>
            </w:r>
          </w:p>
        </w:tc>
        <w:tc>
          <w:tcPr>
            <w:tcW w:w="8038"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овладение ребенком элементарными знаниями о национальных изделиях, спортивных командах, национальных играх и видах спорта, лечебно-профилактических и спортивных комплексах Республики Татарстан </w:t>
            </w:r>
          </w:p>
        </w:tc>
        <w:tc>
          <w:tcPr>
            <w:tcW w:w="6237" w:type="dxa"/>
          </w:tcPr>
          <w:p w:rsidR="003E1983" w:rsidRPr="00054400" w:rsidRDefault="003E1983"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ежедневно </w:t>
            </w:r>
          </w:p>
        </w:tc>
      </w:tr>
    </w:tbl>
    <w:p w:rsidR="003E1983" w:rsidRPr="00054400" w:rsidRDefault="003E1983" w:rsidP="00DA4872">
      <w:pPr>
        <w:tabs>
          <w:tab w:val="left" w:pos="147"/>
        </w:tabs>
        <w:spacing w:after="0" w:line="240" w:lineRule="auto"/>
        <w:ind w:left="8" w:right="-1"/>
        <w:jc w:val="both"/>
        <w:rPr>
          <w:rFonts w:ascii="Times New Roman" w:eastAsia="Times New Roman" w:hAnsi="Times New Roman" w:cs="Times New Roman"/>
          <w:bCs/>
          <w:sz w:val="24"/>
          <w:szCs w:val="24"/>
        </w:rPr>
      </w:pPr>
    </w:p>
    <w:p w:rsidR="00027785" w:rsidRPr="00054400" w:rsidRDefault="00545DEE" w:rsidP="008948BB">
      <w:pPr>
        <w:spacing w:after="0" w:line="240" w:lineRule="auto"/>
        <w:ind w:left="8" w:firstLine="559"/>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p>
    <w:p w:rsidR="00027785" w:rsidRPr="00054400" w:rsidRDefault="00545DEE" w:rsidP="008948BB">
      <w:pPr>
        <w:spacing w:after="0" w:line="240" w:lineRule="auto"/>
        <w:ind w:left="8" w:firstLine="559"/>
        <w:jc w:val="both"/>
        <w:rPr>
          <w:rFonts w:ascii="Times New Roman" w:hAnsi="Times New Roman" w:cs="Times New Roman"/>
          <w:i/>
          <w:sz w:val="24"/>
          <w:szCs w:val="24"/>
          <w:u w:val="single"/>
        </w:rPr>
      </w:pPr>
      <w:r w:rsidRPr="00054400">
        <w:rPr>
          <w:rFonts w:ascii="Times New Roman" w:eastAsia="Times New Roman" w:hAnsi="Times New Roman" w:cs="Times New Roman"/>
          <w:i/>
          <w:iCs/>
          <w:sz w:val="24"/>
          <w:szCs w:val="24"/>
          <w:u w:val="single"/>
        </w:rPr>
        <w:t>Региональная программа дошкольного образования, Р.К.Шаехова</w:t>
      </w:r>
    </w:p>
    <w:p w:rsidR="006C2E3B" w:rsidRPr="00054400" w:rsidRDefault="006C2E3B" w:rsidP="008948BB">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Необходимыми условиями в физическом развитии детей с учетом региональных климатических и сезонных особенностей являются:</w:t>
      </w:r>
    </w:p>
    <w:p w:rsidR="006C2E3B" w:rsidRPr="00054400" w:rsidRDefault="006C2E3B" w:rsidP="008948BB">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создание условий в дошкольном образовательном учреждении;</w:t>
      </w:r>
    </w:p>
    <w:p w:rsidR="006C2E3B" w:rsidRPr="00054400" w:rsidRDefault="006C2E3B" w:rsidP="008948BB">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6C2E3B" w:rsidRPr="00054400" w:rsidRDefault="006C2E3B" w:rsidP="008948BB">
      <w:pPr>
        <w:autoSpaceDE w:val="0"/>
        <w:autoSpaceDN w:val="0"/>
        <w:adjustRightInd w:val="0"/>
        <w:spacing w:after="0" w:line="240" w:lineRule="auto"/>
        <w:ind w:left="8" w:firstLine="559"/>
        <w:jc w:val="both"/>
        <w:rPr>
          <w:rFonts w:ascii="Times New Roman" w:eastAsia="Calibri" w:hAnsi="Times New Roman" w:cs="Times New Roman"/>
          <w:i/>
          <w:sz w:val="24"/>
          <w:szCs w:val="24"/>
        </w:rPr>
      </w:pPr>
      <w:r w:rsidRPr="00054400">
        <w:rPr>
          <w:rFonts w:ascii="Times New Roman" w:eastAsia="Calibri" w:hAnsi="Times New Roman" w:cs="Times New Roman"/>
          <w:i/>
          <w:sz w:val="24"/>
          <w:szCs w:val="24"/>
        </w:rPr>
        <w:t>- осуществление комплекса профилактических и оздоровительных работ с учетом специфики ДОУ города Заинска;</w:t>
      </w:r>
    </w:p>
    <w:p w:rsidR="006C2E3B" w:rsidRPr="00054400" w:rsidRDefault="006C2E3B" w:rsidP="008948BB">
      <w:pPr>
        <w:autoSpaceDE w:val="0"/>
        <w:autoSpaceDN w:val="0"/>
        <w:adjustRightInd w:val="0"/>
        <w:spacing w:after="0" w:line="240" w:lineRule="auto"/>
        <w:ind w:left="8" w:firstLine="559"/>
        <w:jc w:val="both"/>
        <w:rPr>
          <w:rFonts w:ascii="Times New Roman" w:hAnsi="Times New Roman" w:cs="Times New Roman"/>
          <w:i/>
          <w:sz w:val="24"/>
          <w:szCs w:val="24"/>
        </w:rPr>
      </w:pPr>
      <w:r w:rsidRPr="00054400">
        <w:rPr>
          <w:rFonts w:ascii="Times New Roman" w:eastAsia="Calibri" w:hAnsi="Times New Roman" w:cs="Times New Roman"/>
          <w:i/>
          <w:sz w:val="24"/>
          <w:szCs w:val="24"/>
        </w:rPr>
        <w:t>- совершенствование физического развития детей через национальные праздники, народные игры.</w:t>
      </w: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13041"/>
      </w:tblGrid>
      <w:tr w:rsidR="006C2E3B" w:rsidRPr="00054400" w:rsidTr="00217380">
        <w:tc>
          <w:tcPr>
            <w:tcW w:w="1701" w:type="dxa"/>
            <w:shd w:val="clear" w:color="auto" w:fill="auto"/>
          </w:tcPr>
          <w:p w:rsidR="006C2E3B" w:rsidRPr="00054400" w:rsidRDefault="006C2E3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Младший возраст</w:t>
            </w:r>
          </w:p>
        </w:tc>
        <w:tc>
          <w:tcPr>
            <w:tcW w:w="13041" w:type="dxa"/>
            <w:shd w:val="clear" w:color="auto" w:fill="auto"/>
          </w:tcPr>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Расширение представлений у детей о себе и других детях, используя татарский фольклор.</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Развитие интереса к подвижным играм татарского народа, обучение правилам игр, воспитание умения согласовывать движения, ориентироваться в пространстве. </w:t>
            </w:r>
          </w:p>
        </w:tc>
      </w:tr>
      <w:tr w:rsidR="006C2E3B" w:rsidRPr="00054400" w:rsidTr="00217380">
        <w:tc>
          <w:tcPr>
            <w:tcW w:w="1701" w:type="dxa"/>
            <w:shd w:val="clear" w:color="auto" w:fill="auto"/>
          </w:tcPr>
          <w:p w:rsidR="006C2E3B" w:rsidRPr="00054400" w:rsidRDefault="006C2E3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Средний возраст</w:t>
            </w:r>
          </w:p>
        </w:tc>
        <w:tc>
          <w:tcPr>
            <w:tcW w:w="13041" w:type="dxa"/>
            <w:shd w:val="clear" w:color="auto" w:fill="auto"/>
          </w:tcPr>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 xml:space="preserve">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 </w:t>
            </w:r>
          </w:p>
        </w:tc>
      </w:tr>
      <w:tr w:rsidR="006C2E3B" w:rsidRPr="00054400" w:rsidTr="00217380">
        <w:tc>
          <w:tcPr>
            <w:tcW w:w="1701" w:type="dxa"/>
            <w:shd w:val="clear" w:color="auto" w:fill="auto"/>
          </w:tcPr>
          <w:p w:rsidR="006C2E3B" w:rsidRPr="00054400" w:rsidRDefault="006C2E3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 xml:space="preserve">Старший </w:t>
            </w:r>
            <w:r w:rsidRPr="00054400">
              <w:rPr>
                <w:rFonts w:ascii="Times New Roman" w:hAnsi="Times New Roman" w:cs="Times New Roman"/>
                <w:i/>
                <w:sz w:val="24"/>
                <w:szCs w:val="24"/>
              </w:rPr>
              <w:lastRenderedPageBreak/>
              <w:t>возраст</w:t>
            </w:r>
          </w:p>
        </w:tc>
        <w:tc>
          <w:tcPr>
            <w:tcW w:w="13041" w:type="dxa"/>
            <w:shd w:val="clear" w:color="auto" w:fill="auto"/>
          </w:tcPr>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lastRenderedPageBreak/>
              <w:t xml:space="preserve">Воспитание у детей сознательного отношения к своему городу, своему здоровью, стимулирование желания </w:t>
            </w:r>
            <w:r w:rsidRPr="00054400">
              <w:rPr>
                <w:rFonts w:ascii="Times New Roman" w:hAnsi="Times New Roman" w:cs="Times New Roman"/>
                <w:i/>
                <w:sz w:val="24"/>
                <w:szCs w:val="24"/>
              </w:rPr>
              <w:lastRenderedPageBreak/>
              <w:t>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эстафет.</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Ознакомление с башкирскими и чувашскими народными играми.</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Развитие у детей самостоятельно организовывать знакомые татарские и русские народные подвижные игры, доводить их до конца.</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Совершенствование двигательных умений и навыков детей.</w:t>
            </w:r>
          </w:p>
          <w:p w:rsidR="006C2E3B" w:rsidRPr="00054400" w:rsidRDefault="006C2E3B" w:rsidP="00DA4872">
            <w:pPr>
              <w:autoSpaceDE w:val="0"/>
              <w:autoSpaceDN w:val="0"/>
              <w:adjustRightInd w:val="0"/>
              <w:spacing w:after="0" w:line="240" w:lineRule="auto"/>
              <w:jc w:val="both"/>
              <w:rPr>
                <w:rFonts w:ascii="Times New Roman" w:hAnsi="Times New Roman" w:cs="Times New Roman"/>
                <w:i/>
                <w:sz w:val="24"/>
                <w:szCs w:val="24"/>
              </w:rPr>
            </w:pPr>
            <w:r w:rsidRPr="00054400">
              <w:rPr>
                <w:rFonts w:ascii="Times New Roman" w:hAnsi="Times New Roman" w:cs="Times New Roman"/>
                <w:i/>
                <w:sz w:val="24"/>
                <w:szCs w:val="24"/>
              </w:rPr>
              <w:t>Формирование правильной осанки, умение выполнять движения осознанно, красиво, быстро, ловко.</w:t>
            </w:r>
          </w:p>
        </w:tc>
      </w:tr>
      <w:tr w:rsidR="006C2E3B" w:rsidRPr="00054400" w:rsidTr="00217380">
        <w:tc>
          <w:tcPr>
            <w:tcW w:w="1701" w:type="dxa"/>
            <w:shd w:val="clear" w:color="auto" w:fill="auto"/>
          </w:tcPr>
          <w:p w:rsidR="006C2E3B" w:rsidRPr="00054400" w:rsidRDefault="006C2E3B" w:rsidP="00DA4872">
            <w:pPr>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lastRenderedPageBreak/>
              <w:t>Подготовительный</w:t>
            </w:r>
          </w:p>
        </w:tc>
        <w:tc>
          <w:tcPr>
            <w:tcW w:w="13041" w:type="dxa"/>
            <w:shd w:val="clear" w:color="auto" w:fill="auto"/>
          </w:tcPr>
          <w:p w:rsidR="006C2E3B" w:rsidRPr="00054400" w:rsidRDefault="006C2E3B" w:rsidP="00DA4872">
            <w:pPr>
              <w:autoSpaceDE w:val="0"/>
              <w:autoSpaceDN w:val="0"/>
              <w:adjustRightInd w:val="0"/>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6C2E3B" w:rsidRPr="00054400" w:rsidRDefault="006C2E3B" w:rsidP="00DA4872">
            <w:pPr>
              <w:autoSpaceDE w:val="0"/>
              <w:autoSpaceDN w:val="0"/>
              <w:adjustRightInd w:val="0"/>
              <w:spacing w:after="0" w:line="240" w:lineRule="auto"/>
              <w:rPr>
                <w:rFonts w:ascii="Times New Roman" w:hAnsi="Times New Roman" w:cs="Times New Roman"/>
                <w:i/>
                <w:sz w:val="24"/>
                <w:szCs w:val="24"/>
              </w:rPr>
            </w:pPr>
            <w:r w:rsidRPr="00054400">
              <w:rPr>
                <w:rFonts w:ascii="Times New Roman" w:hAnsi="Times New Roman" w:cs="Times New Roman"/>
                <w:i/>
                <w:sz w:val="24"/>
                <w:szCs w:val="24"/>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bl>
    <w:p w:rsidR="00027785" w:rsidRPr="00054400" w:rsidRDefault="00545DEE" w:rsidP="00DA4872">
      <w:pPr>
        <w:spacing w:after="0" w:line="240" w:lineRule="auto"/>
        <w:ind w:left="11988"/>
        <w:rPr>
          <w:rFonts w:ascii="Times New Roman" w:hAnsi="Times New Roman" w:cs="Times New Roman"/>
          <w:sz w:val="24"/>
          <w:szCs w:val="24"/>
        </w:rPr>
      </w:pPr>
      <w:r w:rsidRPr="00054400">
        <w:rPr>
          <w:rFonts w:ascii="Times New Roman" w:eastAsia="Times New Roman" w:hAnsi="Times New Roman" w:cs="Times New Roman"/>
          <w:bCs/>
          <w:i/>
          <w:iCs/>
          <w:sz w:val="24"/>
          <w:szCs w:val="24"/>
        </w:rPr>
        <w:t>в</w:t>
      </w:r>
    </w:p>
    <w:p w:rsidR="00027785" w:rsidRPr="00054400" w:rsidRDefault="00727190" w:rsidP="00217380">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sz w:val="24"/>
          <w:szCs w:val="24"/>
        </w:rPr>
        <w:t>2.</w:t>
      </w:r>
      <w:r w:rsidR="00370250" w:rsidRPr="00054400">
        <w:rPr>
          <w:rFonts w:ascii="Times New Roman" w:eastAsia="Times New Roman" w:hAnsi="Times New Roman" w:cs="Times New Roman"/>
          <w:b/>
          <w:bCs/>
          <w:sz w:val="24"/>
          <w:szCs w:val="24"/>
        </w:rPr>
        <w:t>3</w:t>
      </w:r>
      <w:r w:rsidRPr="00054400">
        <w:rPr>
          <w:rFonts w:ascii="Times New Roman" w:eastAsia="Times New Roman" w:hAnsi="Times New Roman" w:cs="Times New Roman"/>
          <w:b/>
          <w:bCs/>
          <w:sz w:val="24"/>
          <w:szCs w:val="24"/>
        </w:rPr>
        <w:t xml:space="preserve"> Особенности образовательной деятельности разных видов и культурных практик</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Развитие ребенка в образовательном процессе детского сада осуществляется целостно в процессе всей его жизнедеятельности. В тоже время, освоение любого вида деятельности требует обучения общим и специальным умениям, необходимым для ее осуществления.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Особенностью организации образовательной деятельности по Программе является </w:t>
      </w:r>
      <w:r w:rsidRPr="00054400">
        <w:rPr>
          <w:rFonts w:ascii="Times New Roman" w:hAnsi="Times New Roman" w:cs="Times New Roman"/>
          <w:b/>
          <w:bCs/>
          <w:sz w:val="24"/>
          <w:szCs w:val="24"/>
        </w:rPr>
        <w:t>ситуационный подход.</w:t>
      </w:r>
      <w:r w:rsidRPr="00054400">
        <w:rPr>
          <w:rFonts w:ascii="Times New Roman" w:hAnsi="Times New Roman" w:cs="Times New Roman"/>
          <w:sz w:val="24"/>
          <w:szCs w:val="24"/>
        </w:rPr>
        <w:t xml:space="preserve"> Основной единицей образовательного процесса выступает </w:t>
      </w:r>
      <w:r w:rsidRPr="00054400">
        <w:rPr>
          <w:rFonts w:ascii="Times New Roman" w:hAnsi="Times New Roman" w:cs="Times New Roman"/>
          <w:b/>
          <w:bCs/>
          <w:sz w:val="24"/>
          <w:szCs w:val="24"/>
        </w:rPr>
        <w:t>образовательная ситуация</w:t>
      </w:r>
      <w:r w:rsidRPr="00054400">
        <w:rPr>
          <w:rFonts w:ascii="Times New Roman" w:hAnsi="Times New Roman" w:cs="Times New Roman"/>
          <w:sz w:val="24"/>
          <w:szCs w:val="24"/>
        </w:rPr>
        <w:t xml:space="preserve">, т. е.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Ориентация на конечный продукт определяет технологию создания образовательных ситуаций.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Образовательные ситуации носят </w:t>
      </w:r>
      <w:r w:rsidRPr="00054400">
        <w:rPr>
          <w:rFonts w:ascii="Times New Roman" w:hAnsi="Times New Roman" w:cs="Times New Roman"/>
          <w:b/>
          <w:bCs/>
          <w:sz w:val="24"/>
          <w:szCs w:val="24"/>
        </w:rPr>
        <w:t>комплексный</w:t>
      </w:r>
      <w:r w:rsidRPr="00054400">
        <w:rPr>
          <w:rFonts w:ascii="Times New Roman" w:hAnsi="Times New Roman" w:cs="Times New Roman"/>
          <w:sz w:val="24"/>
          <w:szCs w:val="24"/>
        </w:rPr>
        <w:t xml:space="preserve"> характер и включают задачи, реализуемые в разных видах деятельности на одном тематическом содержании. Образовательные ситуации используются в процессе организованной образовательной деятельности.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i/>
          <w:iCs/>
          <w:sz w:val="24"/>
          <w:szCs w:val="24"/>
        </w:rPr>
        <w:t>Главными задачами таких образовательных ситуаций</w:t>
      </w:r>
      <w:r w:rsidRPr="00054400">
        <w:rPr>
          <w:rFonts w:ascii="Times New Roman" w:hAnsi="Times New Roman" w:cs="Times New Roman"/>
          <w:sz w:val="24"/>
          <w:szCs w:val="24"/>
        </w:rPr>
        <w:t xml:space="preserve"> является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lastRenderedPageBreak/>
        <w:t>Ситуационный подход</w:t>
      </w:r>
      <w:r w:rsidRPr="00054400">
        <w:rPr>
          <w:rFonts w:ascii="Times New Roman" w:hAnsi="Times New Roman" w:cs="Times New Roman"/>
          <w:sz w:val="24"/>
          <w:szCs w:val="24"/>
        </w:rPr>
        <w:t xml:space="preserve"> дополняется принципом </w:t>
      </w:r>
      <w:r w:rsidRPr="00054400">
        <w:rPr>
          <w:rFonts w:ascii="Times New Roman" w:hAnsi="Times New Roman" w:cs="Times New Roman"/>
          <w:b/>
          <w:bCs/>
          <w:sz w:val="24"/>
          <w:szCs w:val="24"/>
        </w:rPr>
        <w:t xml:space="preserve">продуктивности образовательной деятельности, </w:t>
      </w:r>
      <w:r w:rsidRPr="00054400">
        <w:rPr>
          <w:rFonts w:ascii="Times New Roman" w:hAnsi="Times New Roman" w:cs="Times New Roman"/>
          <w:sz w:val="24"/>
          <w:szCs w:val="24"/>
        </w:rPr>
        <w:t xml:space="preserve">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 ролевой игры, экологический дневник и др.).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Принцип продуктивности</w:t>
      </w:r>
      <w:r w:rsidRPr="00054400">
        <w:rPr>
          <w:rFonts w:ascii="Times New Roman" w:hAnsi="Times New Roman" w:cs="Times New Roman"/>
          <w:sz w:val="24"/>
          <w:szCs w:val="24"/>
        </w:rPr>
        <w:t xml:space="preserve"> ориентирован на развитие субъектности ребенка в образовательной деятельности разнообразного содержания. Этому способствуют современные </w:t>
      </w:r>
      <w:r w:rsidRPr="00054400">
        <w:rPr>
          <w:rFonts w:ascii="Times New Roman" w:hAnsi="Times New Roman" w:cs="Times New Roman"/>
          <w:b/>
          <w:bCs/>
          <w:sz w:val="24"/>
          <w:szCs w:val="24"/>
        </w:rPr>
        <w:t>способы организации образовательного процесса</w:t>
      </w:r>
      <w:r w:rsidRPr="00054400">
        <w:rPr>
          <w:rFonts w:ascii="Times New Roman" w:hAnsi="Times New Roman" w:cs="Times New Roman"/>
          <w:sz w:val="24"/>
          <w:szCs w:val="24"/>
        </w:rPr>
        <w:t xml:space="preserve"> с использованием </w:t>
      </w:r>
      <w:r w:rsidRPr="00054400">
        <w:rPr>
          <w:rFonts w:ascii="Times New Roman" w:hAnsi="Times New Roman" w:cs="Times New Roman"/>
          <w:i/>
          <w:iCs/>
          <w:sz w:val="24"/>
          <w:szCs w:val="24"/>
        </w:rPr>
        <w:t>детских проектов, игр-оболочек и игр-путешествий, коллекционирования, экспериментирования, ведение детских дневников и журналов, создания спектаклей-коллажей и многое другое.</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Непосредственно образовательная деятельность</w:t>
      </w:r>
      <w:r w:rsidRPr="00054400">
        <w:rPr>
          <w:rFonts w:ascii="Times New Roman" w:hAnsi="Times New Roman" w:cs="Times New Roman"/>
          <w:sz w:val="24"/>
          <w:szCs w:val="24"/>
        </w:rPr>
        <w:t xml:space="preserve"> основана на организации педагогом видов деятельности, заданных ФГОС дошкольного образования: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Игровая деятельность</w:t>
      </w:r>
      <w:r w:rsidRPr="00054400">
        <w:rPr>
          <w:rFonts w:ascii="Times New Roman" w:hAnsi="Times New Roman" w:cs="Times New Roman"/>
          <w:sz w:val="24"/>
          <w:szCs w:val="24"/>
        </w:rPr>
        <w:t xml:space="preserve">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Коммуникативная деятельность</w:t>
      </w:r>
      <w:r w:rsidRPr="00054400">
        <w:rPr>
          <w:rFonts w:ascii="Times New Roman" w:hAnsi="Times New Roman" w:cs="Times New Roman"/>
          <w:sz w:val="24"/>
          <w:szCs w:val="24"/>
        </w:rPr>
        <w:t xml:space="preserve"> 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Познавательно-исследовательская деятельность</w:t>
      </w:r>
      <w:r w:rsidRPr="00054400">
        <w:rPr>
          <w:rFonts w:ascii="Times New Roman" w:hAnsi="Times New Roman" w:cs="Times New Roman"/>
          <w:sz w:val="24"/>
          <w:szCs w:val="24"/>
        </w:rPr>
        <w:t xml:space="preserve"> 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Восприятие художественной литературы и фольклора</w:t>
      </w:r>
      <w:r w:rsidRPr="00054400">
        <w:rPr>
          <w:rFonts w:ascii="Times New Roman" w:hAnsi="Times New Roman" w:cs="Times New Roman"/>
          <w:sz w:val="24"/>
          <w:szCs w:val="24"/>
        </w:rPr>
        <w:t xml:space="preserve"> 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Конструирование и изобразительная деятельность</w:t>
      </w:r>
      <w:r w:rsidRPr="00054400">
        <w:rPr>
          <w:rFonts w:ascii="Times New Roman" w:hAnsi="Times New Roman" w:cs="Times New Roman"/>
          <w:sz w:val="24"/>
          <w:szCs w:val="24"/>
        </w:rPr>
        <w:t xml:space="preserve"> детей представлена разными видами художественно-творческой (рисование, лепка, аппликация) деятельности Художественно- 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 xml:space="preserve"> Музыкальная деятельность</w:t>
      </w:r>
      <w:r w:rsidRPr="00054400">
        <w:rPr>
          <w:rFonts w:ascii="Times New Roman" w:hAnsi="Times New Roman" w:cs="Times New Roman"/>
          <w:sz w:val="24"/>
          <w:szCs w:val="24"/>
        </w:rPr>
        <w:t xml:space="preserve"> организуется в процессе музыкальных занятий, которые проводятся музыкальным руководителем дошкольного учреждения в специально оборудованном помещении.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b/>
          <w:bCs/>
          <w:sz w:val="24"/>
          <w:szCs w:val="24"/>
        </w:rPr>
        <w:t>Двигательная деятельность</w:t>
      </w:r>
      <w:r w:rsidRPr="00054400">
        <w:rPr>
          <w:rFonts w:ascii="Times New Roman" w:hAnsi="Times New Roman" w:cs="Times New Roman"/>
          <w:sz w:val="24"/>
          <w:szCs w:val="24"/>
        </w:rPr>
        <w:t xml:space="preserve"> организуется в процессе занятий физической культурой, требования к проведению которых согласуются с положениями действующего СанПин.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i/>
          <w:iCs/>
          <w:sz w:val="24"/>
          <w:szCs w:val="24"/>
        </w:rPr>
        <w:lastRenderedPageBreak/>
        <w:t>Образовательная деятельность, осуществляемая в ходе режимных моментов</w:t>
      </w:r>
      <w:r w:rsidRPr="00054400">
        <w:rPr>
          <w:rFonts w:ascii="Times New Roman" w:hAnsi="Times New Roman" w:cs="Times New Roman"/>
          <w:sz w:val="24"/>
          <w:szCs w:val="24"/>
        </w:rPr>
        <w:t xml:space="preserve"> 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i/>
          <w:iCs/>
          <w:sz w:val="24"/>
          <w:szCs w:val="24"/>
        </w:rPr>
        <w:t>Образовательная деятельность, осуществляемая в утренний отрезок времени</w:t>
      </w:r>
      <w:r w:rsidRPr="00054400">
        <w:rPr>
          <w:rFonts w:ascii="Times New Roman" w:hAnsi="Times New Roman" w:cs="Times New Roman"/>
          <w:sz w:val="24"/>
          <w:szCs w:val="24"/>
        </w:rPr>
        <w:t xml:space="preserve"> включает: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наблюдения - в уголке природы;</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 за деятельностью взрослых (сервировка стола к завтраку); индивидуальные игры и игры с небольшими подгруппами детей (дидактические, развивающие, сюжетные, музыкальные, подвижные и пр.);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 взрослым и сверстникам;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трудовые поручения (сервировка столов к завтраку, уход за комнатными растениями и пр.);</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 беседы и разговоры с детьми по их интересам;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рассматривание дидактических картинок, иллюстраций, просмотр видеоматериалов разнообразного содержания;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индивидуальную работу с детьми в соответствии с задачами разных образовательных областей;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двигательную деятельность детей, активность которой зависит от содержания организованной образовательной деятельности в первой половине дня;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работу по воспитанию у детей культурно-гигиенических навыков и культуры здоровья.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Образовательная деятельность, осуществляемая во время прогулки включает: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подвижные игры и упражнения, направленные на оптимизацию режима двигательной активности и укрепление здоровья детей;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наблюдения за объектами и явлениями природы, направленное на установление разнообразных связей и зависимостей в природе, воспитание отношения к ней; экспериментирование с объектами неживой природы;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 сюжетно-ролевые и конструктивные игры (с песком, со снегом, с природным материалом);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элементарную трудовую деятельность детей на участке детского сада; свободное общение воспитателя с детьми. </w:t>
      </w:r>
    </w:p>
    <w:p w:rsidR="003E1983" w:rsidRPr="00054400" w:rsidRDefault="003E1983" w:rsidP="00217380">
      <w:pPr>
        <w:spacing w:after="0" w:line="240" w:lineRule="auto"/>
        <w:ind w:firstLine="567"/>
        <w:jc w:val="both"/>
        <w:rPr>
          <w:rFonts w:ascii="Times New Roman" w:hAnsi="Times New Roman" w:cs="Times New Roman"/>
          <w:b/>
          <w:bCs/>
          <w:sz w:val="24"/>
          <w:szCs w:val="24"/>
        </w:rPr>
      </w:pPr>
      <w:r w:rsidRPr="00054400">
        <w:rPr>
          <w:rFonts w:ascii="Times New Roman" w:hAnsi="Times New Roman" w:cs="Times New Roman"/>
          <w:b/>
          <w:bCs/>
          <w:sz w:val="24"/>
          <w:szCs w:val="24"/>
        </w:rPr>
        <w:t>Культурные практики</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Во второй половине дня организуются разнообразные </w:t>
      </w:r>
      <w:r w:rsidRPr="00054400">
        <w:rPr>
          <w:rFonts w:ascii="Times New Roman" w:hAnsi="Times New Roman" w:cs="Times New Roman"/>
          <w:b/>
          <w:bCs/>
          <w:sz w:val="24"/>
          <w:szCs w:val="24"/>
        </w:rPr>
        <w:t>культурные практики,</w:t>
      </w:r>
      <w:r w:rsidRPr="00054400">
        <w:rPr>
          <w:rFonts w:ascii="Times New Roman" w:hAnsi="Times New Roman" w:cs="Times New Roman"/>
          <w:sz w:val="24"/>
          <w:szCs w:val="24"/>
        </w:rPr>
        <w:t xml:space="preserve">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w:t>
      </w:r>
    </w:p>
    <w:p w:rsidR="003E1983" w:rsidRPr="00054400" w:rsidRDefault="003E1983" w:rsidP="00217380">
      <w:pPr>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Организация культурных практик носит преимущественно подгрупповой характер и реализуется через: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совместная игра воспитателя и детей</w:t>
      </w:r>
      <w:r w:rsidRPr="00054400">
        <w:rPr>
          <w:rFonts w:ascii="Times New Roman" w:hAnsi="Times New Roman" w:cs="Times New Roman"/>
          <w:sz w:val="24"/>
          <w:szCs w:val="24"/>
        </w:rPr>
        <w:t xml:space="preserve"> (сюжетно-ролевая, режиссерская, игра-драматизация,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 xml:space="preserve">Ситуация общения и накопления положительного социально-эмоционального опыта </w:t>
      </w:r>
      <w:r w:rsidRPr="00054400">
        <w:rPr>
          <w:rFonts w:ascii="Times New Roman" w:hAnsi="Times New Roman" w:cs="Times New Roman"/>
          <w:sz w:val="24"/>
          <w:szCs w:val="24"/>
        </w:rPr>
        <w:t xml:space="preserve">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 вербального характера (на основе </w:t>
      </w:r>
      <w:r w:rsidRPr="00054400">
        <w:rPr>
          <w:rFonts w:ascii="Times New Roman" w:hAnsi="Times New Roman" w:cs="Times New Roman"/>
          <w:sz w:val="24"/>
          <w:szCs w:val="24"/>
        </w:rPr>
        <w:lastRenderedPageBreak/>
        <w:t>жизненных сюжетов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Творческая мастерская</w:t>
      </w:r>
      <w:r w:rsidRPr="00054400">
        <w:rPr>
          <w:rFonts w:ascii="Times New Roman" w:hAnsi="Times New Roman" w:cs="Times New Roman"/>
          <w:sz w:val="24"/>
          <w:szCs w:val="24"/>
        </w:rPr>
        <w:t xml:space="preserve"> 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Музыкально-театральная и литературная гостиная</w:t>
      </w:r>
      <w:r w:rsidRPr="00054400">
        <w:rPr>
          <w:rFonts w:ascii="Times New Roman" w:hAnsi="Times New Roman" w:cs="Times New Roman"/>
          <w:sz w:val="24"/>
          <w:szCs w:val="24"/>
        </w:rPr>
        <w:t xml:space="preserve"> - форма организации художественно- 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Сенсорный и интеллектуальный тренинг</w:t>
      </w:r>
      <w:r w:rsidRPr="00054400">
        <w:rPr>
          <w:rFonts w:ascii="Times New Roman" w:hAnsi="Times New Roman" w:cs="Times New Roman"/>
          <w:sz w:val="24"/>
          <w:szCs w:val="24"/>
        </w:rPr>
        <w:t xml:space="preserve">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Детский досуг</w:t>
      </w:r>
      <w:r w:rsidRPr="00054400">
        <w:rPr>
          <w:rFonts w:ascii="Times New Roman" w:hAnsi="Times New Roman" w:cs="Times New Roman"/>
          <w:sz w:val="24"/>
          <w:szCs w:val="24"/>
        </w:rPr>
        <w:t xml:space="preserve"> - вид деятельности, целенаправленно организуемый взрослыми для игры, развлечения, отдыха.</w:t>
      </w:r>
    </w:p>
    <w:p w:rsidR="003E1983" w:rsidRPr="00054400" w:rsidRDefault="003E1983" w:rsidP="00217380">
      <w:pPr>
        <w:numPr>
          <w:ilvl w:val="0"/>
          <w:numId w:val="42"/>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b/>
          <w:bCs/>
          <w:sz w:val="24"/>
          <w:szCs w:val="24"/>
        </w:rPr>
        <w:t>Коллективная и индивидуальная трудовая деятельность</w:t>
      </w:r>
      <w:r w:rsidRPr="00054400">
        <w:rPr>
          <w:rFonts w:ascii="Times New Roman" w:hAnsi="Times New Roman" w:cs="Times New Roman"/>
          <w:sz w:val="24"/>
          <w:szCs w:val="24"/>
        </w:rPr>
        <w:t xml:space="preserve"> носит общественно полезный характер и организуется как хозяйственно-бытовой труд и труд в природе. </w:t>
      </w:r>
    </w:p>
    <w:p w:rsidR="003E1983" w:rsidRPr="00054400" w:rsidRDefault="003E1983" w:rsidP="00217380">
      <w:pPr>
        <w:spacing w:after="0" w:line="240" w:lineRule="auto"/>
        <w:ind w:firstLine="567"/>
        <w:jc w:val="both"/>
        <w:rPr>
          <w:rFonts w:ascii="Times New Roman" w:hAnsi="Times New Roman" w:cs="Times New Roman"/>
          <w:b/>
          <w:bCs/>
          <w:sz w:val="24"/>
          <w:szCs w:val="24"/>
        </w:rPr>
      </w:pPr>
    </w:p>
    <w:p w:rsidR="003E1983" w:rsidRPr="00054400" w:rsidRDefault="003E1983" w:rsidP="00217380">
      <w:pPr>
        <w:spacing w:after="0" w:line="240" w:lineRule="auto"/>
        <w:ind w:firstLine="567"/>
        <w:jc w:val="both"/>
        <w:rPr>
          <w:rFonts w:ascii="Times New Roman" w:hAnsi="Times New Roman" w:cs="Times New Roman"/>
          <w:b/>
          <w:bCs/>
          <w:sz w:val="24"/>
          <w:szCs w:val="24"/>
        </w:rPr>
      </w:pPr>
      <w:r w:rsidRPr="00054400">
        <w:rPr>
          <w:rFonts w:ascii="Times New Roman" w:hAnsi="Times New Roman" w:cs="Times New Roman"/>
          <w:b/>
          <w:bCs/>
          <w:sz w:val="24"/>
          <w:szCs w:val="24"/>
        </w:rPr>
        <w:t xml:space="preserve">Способы и направления поддержки детской инициативы </w:t>
      </w:r>
    </w:p>
    <w:p w:rsidR="003E1983" w:rsidRPr="00054400" w:rsidRDefault="003E1983" w:rsidP="00217380">
      <w:pPr>
        <w:pStyle w:val="af"/>
        <w:spacing w:before="0" w:beforeAutospacing="0" w:after="0" w:afterAutospacing="0"/>
        <w:ind w:firstLine="567"/>
        <w:jc w:val="both"/>
      </w:pPr>
      <w:r w:rsidRPr="00054400">
        <w:t xml:space="preserve">Детская инициатива проявляется в </w:t>
      </w:r>
      <w:r w:rsidRPr="00054400">
        <w:rPr>
          <w:i/>
          <w:iCs/>
        </w:rPr>
        <w:t>свободной самостоятельной деятельности детей по выбору и интересам</w:t>
      </w:r>
      <w:r w:rsidRPr="00054400">
        <w:t xml:space="preserve">.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 Все виды деятельности ребенка в детском саду могут осуществляться в форме </w:t>
      </w:r>
      <w:r w:rsidRPr="00054400">
        <w:rPr>
          <w:i/>
          <w:iCs/>
        </w:rPr>
        <w:t>самостоятельной инициативной деятельности:</w:t>
      </w:r>
    </w:p>
    <w:p w:rsidR="003E1983" w:rsidRPr="00054400" w:rsidRDefault="003E1983" w:rsidP="00217380">
      <w:pPr>
        <w:pStyle w:val="af"/>
        <w:numPr>
          <w:ilvl w:val="0"/>
          <w:numId w:val="42"/>
        </w:numPr>
        <w:spacing w:before="0" w:beforeAutospacing="0" w:after="0" w:afterAutospacing="0"/>
        <w:ind w:left="0" w:firstLine="567"/>
        <w:jc w:val="both"/>
      </w:pPr>
      <w:r w:rsidRPr="00054400">
        <w:t>самостоятельные сюжетно-ролевые, режиссерские и театрализованные игры;</w:t>
      </w:r>
    </w:p>
    <w:p w:rsidR="003E1983" w:rsidRPr="00054400" w:rsidRDefault="003E1983" w:rsidP="00217380">
      <w:pPr>
        <w:pStyle w:val="af"/>
        <w:numPr>
          <w:ilvl w:val="0"/>
          <w:numId w:val="42"/>
        </w:numPr>
        <w:spacing w:before="0" w:beforeAutospacing="0" w:after="0" w:afterAutospacing="0"/>
        <w:ind w:left="0" w:firstLine="567"/>
        <w:jc w:val="both"/>
      </w:pPr>
      <w:r w:rsidRPr="00054400">
        <w:t>развивающие и логические игры;</w:t>
      </w:r>
    </w:p>
    <w:p w:rsidR="003E1983" w:rsidRPr="00054400" w:rsidRDefault="003E1983" w:rsidP="00217380">
      <w:pPr>
        <w:pStyle w:val="af"/>
        <w:numPr>
          <w:ilvl w:val="0"/>
          <w:numId w:val="42"/>
        </w:numPr>
        <w:spacing w:before="0" w:beforeAutospacing="0" w:after="0" w:afterAutospacing="0"/>
        <w:ind w:left="0" w:firstLine="567"/>
        <w:jc w:val="both"/>
      </w:pPr>
      <w:r w:rsidRPr="00054400">
        <w:t>музыкальные игры и импровизации;</w:t>
      </w:r>
    </w:p>
    <w:p w:rsidR="003E1983" w:rsidRPr="00054400" w:rsidRDefault="003E1983" w:rsidP="00217380">
      <w:pPr>
        <w:pStyle w:val="af"/>
        <w:numPr>
          <w:ilvl w:val="0"/>
          <w:numId w:val="42"/>
        </w:numPr>
        <w:spacing w:before="0" w:beforeAutospacing="0" w:after="0" w:afterAutospacing="0"/>
        <w:ind w:left="0" w:firstLine="567"/>
        <w:jc w:val="both"/>
      </w:pPr>
      <w:r w:rsidRPr="00054400">
        <w:lastRenderedPageBreak/>
        <w:t>речевые игры, игры с буквами и слогами;</w:t>
      </w:r>
    </w:p>
    <w:p w:rsidR="003E1983" w:rsidRPr="00054400" w:rsidRDefault="003E1983" w:rsidP="00217380">
      <w:pPr>
        <w:pStyle w:val="af"/>
        <w:numPr>
          <w:ilvl w:val="0"/>
          <w:numId w:val="42"/>
        </w:numPr>
        <w:spacing w:before="0" w:beforeAutospacing="0" w:after="0" w:afterAutospacing="0"/>
        <w:ind w:left="0" w:firstLine="567"/>
        <w:jc w:val="both"/>
      </w:pPr>
      <w:r w:rsidRPr="00054400">
        <w:t>самостоятельная деятельность в книжном уголке;</w:t>
      </w:r>
    </w:p>
    <w:p w:rsidR="003E1983" w:rsidRPr="00054400" w:rsidRDefault="003E1983" w:rsidP="00217380">
      <w:pPr>
        <w:pStyle w:val="af"/>
        <w:numPr>
          <w:ilvl w:val="0"/>
          <w:numId w:val="42"/>
        </w:numPr>
        <w:spacing w:before="0" w:beforeAutospacing="0" w:after="0" w:afterAutospacing="0"/>
        <w:ind w:left="0" w:firstLine="567"/>
        <w:jc w:val="both"/>
      </w:pPr>
      <w:r w:rsidRPr="00054400">
        <w:t>самостоятельная изобразительная и конструктивная деятельность по выбору детей.</w:t>
      </w:r>
    </w:p>
    <w:p w:rsidR="003E1983" w:rsidRPr="00054400" w:rsidRDefault="003E1983" w:rsidP="00217380">
      <w:pPr>
        <w:pStyle w:val="af"/>
        <w:numPr>
          <w:ilvl w:val="0"/>
          <w:numId w:val="42"/>
        </w:numPr>
        <w:spacing w:before="0" w:beforeAutospacing="0" w:after="0" w:afterAutospacing="0"/>
        <w:ind w:left="0" w:firstLine="567"/>
        <w:jc w:val="both"/>
      </w:pPr>
      <w:r w:rsidRPr="00054400">
        <w:t>самостоятельные опыты, эксперименты и др.</w:t>
      </w:r>
    </w:p>
    <w:p w:rsidR="003E1983" w:rsidRPr="00054400" w:rsidRDefault="003E1983" w:rsidP="00DA4872">
      <w:pPr>
        <w:pStyle w:val="af"/>
        <w:spacing w:before="0" w:beforeAutospacing="0" w:after="0" w:afterAutospacing="0"/>
        <w:jc w:val="both"/>
      </w:pPr>
      <w:r w:rsidRPr="00054400">
        <w:t xml:space="preserve">В развитии детской инициативы и самостоятельности воспитателю важно соблюдать ряд </w:t>
      </w:r>
      <w:r w:rsidRPr="00054400">
        <w:rPr>
          <w:i/>
          <w:iCs/>
        </w:rPr>
        <w:t>общих требований:</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 xml:space="preserve">развивать активный интерес детей к окружающему миру, стремление к получению новых знаний и умений; </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 xml:space="preserve">создавать разнообразные условия и ситуации, побуждающие детей к активному применению знаний, умений, способов деятельности в личном опыте; </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постоянно расширять область задач, которые дети решают самостоятельно.</w:t>
      </w:r>
    </w:p>
    <w:p w:rsidR="003E1983" w:rsidRPr="00054400" w:rsidRDefault="003E1983" w:rsidP="00217380">
      <w:pPr>
        <w:pStyle w:val="af"/>
        <w:tabs>
          <w:tab w:val="num" w:pos="0"/>
        </w:tabs>
        <w:spacing w:before="0" w:beforeAutospacing="0" w:after="0" w:afterAutospacing="0"/>
        <w:ind w:firstLine="567"/>
        <w:jc w:val="both"/>
      </w:pPr>
      <w:r w:rsidRPr="00054400">
        <w:t>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 xml:space="preserve">тренировать волю детей, поддерживать желание преодолевать трудности, доводить начатое дело до конца; </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 xml:space="preserve">ориентировать дошкольников на получение хорошего результата. Необходимо своевременно обратить особое внимание на детей, постоянно проявляющих небрежность, торопливость, равнодушие к результату, склонных не завершать работу; </w:t>
      </w:r>
    </w:p>
    <w:p w:rsidR="003E1983" w:rsidRPr="00054400"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 xml:space="preserve">«дозировать»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 </w:t>
      </w:r>
    </w:p>
    <w:p w:rsidR="003E1983" w:rsidRDefault="003E1983" w:rsidP="00217380">
      <w:pPr>
        <w:pStyle w:val="af"/>
        <w:numPr>
          <w:ilvl w:val="0"/>
          <w:numId w:val="42"/>
        </w:numPr>
        <w:tabs>
          <w:tab w:val="clear" w:pos="720"/>
          <w:tab w:val="num" w:pos="0"/>
        </w:tabs>
        <w:spacing w:before="0" w:beforeAutospacing="0" w:after="0" w:afterAutospacing="0"/>
        <w:ind w:left="0" w:firstLine="567"/>
        <w:jc w:val="both"/>
      </w:pPr>
      <w:r w:rsidRPr="00054400">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217380" w:rsidRPr="00054400" w:rsidRDefault="00217380" w:rsidP="00217380">
      <w:pPr>
        <w:pStyle w:val="af"/>
        <w:spacing w:before="0" w:beforeAutospacing="0" w:after="0" w:afterAutospacing="0"/>
        <w:ind w:left="567"/>
        <w:jc w:val="both"/>
        <w:rPr>
          <w:rStyle w:val="af0"/>
          <w:b w:val="0"/>
          <w:bCs w:val="0"/>
        </w:rPr>
      </w:pPr>
    </w:p>
    <w:p w:rsidR="003E1983" w:rsidRPr="00054400" w:rsidRDefault="003E1983" w:rsidP="00217380">
      <w:pPr>
        <w:spacing w:after="0" w:line="240" w:lineRule="auto"/>
        <w:jc w:val="center"/>
        <w:rPr>
          <w:rFonts w:ascii="Times New Roman" w:hAnsi="Times New Roman" w:cs="Times New Roman"/>
          <w:b/>
          <w:bCs/>
          <w:sz w:val="24"/>
          <w:szCs w:val="24"/>
        </w:rPr>
      </w:pPr>
      <w:r w:rsidRPr="00054400">
        <w:rPr>
          <w:rFonts w:ascii="Times New Roman" w:hAnsi="Times New Roman" w:cs="Times New Roman"/>
          <w:b/>
          <w:bCs/>
          <w:sz w:val="24"/>
          <w:szCs w:val="24"/>
        </w:rPr>
        <w:t>Формы и методы педагогического руководства по поддержке детской инициативы</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28"/>
        <w:gridCol w:w="4819"/>
        <w:gridCol w:w="6237"/>
      </w:tblGrid>
      <w:tr w:rsidR="003E1983" w:rsidRPr="00054400" w:rsidTr="00217380">
        <w:tc>
          <w:tcPr>
            <w:tcW w:w="3828" w:type="dxa"/>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Младший возраст</w:t>
            </w:r>
          </w:p>
        </w:tc>
        <w:tc>
          <w:tcPr>
            <w:tcW w:w="4819" w:type="dxa"/>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Средний возраст</w:t>
            </w:r>
          </w:p>
        </w:tc>
        <w:tc>
          <w:tcPr>
            <w:tcW w:w="6237" w:type="dxa"/>
          </w:tcPr>
          <w:p w:rsidR="003E1983" w:rsidRPr="00054400" w:rsidRDefault="003E1983" w:rsidP="00DA4872">
            <w:pPr>
              <w:spacing w:after="0" w:line="240" w:lineRule="auto"/>
              <w:jc w:val="center"/>
              <w:rPr>
                <w:rFonts w:ascii="Times New Roman" w:hAnsi="Times New Roman" w:cs="Times New Roman"/>
                <w:sz w:val="24"/>
                <w:szCs w:val="24"/>
              </w:rPr>
            </w:pPr>
            <w:r w:rsidRPr="00054400">
              <w:rPr>
                <w:rFonts w:ascii="Times New Roman" w:hAnsi="Times New Roman" w:cs="Times New Roman"/>
                <w:sz w:val="24"/>
                <w:szCs w:val="24"/>
              </w:rPr>
              <w:t>Старший возраст</w:t>
            </w:r>
          </w:p>
        </w:tc>
      </w:tr>
      <w:tr w:rsidR="003E1983" w:rsidRPr="00054400" w:rsidTr="00217380">
        <w:tc>
          <w:tcPr>
            <w:tcW w:w="3828" w:type="dxa"/>
          </w:tcPr>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-Поощрение познавательной активности каждого ребенка, развитие стремления к наблюдению, сравнению, обследованию свойств и качеств предметов;</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-проявление внимание к вопросам детей, создание ситуаций самостоятельного поиска решения возникающих проблем. Воспитатель - пример доброго отношения к окружающим: как утешить, угостить, обрадовать, </w:t>
            </w:r>
            <w:r w:rsidRPr="00054400">
              <w:rPr>
                <w:rFonts w:ascii="Times New Roman" w:hAnsi="Times New Roman" w:cs="Times New Roman"/>
                <w:sz w:val="24"/>
                <w:szCs w:val="24"/>
              </w:rPr>
              <w:lastRenderedPageBreak/>
              <w:t xml:space="preserve">помочь;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-поддержка стремления к положительным поступкам, создание условий для участия детей в 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 п.)</w:t>
            </w:r>
          </w:p>
        </w:tc>
        <w:tc>
          <w:tcPr>
            <w:tcW w:w="4819" w:type="dxa"/>
          </w:tcPr>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 xml:space="preserve">-Показ способов освоения детьми системы разнообразных обследовательских действий, приемов простейшего анализа, сравнения, умения наблюдать; насыщение жизни детей проблемными практическими и познавательными ситуациями для самостоятельного применения ребенком освоенных приемов;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-Проявление доброжелательного, заинтересованного отношения воспитателя к детским вопросам и проблемам, готовность «на равных»;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-Создание разных центров активности </w:t>
            </w:r>
            <w:r w:rsidRPr="00054400">
              <w:rPr>
                <w:rFonts w:ascii="Times New Roman" w:hAnsi="Times New Roman" w:cs="Times New Roman"/>
                <w:sz w:val="24"/>
                <w:szCs w:val="24"/>
              </w:rPr>
              <w:lastRenderedPageBreak/>
              <w:t>(игры, театрализации, искусства, науки, строительства, математики, двигательной деятельности;</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-в свободной детской деятельности создание различных ситуаций, побуждающих детей проявить инициативу, активность, совместно найти правильное решение проблемы;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-создание ситуаций, в которых дошкольники приобретают опыт дружеского общения, внимания к окружающим эмоциональную отзывчивость детей, направляет ее на сочувствие сверстникам, элементарную взаимопомощь;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-создание условий для возможности выбора игры;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 режимных процессах создание развивающих проблемно-игровых, практических ситуаций, побуждающих дошкольников применить имеющийся опыт, проявить инициативу, активность для самостоятельного решения возникшей задачи.</w:t>
            </w:r>
          </w:p>
        </w:tc>
        <w:tc>
          <w:tcPr>
            <w:tcW w:w="6237" w:type="dxa"/>
          </w:tcPr>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 xml:space="preserve">-Создание мотивов для эмоционально прочувствования своего нового положение в детском саду: «Мы заботимся о малышах», «Мы - помощники воспитателя», «Мы хотим узнать новое о мире и многому научиться», «Мы готовимся к школе»;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-обеспечение условий для развития детской самостоятельности, инициативы, творчества;</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 создание ситуаций, побуждающих детей активно применять свои знания и умения, постановка все более сложных задач, развивающих волю, желание преодолевать трудности, доводить начатое дело до конца, искать новые творческие решения. Выполнение следующих правил: не спешить на помощь ребенку при </w:t>
            </w:r>
            <w:r w:rsidRPr="00054400">
              <w:rPr>
                <w:rFonts w:ascii="Times New Roman" w:hAnsi="Times New Roman" w:cs="Times New Roman"/>
                <w:sz w:val="24"/>
                <w:szCs w:val="24"/>
              </w:rPr>
              <w:lastRenderedPageBreak/>
              <w:t xml:space="preserve">первых же затруднениях; побуждать его к самостоятельному решению; если же без помощи не обойтись, вначале эта помощь должна быть минимальной: лучше дать совет, задать наводящие вопросы активизировать имеющийся у ребенка прошлый опыт;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-предоставление возможности сам. решения поставленных задач, нацеливание на поиск нескольких вариантов решения одной задачи, показывать детям рост их достижений, вызывать у них чувство радости и гордости от успешных самостоятельных, инициативных действий; </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-поддержка в детях ощущение своего взросления, вселение уверенность в своих силах;</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использование средств, помогающих дошкольникам планомерно и самостоятельно осуществлять свой замысел: опорные схемы, наглядные модели, пооперационные карты;</w:t>
            </w:r>
          </w:p>
          <w:p w:rsidR="003E1983" w:rsidRPr="00054400" w:rsidRDefault="003E1983" w:rsidP="00217380">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-Высшая форма самостоятельности детей – творчество, задача воспитателя — развивать интерес к творчеству через создание творческих ситуаций в игровой, театральной, художественно-изобразительной деятельности, в ручном труде, словесном творчестве.</w:t>
            </w:r>
          </w:p>
        </w:tc>
      </w:tr>
    </w:tbl>
    <w:p w:rsidR="003E1983" w:rsidRPr="00054400" w:rsidRDefault="003E1983" w:rsidP="00DA4872">
      <w:pPr>
        <w:spacing w:after="0" w:line="240" w:lineRule="auto"/>
        <w:ind w:left="820"/>
        <w:rPr>
          <w:rFonts w:ascii="Times New Roman" w:eastAsia="Times New Roman" w:hAnsi="Times New Roman" w:cs="Times New Roman"/>
          <w:b/>
          <w:bCs/>
          <w:sz w:val="24"/>
          <w:szCs w:val="24"/>
        </w:rPr>
      </w:pPr>
    </w:p>
    <w:p w:rsidR="003E1983" w:rsidRPr="00054400" w:rsidRDefault="003E1983" w:rsidP="00217380">
      <w:pPr>
        <w:pStyle w:val="1"/>
        <w:tabs>
          <w:tab w:val="left" w:pos="1315"/>
        </w:tabs>
        <w:spacing w:before="0"/>
        <w:ind w:left="0" w:firstLine="567"/>
        <w:jc w:val="both"/>
        <w:rPr>
          <w:sz w:val="24"/>
          <w:szCs w:val="24"/>
          <w:lang w:val="ru-RU"/>
        </w:rPr>
      </w:pPr>
      <w:bookmarkStart w:id="5" w:name="_Toc447873303"/>
      <w:r w:rsidRPr="00054400">
        <w:rPr>
          <w:sz w:val="24"/>
          <w:szCs w:val="24"/>
          <w:lang w:val="ru-RU"/>
        </w:rPr>
        <w:t>Взаимодействие взрослых сдетьми</w:t>
      </w:r>
      <w:bookmarkEnd w:id="5"/>
    </w:p>
    <w:p w:rsidR="003E1983" w:rsidRPr="00054400" w:rsidRDefault="003E1983" w:rsidP="00217380">
      <w:pPr>
        <w:pStyle w:val="aa"/>
        <w:spacing w:before="0"/>
        <w:ind w:left="0" w:right="105" w:firstLine="567"/>
        <w:rPr>
          <w:sz w:val="24"/>
          <w:szCs w:val="24"/>
          <w:lang w:val="ru-RU"/>
        </w:rPr>
      </w:pPr>
      <w:r w:rsidRPr="00054400">
        <w:rPr>
          <w:sz w:val="24"/>
          <w:szCs w:val="24"/>
          <w:lang w:val="ru-RU"/>
        </w:rP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5"/>
        <w:gridCol w:w="12609"/>
      </w:tblGrid>
      <w:tr w:rsidR="003E1983" w:rsidRPr="00054400" w:rsidTr="00217380">
        <w:tc>
          <w:tcPr>
            <w:tcW w:w="2275" w:type="dxa"/>
            <w:shd w:val="clear" w:color="auto" w:fill="auto"/>
          </w:tcPr>
          <w:p w:rsidR="003E1983" w:rsidRPr="00054400" w:rsidRDefault="003E1983" w:rsidP="00DA4872">
            <w:pPr>
              <w:pStyle w:val="aa"/>
              <w:spacing w:before="0"/>
              <w:ind w:left="0" w:right="105" w:firstLine="0"/>
              <w:jc w:val="left"/>
              <w:rPr>
                <w:sz w:val="24"/>
                <w:szCs w:val="24"/>
                <w:lang w:val="ru-RU"/>
              </w:rPr>
            </w:pPr>
            <w:r w:rsidRPr="00054400">
              <w:rPr>
                <w:rFonts w:eastAsia="Calibri"/>
                <w:b/>
                <w:bCs/>
                <w:sz w:val="24"/>
                <w:szCs w:val="24"/>
                <w:lang w:val="ru-RU" w:eastAsia="ru-RU"/>
              </w:rPr>
              <w:t>Виды деятельности</w:t>
            </w:r>
          </w:p>
        </w:tc>
        <w:tc>
          <w:tcPr>
            <w:tcW w:w="12609" w:type="dxa"/>
            <w:shd w:val="clear" w:color="auto" w:fill="auto"/>
          </w:tcPr>
          <w:p w:rsidR="003E1983" w:rsidRPr="00054400" w:rsidRDefault="003E1983" w:rsidP="00DA4872">
            <w:pPr>
              <w:autoSpaceDE w:val="0"/>
              <w:autoSpaceDN w:val="0"/>
              <w:adjustRightInd w:val="0"/>
              <w:spacing w:after="0" w:line="240" w:lineRule="auto"/>
              <w:rPr>
                <w:rFonts w:ascii="Times New Roman" w:hAnsi="Times New Roman" w:cs="Times New Roman"/>
                <w:sz w:val="24"/>
                <w:szCs w:val="24"/>
              </w:rPr>
            </w:pPr>
            <w:r w:rsidRPr="00054400">
              <w:rPr>
                <w:rFonts w:ascii="Times New Roman" w:eastAsia="Calibri" w:hAnsi="Times New Roman" w:cs="Times New Roman"/>
                <w:b/>
                <w:bCs/>
                <w:sz w:val="24"/>
                <w:szCs w:val="24"/>
              </w:rPr>
              <w:t>Возможные формы работы</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hAnsi="Times New Roman" w:cs="Times New Roman"/>
                <w:sz w:val="24"/>
                <w:szCs w:val="24"/>
              </w:rPr>
            </w:pPr>
            <w:r w:rsidRPr="00054400">
              <w:rPr>
                <w:rFonts w:ascii="Times New Roman" w:eastAsia="Times New Roman,BoldItalic" w:hAnsi="Times New Roman" w:cs="Times New Roman"/>
                <w:bCs/>
                <w:iCs/>
                <w:sz w:val="24"/>
                <w:szCs w:val="24"/>
              </w:rPr>
              <w:t>Двигательная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hAnsi="Times New Roman" w:cs="Times New Roman"/>
                <w:sz w:val="24"/>
                <w:szCs w:val="24"/>
              </w:rPr>
            </w:pPr>
            <w:r w:rsidRPr="00054400">
              <w:rPr>
                <w:rFonts w:ascii="Times New Roman" w:eastAsia="Calibri" w:hAnsi="Times New Roman" w:cs="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r w:rsidR="003E1983" w:rsidRPr="00054400" w:rsidTr="00217380">
        <w:tc>
          <w:tcPr>
            <w:tcW w:w="2275" w:type="dxa"/>
            <w:shd w:val="clear" w:color="auto" w:fill="auto"/>
          </w:tcPr>
          <w:p w:rsidR="003E1983" w:rsidRPr="00054400" w:rsidRDefault="003E1983" w:rsidP="00DA4872">
            <w:pPr>
              <w:pStyle w:val="aa"/>
              <w:spacing w:before="0"/>
              <w:ind w:left="0" w:right="105" w:firstLine="0"/>
              <w:rPr>
                <w:sz w:val="24"/>
                <w:szCs w:val="24"/>
                <w:lang w:val="ru-RU"/>
              </w:rPr>
            </w:pPr>
            <w:r w:rsidRPr="00054400">
              <w:rPr>
                <w:rFonts w:eastAsia="Times New Roman,BoldItalic"/>
                <w:bCs/>
                <w:iCs/>
                <w:sz w:val="24"/>
                <w:szCs w:val="24"/>
                <w:lang w:val="ru-RU" w:eastAsia="ru-RU"/>
              </w:rPr>
              <w:t>Игровая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hAnsi="Times New Roman" w:cs="Times New Roman"/>
                <w:sz w:val="24"/>
                <w:szCs w:val="24"/>
              </w:rPr>
            </w:pPr>
            <w:r w:rsidRPr="00054400">
              <w:rPr>
                <w:rFonts w:ascii="Times New Roman" w:eastAsia="Calibri" w:hAnsi="Times New Roman" w:cs="Times New Roman"/>
                <w:sz w:val="24"/>
                <w:szCs w:val="24"/>
              </w:rPr>
              <w:t>сюжетные игры, в том числе сюжетно-ролевые и режиссерские и игры с правилами</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hAnsi="Times New Roman" w:cs="Times New Roman"/>
                <w:sz w:val="24"/>
                <w:szCs w:val="24"/>
              </w:rPr>
            </w:pPr>
            <w:r w:rsidRPr="00054400">
              <w:rPr>
                <w:rFonts w:ascii="Times New Roman" w:eastAsia="Times New Roman,BoldItalic" w:hAnsi="Times New Roman" w:cs="Times New Roman"/>
                <w:bCs/>
                <w:iCs/>
                <w:sz w:val="24"/>
                <w:szCs w:val="24"/>
              </w:rPr>
              <w:t>Коммуникативная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hAnsi="Times New Roman" w:cs="Times New Roman"/>
                <w:sz w:val="24"/>
                <w:szCs w:val="24"/>
              </w:rPr>
            </w:pPr>
            <w:r w:rsidRPr="00054400">
              <w:rPr>
                <w:rFonts w:ascii="Times New Roman" w:eastAsia="Calibri" w:hAnsi="Times New Roman" w:cs="Times New Roman"/>
                <w:sz w:val="24"/>
                <w:szCs w:val="24"/>
              </w:rPr>
              <w:t>конструктивное общение и взаимодействие со взрослыми исверстниками, устная речь как основные средства общения</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Times New Roman,BoldItalic" w:hAnsi="Times New Roman" w:cs="Times New Roman"/>
                <w:bCs/>
                <w:iCs/>
                <w:sz w:val="24"/>
                <w:szCs w:val="24"/>
              </w:rPr>
            </w:pPr>
            <w:r w:rsidRPr="00054400">
              <w:rPr>
                <w:rFonts w:ascii="Times New Roman" w:eastAsia="Times New Roman,BoldItalic" w:hAnsi="Times New Roman" w:cs="Times New Roman"/>
                <w:bCs/>
                <w:iCs/>
                <w:sz w:val="24"/>
                <w:szCs w:val="24"/>
              </w:rPr>
              <w:lastRenderedPageBreak/>
              <w:t>Познавательно</w:t>
            </w:r>
            <w:r w:rsidRPr="00054400">
              <w:rPr>
                <w:rFonts w:ascii="Times New Roman" w:eastAsia="Calibri" w:hAnsi="Times New Roman" w:cs="Times New Roman"/>
                <w:bCs/>
                <w:iCs/>
                <w:sz w:val="24"/>
                <w:szCs w:val="24"/>
              </w:rPr>
              <w:t>-</w:t>
            </w:r>
            <w:r w:rsidRPr="00054400">
              <w:rPr>
                <w:rFonts w:ascii="Times New Roman" w:eastAsia="Times New Roman,BoldItalic" w:hAnsi="Times New Roman" w:cs="Times New Roman"/>
                <w:bCs/>
                <w:iCs/>
                <w:sz w:val="24"/>
                <w:szCs w:val="24"/>
              </w:rPr>
              <w:t>исследовательская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исследование объектов окружающего мира иэкспериментирование с ними</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Times New Roman,BoldItalic" w:hAnsi="Times New Roman" w:cs="Times New Roman"/>
                <w:bCs/>
                <w:iCs/>
                <w:sz w:val="24"/>
                <w:szCs w:val="24"/>
              </w:rPr>
            </w:pPr>
            <w:r w:rsidRPr="00054400">
              <w:rPr>
                <w:rFonts w:ascii="Times New Roman" w:eastAsia="Times New Roman,BoldItalic" w:hAnsi="Times New Roman" w:cs="Times New Roman"/>
                <w:bCs/>
                <w:iCs/>
                <w:sz w:val="24"/>
                <w:szCs w:val="24"/>
              </w:rPr>
              <w:t>Чтение</w:t>
            </w:r>
          </w:p>
        </w:tc>
        <w:tc>
          <w:tcPr>
            <w:tcW w:w="12609" w:type="dxa"/>
            <w:shd w:val="clear" w:color="auto" w:fill="auto"/>
          </w:tcPr>
          <w:p w:rsidR="003E1983" w:rsidRPr="00054400" w:rsidRDefault="003E1983" w:rsidP="00DA4872">
            <w:pPr>
              <w:pStyle w:val="aa"/>
              <w:spacing w:before="0"/>
              <w:ind w:left="0" w:right="105" w:firstLine="0"/>
              <w:rPr>
                <w:rFonts w:eastAsia="Calibri"/>
                <w:sz w:val="24"/>
                <w:szCs w:val="24"/>
                <w:lang w:val="ru-RU" w:eastAsia="ru-RU"/>
              </w:rPr>
            </w:pPr>
            <w:r w:rsidRPr="00054400">
              <w:rPr>
                <w:rFonts w:eastAsia="Calibri"/>
                <w:sz w:val="24"/>
                <w:szCs w:val="24"/>
                <w:lang w:val="ru-RU" w:eastAsia="ru-RU"/>
              </w:rPr>
              <w:t>восприятие художественной литературы и фольклора</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Times New Roman,BoldItalic" w:hAnsi="Times New Roman" w:cs="Times New Roman"/>
                <w:bCs/>
                <w:iCs/>
                <w:sz w:val="24"/>
                <w:szCs w:val="24"/>
              </w:rPr>
            </w:pPr>
            <w:r w:rsidRPr="00054400">
              <w:rPr>
                <w:rFonts w:ascii="Times New Roman" w:eastAsia="Times New Roman,BoldItalic" w:hAnsi="Times New Roman" w:cs="Times New Roman"/>
                <w:bCs/>
                <w:iCs/>
                <w:sz w:val="24"/>
                <w:szCs w:val="24"/>
              </w:rPr>
              <w:t>Трудовая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Calibri" w:hAnsi="Times New Roman" w:cs="Times New Roman"/>
                <w:sz w:val="24"/>
                <w:szCs w:val="24"/>
              </w:rPr>
            </w:pPr>
            <w:r w:rsidRPr="00054400">
              <w:rPr>
                <w:rFonts w:ascii="Times New Roman" w:eastAsia="Times New Roman,BoldItalic" w:hAnsi="Times New Roman" w:cs="Times New Roman"/>
                <w:sz w:val="24"/>
                <w:szCs w:val="24"/>
              </w:rPr>
              <w:t>самообслуживание, бытовой труда, труд в природе</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Times New Roman,BoldItalic" w:hAnsi="Times New Roman" w:cs="Times New Roman"/>
                <w:bCs/>
                <w:iCs/>
                <w:sz w:val="24"/>
                <w:szCs w:val="24"/>
              </w:rPr>
            </w:pPr>
            <w:r w:rsidRPr="00054400">
              <w:rPr>
                <w:rFonts w:ascii="Times New Roman" w:eastAsia="Times New Roman,BoldItalic" w:hAnsi="Times New Roman" w:cs="Times New Roman"/>
                <w:bCs/>
                <w:iCs/>
                <w:sz w:val="24"/>
                <w:szCs w:val="24"/>
              </w:rPr>
              <w:t>Конструктивная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Calibri" w:hAnsi="Times New Roman" w:cs="Times New Roman"/>
                <w:sz w:val="24"/>
                <w:szCs w:val="24"/>
              </w:rPr>
            </w:pPr>
            <w:r w:rsidRPr="00054400">
              <w:rPr>
                <w:rFonts w:ascii="Times New Roman" w:eastAsia="Times New Roman,BoldItalic" w:hAnsi="Times New Roman" w:cs="Times New Roman"/>
                <w:sz w:val="24"/>
                <w:szCs w:val="24"/>
              </w:rPr>
              <w:t>конструирование объектов из строительного материала, конструкторов, модулей, бумаги, природного материала</w:t>
            </w:r>
          </w:p>
        </w:tc>
      </w:tr>
      <w:tr w:rsidR="003E1983" w:rsidRPr="00054400" w:rsidTr="00217380">
        <w:tc>
          <w:tcPr>
            <w:tcW w:w="2275"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Times New Roman,BoldItalic" w:hAnsi="Times New Roman" w:cs="Times New Roman"/>
                <w:bCs/>
                <w:iCs/>
                <w:sz w:val="24"/>
                <w:szCs w:val="24"/>
              </w:rPr>
            </w:pPr>
            <w:r w:rsidRPr="00054400">
              <w:rPr>
                <w:rFonts w:ascii="Times New Roman" w:eastAsia="Times New Roman,BoldItalic" w:hAnsi="Times New Roman" w:cs="Times New Roman"/>
                <w:bCs/>
                <w:iCs/>
                <w:sz w:val="24"/>
                <w:szCs w:val="24"/>
              </w:rPr>
              <w:t>Музыкально-художественная</w:t>
            </w:r>
          </w:p>
        </w:tc>
        <w:tc>
          <w:tcPr>
            <w:tcW w:w="12609" w:type="dxa"/>
            <w:shd w:val="clear" w:color="auto" w:fill="auto"/>
          </w:tcPr>
          <w:p w:rsidR="003E1983" w:rsidRPr="00054400" w:rsidRDefault="003E1983" w:rsidP="00DA4872">
            <w:pPr>
              <w:autoSpaceDE w:val="0"/>
              <w:autoSpaceDN w:val="0"/>
              <w:adjustRightInd w:val="0"/>
              <w:spacing w:after="0" w:line="240" w:lineRule="auto"/>
              <w:jc w:val="both"/>
              <w:rPr>
                <w:rFonts w:ascii="Times New Roman" w:eastAsia="Calibri" w:hAnsi="Times New Roman" w:cs="Times New Roman"/>
                <w:sz w:val="24"/>
                <w:szCs w:val="24"/>
              </w:rPr>
            </w:pPr>
            <w:r w:rsidRPr="00054400">
              <w:rPr>
                <w:rFonts w:ascii="Times New Roman" w:eastAsia="Times New Roman,BoldItalic" w:hAnsi="Times New Roman" w:cs="Times New Roman"/>
                <w:sz w:val="24"/>
                <w:szCs w:val="24"/>
              </w:rPr>
              <w:t>пение, музыкально-ритмические движения, игры на детских музыкальных инструментах, рисование, лепка, аппликация, работа с тканью.</w:t>
            </w:r>
          </w:p>
        </w:tc>
      </w:tr>
    </w:tbl>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1. Сюжетная игра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bCs/>
          <w:i/>
          <w:sz w:val="24"/>
          <w:szCs w:val="24"/>
        </w:rPr>
        <w:t>Цель:</w:t>
      </w:r>
      <w:r w:rsidRPr="00054400">
        <w:rPr>
          <w:rFonts w:ascii="Times New Roman" w:eastAsia="Calibri" w:hAnsi="Times New Roman" w:cs="Times New Roman"/>
          <w:sz w:val="24"/>
          <w:szCs w:val="24"/>
        </w:rPr>
        <w:t>овладения ребенком двойной системой средств построения игровой деятельности.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bCs/>
          <w:i/>
          <w:sz w:val="24"/>
          <w:szCs w:val="24"/>
        </w:rPr>
        <w:t>Задачи:</w:t>
      </w:r>
      <w:r w:rsidRPr="00054400">
        <w:rPr>
          <w:rFonts w:ascii="Times New Roman" w:eastAsia="Calibri" w:hAnsi="Times New Roman" w:cs="Times New Roman"/>
          <w:sz w:val="24"/>
          <w:szCs w:val="24"/>
        </w:rPr>
        <w:t>поэтапная передача детям постепенно усложняющихся способов построения игры. 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Формирование игровой деятельности предполагает поэтапную передачу детям постепенно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усложняющихся способов построения игры. В младшем дошкольном возрасте это ролевое поведение, а в старшем – сюжетосложение.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Процесс игры не представляет собой непрерывное движение ребенка в условном плане.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Построение сюжета игры представляет собой постоянный переход из совершения условных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Выделены три основных способа построения сюжета в раннем и дошкольном возрастах.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 Третьим способом является сюжетосложение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В настоящее время, сюжетная игра для полноценного развития нуждается в формирующих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2. Игра с правилами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bCs/>
          <w:i/>
          <w:sz w:val="24"/>
          <w:szCs w:val="24"/>
        </w:rPr>
        <w:lastRenderedPageBreak/>
        <w:t>Цель:</w:t>
      </w:r>
      <w:r w:rsidRPr="00054400">
        <w:rPr>
          <w:rFonts w:ascii="Times New Roman" w:eastAsia="Calibri" w:hAnsi="Times New Roman" w:cs="Times New Roman"/>
          <w:sz w:val="24"/>
          <w:szCs w:val="24"/>
        </w:rPr>
        <w:t>овладения ребенком системой средств построения игровой деятельности.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bCs/>
          <w:i/>
          <w:sz w:val="24"/>
          <w:szCs w:val="24"/>
        </w:rPr>
        <w:t>Задачи:</w:t>
      </w:r>
      <w:r w:rsidRPr="00054400">
        <w:rPr>
          <w:rFonts w:ascii="Times New Roman" w:eastAsia="Calibri" w:hAnsi="Times New Roman" w:cs="Times New Roman"/>
          <w:sz w:val="24"/>
          <w:szCs w:val="24"/>
        </w:rPr>
        <w:t>поэтапная передача детям постепенно усложняющихся способов построения игры.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Игра с правилами также имеет свои культурные формы, классифицируемые по кругу</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задействованных в них компетенций:</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игра на физическую компетенцию, подразумевающая конкуренцию на подвижность,</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ловкость, выносливость;</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игра на умственную компетенцию (внимание, память, комбинаторика);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игры на удачу, где исход игры определяется вероятностью, и не связан со способностями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играющих.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Также, как и сюжетная игра, игра с правилами во всей своей полноте (соблюдение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Игра с правилами на физическую компетенцию</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Усложнение игр с правилами на физическую компетенцию осуществляется в соответствии с</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функциональной возможностью осуществлять детьми игру самостоятельно.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bCs/>
          <w:sz w:val="24"/>
          <w:szCs w:val="24"/>
        </w:rPr>
        <w:t>1) Игры с параллельными действиями играющих</w:t>
      </w:r>
      <w:r w:rsidRPr="00054400">
        <w:rPr>
          <w:rFonts w:ascii="Times New Roman" w:eastAsia="Calibri" w:hAnsi="Times New Roman" w:cs="Times New Roman"/>
          <w:sz w:val="24"/>
          <w:szCs w:val="24"/>
        </w:rPr>
        <w:t>, в которой дети одновременно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выполняют одинаковые действия по сигналу ведущего. Это является очень важным для</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формирования у детей способности к соблюдению элементарного правила. Все эти игры имеют аналогичную структуру: взрослый подаёт определенный сигнал, а дети параллельно выполняют заранее оговоренные действия, в чем и заключается выполнение правила игры. Сюжет игры должен быть предельно прост, и не должен заслонять от детей основную цель игры – выполнение действий по сигналу взрослого. Сигнал должен быть краток и не должен содержать стихотворных форм длиннее двустишья.</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2) Игры с поочередными действиями играющих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Совместная деятельность детей раннего и большей части младшего дошкольного возраста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преимущественно представляет собой параллельно-подражательные действия, как в сюжетной игре, так и в игре с правилами. Тем не менее, уже в раннем возрасте у детей могут осуществлять простейшее взаимодействие, основанное на слаженном повторении партнерами своих действий.</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Содержание этих действий может быть самым разнообразным, например, ребенок толкает плечом другого, и смеется, когда он толкает его в ответ. Очевидно, как считают современные исследователи детской игры, это и есть прототип любой совместной формы игры, сюжетной или с правилами, и для формирования этого вида деятельности он необходим. Эта прототипическая игра закладывает предпосылки для </w:t>
      </w:r>
      <w:r w:rsidRPr="00054400">
        <w:rPr>
          <w:rFonts w:ascii="Times New Roman" w:eastAsia="Calibri" w:hAnsi="Times New Roman" w:cs="Times New Roman"/>
          <w:sz w:val="24"/>
          <w:szCs w:val="24"/>
        </w:rPr>
        <w:lastRenderedPageBreak/>
        <w:t>других, основанных на более сложных схемах, формах совместной деятельности. Формирование данного способа игры может заключаться в совместном катание детьми шара друг другу.</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3) Игры, в которых ведущий не принимает непосредственного участия в игре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Формирование способности играть самостоятельно, прежде всего, означает способность каждого из детей выполнить роль ведущего. Это качество появляется у детей не сразу. Для его формирования необходимо предлагать детям игры понятного им содержания и со все усложняющейся структурой. Первоначально, игра также проигрывается со взрослым, для того, чтобы дети запомнили основные правила игры. Затем, выполнив в одном цикле роль ведущего, взрослый предлагает детям самостоятельно выбрать ведущего в следующем цикле игры. Для выбора он предлагает использовать жеребьевку.</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4) Игры, в которых ведущий выполняет не только сигнализирующую функцию, но и параллельно участвует в игре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5) Игры, в которых ребенок выполняет роль ведущего и водящего.</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Игра с правилами на удачу</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Представлении о критериях выигрыша, и установки на него формируется на основе игры с</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наиболее простой и понятной схемой, где правила не «заслонены» для ребенка сюжетом, и где выполнение игровых действий не представляет труда для всех участников, т.е. не требует физической и умственной компетенции. Это игры на удачу, типа «лото» и «гусёк».</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Игра с правилами на умственную компетенцию</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В игры с правилами на умственную компетенцию (шашки, шахматы и аналогичные игры)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ребенок обучается играть взрослым в самом конце дошкольного детства. Самостоятельная игра в данный тип игр возможна только в том случае, если у ребенка сформированы представления о выигрыше и общих правилах для всех играющих.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3. Продуктивная деятельность</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Цель: овладение ребенком репрезентирующими (моделирующими) видами деятельности.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Задачи: созидательная работа, направленная на получение предметно оформленного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результата, соответствующего в той или иной степени начальному замыслу игры.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Продуктивная деятельность -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Вне зависимости от используемых материалов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продуктивные виды деятельности представляют собой созидательную работу, направленную на получение предметно оформленного результата, соответствующего в той или иной степени начальному замыслу, в чем и заключается их развивающий смысл.</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образцам, работа с незавершенными продуктами, работа по графическим схемам, и работа по словесному описанию цели.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Times New Roman,BoldItalic" w:hAnsi="Times New Roman" w:cs="Times New Roman"/>
          <w:bCs/>
          <w:i/>
          <w:iCs/>
          <w:sz w:val="24"/>
          <w:szCs w:val="24"/>
        </w:rPr>
        <w:t xml:space="preserve">Работа по образцам </w:t>
      </w:r>
      <w:r w:rsidRPr="00054400">
        <w:rPr>
          <w:rFonts w:ascii="Times New Roman" w:eastAsia="Calibri" w:hAnsi="Times New Roman" w:cs="Times New Roman"/>
          <w:bCs/>
          <w:sz w:val="24"/>
          <w:szCs w:val="24"/>
        </w:rPr>
        <w:t>– это работа ребенка по образцам взрослого.</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Работа с незавершенными продуктами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lastRenderedPageBreak/>
        <w:t>неочевидным конечным видом и назначением и требующие творческой разработки.</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Работа по графическим схемам</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В данной форме совместной деятельности взрослый предлагает ребенку различные схемы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w:t>
      </w:r>
    </w:p>
    <w:p w:rsidR="003E1983" w:rsidRPr="00054400" w:rsidRDefault="003E1983" w:rsidP="00217380">
      <w:pPr>
        <w:autoSpaceDE w:val="0"/>
        <w:autoSpaceDN w:val="0"/>
        <w:adjustRightInd w:val="0"/>
        <w:spacing w:after="0" w:line="240" w:lineRule="auto"/>
        <w:ind w:firstLine="567"/>
        <w:jc w:val="both"/>
        <w:rPr>
          <w:rFonts w:ascii="Times New Roman" w:eastAsia="Times New Roman,BoldItalic" w:hAnsi="Times New Roman" w:cs="Times New Roman"/>
          <w:bCs/>
          <w:i/>
          <w:iCs/>
          <w:sz w:val="24"/>
          <w:szCs w:val="24"/>
        </w:rPr>
      </w:pPr>
      <w:r w:rsidRPr="00054400">
        <w:rPr>
          <w:rFonts w:ascii="Times New Roman" w:eastAsia="Times New Roman,BoldItalic" w:hAnsi="Times New Roman" w:cs="Times New Roman"/>
          <w:bCs/>
          <w:i/>
          <w:iCs/>
          <w:sz w:val="24"/>
          <w:szCs w:val="24"/>
        </w:rPr>
        <w:t>Работа по словесному описанию цели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В данном случае совместная деятельность взрослого и ребенка заключается в том, что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взрослый описывает признаки-условия класса предметов, которые должен изготовить ребенок.</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4. Познавательно-исследовательская деятельность</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Цель</w:t>
      </w:r>
      <w:r w:rsidRPr="00054400">
        <w:rPr>
          <w:rFonts w:ascii="Times New Roman" w:eastAsia="Calibri" w:hAnsi="Times New Roman" w:cs="Times New Roman"/>
          <w:bCs/>
          <w:sz w:val="24"/>
          <w:szCs w:val="24"/>
        </w:rPr>
        <w:t>: расширять представления детей об окружающем мире.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Задачи:</w:t>
      </w:r>
      <w:r w:rsidRPr="00054400">
        <w:rPr>
          <w:rFonts w:ascii="Times New Roman" w:eastAsia="Calibri" w:hAnsi="Times New Roman" w:cs="Times New Roman"/>
          <w:bCs/>
          <w:sz w:val="24"/>
          <w:szCs w:val="24"/>
        </w:rPr>
        <w:t xml:space="preserve"> овладение детьми характерными способами упорядочения опыта.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Познавательно-исследовательская деятельность в дошкольном детстве представляет собой</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об окружающем мире.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5. Восприятие художественной литературы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Цель:</w:t>
      </w:r>
      <w:r w:rsidRPr="00054400">
        <w:rPr>
          <w:rFonts w:ascii="Times New Roman" w:eastAsia="Calibri" w:hAnsi="Times New Roman" w:cs="Times New Roman"/>
          <w:bCs/>
          <w:sz w:val="24"/>
          <w:szCs w:val="24"/>
        </w:rPr>
        <w:t xml:space="preserve"> активизации воображения ребенка, расширение осведомленности о мире, о явлениях,</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не данных в непосредственном наблюдении и практическом опыте.</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Задачи:</w:t>
      </w:r>
      <w:r w:rsidRPr="00054400">
        <w:rPr>
          <w:rFonts w:ascii="Times New Roman" w:eastAsia="Calibri" w:hAnsi="Times New Roman" w:cs="Times New Roman"/>
          <w:bCs/>
          <w:sz w:val="24"/>
          <w:szCs w:val="24"/>
        </w:rPr>
        <w:t xml:space="preserve"> овладение детьми моделями человеческого поведения, интуитивно и эмоционально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схватывать целостную картину мира.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Содержание познавательно-нравственной функции заключается в активизации воображения</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lastRenderedPageBreak/>
        <w:t>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К эстетической функции относится знакомство и приобщение ребенка к словестному искусству и развитие хорошей разговорной речи за счет знакомства с литературным языком,</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Для решения указанного круга задач в программе предлагается минимально достаточный</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набор художественных текстов для чтения в семье и в детском саду, единый для всех детей группы.</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игровой деятельности.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6. Коммуникативная (взаимодействие старшего поколения с детьми дошкольного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возраста как ресурс реализации ООП дошкольного образования)</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Цель:</w:t>
      </w:r>
      <w:r w:rsidRPr="00054400">
        <w:rPr>
          <w:rFonts w:ascii="Times New Roman" w:eastAsia="Calibri" w:hAnsi="Times New Roman" w:cs="Times New Roman"/>
          <w:bCs/>
          <w:sz w:val="24"/>
          <w:szCs w:val="24"/>
        </w:rPr>
        <w:t xml:space="preserve"> привлечение внимания педагогов к проблеме межпоколенного взаимодействия 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воспитания ребенка в семье и создание реальных предпосылок для полноценного развития детей в соответствии с их половозрастными, индивидуальными особенностями и социальными условиями.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i/>
          <w:sz w:val="24"/>
          <w:szCs w:val="24"/>
        </w:rPr>
      </w:pPr>
      <w:r w:rsidRPr="00054400">
        <w:rPr>
          <w:rFonts w:ascii="Times New Roman" w:eastAsia="Calibri" w:hAnsi="Times New Roman" w:cs="Times New Roman"/>
          <w:bCs/>
          <w:i/>
          <w:sz w:val="24"/>
          <w:szCs w:val="24"/>
        </w:rPr>
        <w:t>Задачи: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1. формирование у детей ценностного отношения к пожилым людям, формирования ценностных ориентиров в процессе расширения педагогической компетентности членов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многопоколенной семьи;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2. формирование у педагогов активной позиции по организации взаимодействия старшего поколения семьи с детьми дошкольного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3. формирование у воспитателей мотивации к созданию условий для доверительного диалога со старшим поколением семьи и родителями при поиске выбора средств воспитания ребенка.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 xml:space="preserve">4. развивать у участников образовательных отношений чувство открытости и доверия, проявлять уважение к индивидуальности других </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5. осознать истоки и современные тенденции взаимоотношений старшего поколения семьи с</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детьми дошкольного возраста</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6. обогащение семейных традиций</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054400">
        <w:rPr>
          <w:rFonts w:ascii="Times New Roman" w:eastAsia="Calibri" w:hAnsi="Times New Roman" w:cs="Times New Roman"/>
          <w:b/>
          <w:bCs/>
          <w:sz w:val="24"/>
          <w:szCs w:val="24"/>
        </w:rPr>
        <w:t>7. Проектная деятельность</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i/>
          <w:sz w:val="24"/>
          <w:szCs w:val="24"/>
        </w:rPr>
        <w:t>Цель:</w:t>
      </w:r>
      <w:r w:rsidRPr="00054400">
        <w:rPr>
          <w:rFonts w:ascii="Times New Roman" w:eastAsia="Calibri" w:hAnsi="Times New Roman" w:cs="Times New Roman"/>
          <w:bCs/>
          <w:sz w:val="24"/>
          <w:szCs w:val="24"/>
        </w:rPr>
        <w:t xml:space="preserve"> формирование социально-коммуникативных навыков и установок толерантного</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общения детей со сверстниками и взрослыми в ходе МИНИ и МЕГА-проектов.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i/>
          <w:sz w:val="24"/>
          <w:szCs w:val="24"/>
        </w:rPr>
      </w:pPr>
      <w:r w:rsidRPr="00054400">
        <w:rPr>
          <w:rFonts w:ascii="Times New Roman" w:eastAsia="Calibri" w:hAnsi="Times New Roman" w:cs="Times New Roman"/>
          <w:bCs/>
          <w:i/>
          <w:sz w:val="24"/>
          <w:szCs w:val="24"/>
        </w:rPr>
        <w:t>Задачи:</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 организация воспитательно-образовательной работы по развитию у дошкольников навыков</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коммуникативной культуры в ходе организации проектной деятельности с использованием</w:t>
      </w:r>
    </w:p>
    <w:p w:rsidR="003E1983" w:rsidRPr="00054400" w:rsidRDefault="003E1983" w:rsidP="00217380">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сказочных историй и выполнением творческих заданий к ним;</w:t>
      </w:r>
    </w:p>
    <w:p w:rsidR="003E1983" w:rsidRPr="00054400" w:rsidRDefault="003E1983" w:rsidP="00217380">
      <w:pPr>
        <w:autoSpaceDE w:val="0"/>
        <w:autoSpaceDN w:val="0"/>
        <w:adjustRightInd w:val="0"/>
        <w:spacing w:after="0" w:line="240" w:lineRule="auto"/>
        <w:ind w:firstLine="567"/>
        <w:jc w:val="both"/>
        <w:rPr>
          <w:rFonts w:ascii="Times New Roman" w:hAnsi="Times New Roman" w:cs="Times New Roman"/>
          <w:sz w:val="24"/>
          <w:szCs w:val="24"/>
        </w:rPr>
      </w:pPr>
      <w:r w:rsidRPr="00054400">
        <w:rPr>
          <w:rFonts w:ascii="Times New Roman" w:eastAsia="Calibri" w:hAnsi="Times New Roman" w:cs="Times New Roman"/>
          <w:bCs/>
          <w:sz w:val="24"/>
          <w:szCs w:val="24"/>
        </w:rPr>
        <w:lastRenderedPageBreak/>
        <w:t>- разработка универсальной модели воспитательно-образовательной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общения со сверстниками и взрослыми.</w:t>
      </w:r>
    </w:p>
    <w:p w:rsidR="00027785" w:rsidRPr="00054400" w:rsidRDefault="00027785" w:rsidP="00217380">
      <w:pPr>
        <w:spacing w:after="0" w:line="240" w:lineRule="auto"/>
        <w:ind w:firstLine="567"/>
        <w:rPr>
          <w:rFonts w:ascii="Times New Roman" w:hAnsi="Times New Roman" w:cs="Times New Roman"/>
          <w:sz w:val="24"/>
          <w:szCs w:val="24"/>
        </w:rPr>
      </w:pPr>
    </w:p>
    <w:p w:rsidR="00AB4E62" w:rsidRPr="00054400" w:rsidRDefault="00AB4E62" w:rsidP="00217380">
      <w:pPr>
        <w:pStyle w:val="1"/>
        <w:numPr>
          <w:ilvl w:val="1"/>
          <w:numId w:val="108"/>
        </w:numPr>
        <w:tabs>
          <w:tab w:val="left" w:pos="1134"/>
        </w:tabs>
        <w:spacing w:before="0"/>
        <w:ind w:left="0" w:right="110" w:firstLine="567"/>
        <w:jc w:val="center"/>
        <w:rPr>
          <w:sz w:val="24"/>
          <w:szCs w:val="24"/>
          <w:lang w:val="ru-RU"/>
        </w:rPr>
      </w:pPr>
      <w:bookmarkStart w:id="6" w:name="_Toc447873304"/>
      <w:r w:rsidRPr="00054400">
        <w:rPr>
          <w:sz w:val="24"/>
          <w:szCs w:val="24"/>
          <w:lang w:val="ru-RU"/>
        </w:rPr>
        <w:t xml:space="preserve">Взаимодействие педагогического коллектива с семьями </w:t>
      </w:r>
      <w:r w:rsidRPr="00054400">
        <w:rPr>
          <w:spacing w:val="-3"/>
          <w:sz w:val="24"/>
          <w:szCs w:val="24"/>
          <w:lang w:val="ru-RU"/>
        </w:rPr>
        <w:t>дошкольников</w:t>
      </w:r>
      <w:bookmarkEnd w:id="6"/>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неѐ определенное влияние.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 основу совместной деятельности семьи и дошкольного учреждения заложены следующие принципы: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единый подход к процессу воспитания ребѐнка;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открытость дошкольного учреждения для родителей;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взаимное доверие во взаимоотношениях педагогов и родителей;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уважение и доброжелательность друг к другу;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дифференцированный подход к каждой семье; </w:t>
      </w:r>
    </w:p>
    <w:p w:rsidR="00AB4E62" w:rsidRPr="00054400" w:rsidRDefault="00AB4E62" w:rsidP="00217380">
      <w:pPr>
        <w:numPr>
          <w:ilvl w:val="0"/>
          <w:numId w:val="43"/>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равно ответственность родителей и педагогов.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 сегодняшний день в ДОУ осуществляется интеграция общественного и семейного воспитания дошкольников со следующими категориями родителей: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 семьями воспитанников;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 будущими родителями.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Задачи</w:t>
      </w:r>
      <w:r w:rsidRPr="00054400">
        <w:rPr>
          <w:rFonts w:ascii="Times New Roman" w:eastAsia="Calibri" w:hAnsi="Times New Roman" w:cs="Times New Roman"/>
          <w:color w:val="000000"/>
          <w:sz w:val="24"/>
          <w:szCs w:val="24"/>
        </w:rPr>
        <w:t xml:space="preserve">: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формирование психолого- педагогических знаний родителей;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приобщение родителей к участию в жизни ДОУ;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 оказание помощи семьям воспитанников в развитии, воспитании и обучении детей;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4) изучение и пропаганда лучшего семейного опыта.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Система взаимодействия с родителями включает: </w:t>
      </w:r>
    </w:p>
    <w:p w:rsidR="00AB4E62" w:rsidRPr="00054400" w:rsidRDefault="00AB4E62" w:rsidP="00217380">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ознакомление родителей с результатами работы ДОУ на общих родительских собраниях, анализом участия родительской общественности в жизни ДОУ; </w:t>
      </w:r>
    </w:p>
    <w:p w:rsidR="00AB4E62" w:rsidRPr="00054400" w:rsidRDefault="00AB4E62" w:rsidP="00217380">
      <w:pPr>
        <w:numPr>
          <w:ilvl w:val="0"/>
          <w:numId w:val="4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ознакомление родителей с содержанием работы ДОУ, направленной на физическое, психическое и социальное развитие ребенка; </w:t>
      </w:r>
    </w:p>
    <w:p w:rsidR="00AB4E62" w:rsidRPr="00054400" w:rsidRDefault="00AB4E62" w:rsidP="00217380">
      <w:pPr>
        <w:numPr>
          <w:ilvl w:val="0"/>
          <w:numId w:val="4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участие в составлении планов: спортивных и культурно-массовых мероприятий, работы родительского комитета </w:t>
      </w:r>
    </w:p>
    <w:p w:rsidR="00AB4E62" w:rsidRPr="00054400" w:rsidRDefault="00AB4E62" w:rsidP="00217380">
      <w:pPr>
        <w:numPr>
          <w:ilvl w:val="0"/>
          <w:numId w:val="4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целенаправленную работу, пропагандирующую общественное дошкольное воспитание в его разных формах; </w:t>
      </w:r>
    </w:p>
    <w:p w:rsidR="00AB4E62" w:rsidRDefault="00AB4E62" w:rsidP="00217380">
      <w:pPr>
        <w:numPr>
          <w:ilvl w:val="0"/>
          <w:numId w:val="4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 </w:t>
      </w:r>
    </w:p>
    <w:p w:rsidR="00217380" w:rsidRPr="00054400" w:rsidRDefault="00217380" w:rsidP="00217380">
      <w:pPr>
        <w:numPr>
          <w:ilvl w:val="0"/>
          <w:numId w:val="4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02"/>
        <w:gridCol w:w="6946"/>
        <w:gridCol w:w="4252"/>
      </w:tblGrid>
      <w:tr w:rsidR="00AB4E62" w:rsidRPr="00054400" w:rsidTr="00217380">
        <w:trPr>
          <w:trHeight w:val="319"/>
        </w:trPr>
        <w:tc>
          <w:tcPr>
            <w:tcW w:w="340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b/>
                <w:color w:val="000000"/>
                <w:sz w:val="24"/>
                <w:szCs w:val="24"/>
              </w:rPr>
            </w:pPr>
            <w:r w:rsidRPr="00054400">
              <w:rPr>
                <w:rFonts w:ascii="Times New Roman" w:eastAsia="Calibri" w:hAnsi="Times New Roman" w:cs="Times New Roman"/>
                <w:b/>
                <w:bCs/>
                <w:color w:val="000000"/>
                <w:sz w:val="24"/>
                <w:szCs w:val="24"/>
              </w:rPr>
              <w:t xml:space="preserve">Реальное участие родителей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в жизни ДОУ</w:t>
            </w:r>
          </w:p>
        </w:tc>
        <w:tc>
          <w:tcPr>
            <w:tcW w:w="6946"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Формы участия </w:t>
            </w:r>
          </w:p>
        </w:tc>
        <w:tc>
          <w:tcPr>
            <w:tcW w:w="425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Периодичность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сотрудничества </w:t>
            </w:r>
          </w:p>
        </w:tc>
      </w:tr>
      <w:tr w:rsidR="00AB4E62" w:rsidRPr="00054400" w:rsidTr="00217380">
        <w:trPr>
          <w:trHeight w:val="434"/>
        </w:trPr>
        <w:tc>
          <w:tcPr>
            <w:tcW w:w="340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lastRenderedPageBreak/>
              <w:t xml:space="preserve">В проведении мониторинговых исследований </w:t>
            </w:r>
          </w:p>
        </w:tc>
        <w:tc>
          <w:tcPr>
            <w:tcW w:w="6946"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-Анкетирование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Социологический опрос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p>
        </w:tc>
        <w:tc>
          <w:tcPr>
            <w:tcW w:w="425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3-4 раза в год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 мере необходимости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p>
        </w:tc>
      </w:tr>
      <w:tr w:rsidR="00AB4E62" w:rsidRPr="00054400" w:rsidTr="00217380">
        <w:trPr>
          <w:trHeight w:val="551"/>
        </w:trPr>
        <w:tc>
          <w:tcPr>
            <w:tcW w:w="340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В создании условий </w:t>
            </w:r>
          </w:p>
        </w:tc>
        <w:tc>
          <w:tcPr>
            <w:tcW w:w="6946"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Участие в субботниках по благоустройству территории;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-помощь в создании предметно-развивающей среды</w:t>
            </w:r>
          </w:p>
        </w:tc>
        <w:tc>
          <w:tcPr>
            <w:tcW w:w="425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2 раза в год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постоянно </w:t>
            </w:r>
          </w:p>
        </w:tc>
      </w:tr>
      <w:tr w:rsidR="00AB4E62" w:rsidRPr="00054400" w:rsidTr="00217380">
        <w:trPr>
          <w:trHeight w:val="319"/>
        </w:trPr>
        <w:tc>
          <w:tcPr>
            <w:tcW w:w="340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В управлении ДОУ </w:t>
            </w:r>
          </w:p>
        </w:tc>
        <w:tc>
          <w:tcPr>
            <w:tcW w:w="6946"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участие в работе родительского комитета, педагогических советах. </w:t>
            </w:r>
          </w:p>
        </w:tc>
        <w:tc>
          <w:tcPr>
            <w:tcW w:w="425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 плану </w:t>
            </w:r>
          </w:p>
        </w:tc>
      </w:tr>
      <w:tr w:rsidR="00AB4E62" w:rsidRPr="00054400" w:rsidTr="00BA1F97">
        <w:trPr>
          <w:trHeight w:val="564"/>
        </w:trPr>
        <w:tc>
          <w:tcPr>
            <w:tcW w:w="340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Cs/>
                <w:color w:val="000000"/>
                <w:sz w:val="24"/>
                <w:szCs w:val="24"/>
              </w:rPr>
              <w:t xml:space="preserve">В просветительской деятельности, направленной на повышение педагогической культуры, расширение информационного поля родителей </w:t>
            </w:r>
          </w:p>
        </w:tc>
        <w:tc>
          <w:tcPr>
            <w:tcW w:w="6946"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-наглядная информация (стенды, папки-передвижки, семейные и групповые фотоальбомы, фоторепортажи «Из жизни группы», «Копилка добрых дел», «Мы благодарим»;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-памятки;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-создание странички на сайте ДОУ;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-консультации, семинары, семинары-практикумы, конференции;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распространение опыта семейного воспитания;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-родительские собрания; </w:t>
            </w:r>
          </w:p>
        </w:tc>
        <w:tc>
          <w:tcPr>
            <w:tcW w:w="4252" w:type="dxa"/>
          </w:tcPr>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раз в квартал </w:t>
            </w:r>
          </w:p>
          <w:p w:rsidR="00BA1F97" w:rsidRDefault="00BA1F97" w:rsidP="00217380">
            <w:pPr>
              <w:autoSpaceDE w:val="0"/>
              <w:autoSpaceDN w:val="0"/>
              <w:adjustRightInd w:val="0"/>
              <w:spacing w:after="0" w:line="240" w:lineRule="auto"/>
              <w:rPr>
                <w:rFonts w:ascii="Times New Roman" w:eastAsia="Calibri" w:hAnsi="Times New Roman" w:cs="Times New Roman"/>
                <w:color w:val="000000"/>
                <w:sz w:val="24"/>
                <w:szCs w:val="24"/>
              </w:rPr>
            </w:pPr>
          </w:p>
          <w:p w:rsidR="00BA1F97" w:rsidRDefault="00BA1F97" w:rsidP="00217380">
            <w:pPr>
              <w:autoSpaceDE w:val="0"/>
              <w:autoSpaceDN w:val="0"/>
              <w:adjustRightInd w:val="0"/>
              <w:spacing w:after="0" w:line="240" w:lineRule="auto"/>
              <w:rPr>
                <w:rFonts w:ascii="Times New Roman" w:eastAsia="Calibri" w:hAnsi="Times New Roman" w:cs="Times New Roman"/>
                <w:color w:val="000000"/>
                <w:sz w:val="24"/>
                <w:szCs w:val="24"/>
              </w:rPr>
            </w:pP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Обновление постоянно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1 раз в месяц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По годовому плану </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1 раз в полгода</w:t>
            </w:r>
          </w:p>
          <w:p w:rsidR="00AB4E62" w:rsidRPr="00054400" w:rsidRDefault="00AB4E62" w:rsidP="00217380">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1 раз в полгода</w:t>
            </w:r>
          </w:p>
        </w:tc>
      </w:tr>
    </w:tbl>
    <w:p w:rsidR="00BA1F97" w:rsidRDefault="00BA1F97" w:rsidP="00BA1F97">
      <w:pPr>
        <w:pStyle w:val="1"/>
        <w:tabs>
          <w:tab w:val="left" w:pos="1398"/>
        </w:tabs>
        <w:spacing w:before="0"/>
        <w:ind w:left="0" w:right="110" w:firstLine="567"/>
        <w:jc w:val="both"/>
        <w:rPr>
          <w:b w:val="0"/>
          <w:bCs w:val="0"/>
          <w:sz w:val="24"/>
          <w:szCs w:val="24"/>
          <w:lang w:val="ru-RU"/>
        </w:rPr>
      </w:pPr>
    </w:p>
    <w:p w:rsidR="00AB4E62" w:rsidRDefault="00AB4E62" w:rsidP="00BA1F97">
      <w:pPr>
        <w:pStyle w:val="1"/>
        <w:tabs>
          <w:tab w:val="left" w:pos="1398"/>
        </w:tabs>
        <w:spacing w:before="0"/>
        <w:ind w:left="0" w:right="110" w:firstLine="567"/>
        <w:jc w:val="both"/>
        <w:rPr>
          <w:b w:val="0"/>
          <w:sz w:val="24"/>
          <w:szCs w:val="24"/>
          <w:lang w:val="ru-RU"/>
        </w:rPr>
      </w:pPr>
      <w:r w:rsidRPr="00054400">
        <w:rPr>
          <w:b w:val="0"/>
          <w:bCs w:val="0"/>
          <w:sz w:val="24"/>
          <w:szCs w:val="24"/>
          <w:lang w:val="ru-RU"/>
        </w:rPr>
        <w:t xml:space="preserve">Цель </w:t>
      </w:r>
      <w:r w:rsidRPr="00054400">
        <w:rPr>
          <w:b w:val="0"/>
          <w:sz w:val="24"/>
          <w:szCs w:val="24"/>
          <w:lang w:val="ru-RU"/>
        </w:rPr>
        <w:t>данной работы - создание необходимых условий для развития ответственных и взаимозависимых отношений с семьями воспитанников, обеспечивающих повышение компетентности родителей в области воспитания детей.</w:t>
      </w:r>
    </w:p>
    <w:p w:rsidR="00BA1F97" w:rsidRPr="00054400" w:rsidRDefault="00BA1F97" w:rsidP="00BA1F97">
      <w:pPr>
        <w:pStyle w:val="1"/>
        <w:tabs>
          <w:tab w:val="left" w:pos="1398"/>
        </w:tabs>
        <w:spacing w:before="0"/>
        <w:ind w:left="0" w:right="110" w:firstLine="567"/>
        <w:jc w:val="both"/>
        <w:rPr>
          <w:b w:val="0"/>
          <w:sz w:val="24"/>
          <w:szCs w:val="24"/>
          <w:lang w:val="ru-RU"/>
        </w:rPr>
      </w:pPr>
    </w:p>
    <w:tbl>
      <w:tblPr>
        <w:tblW w:w="0" w:type="auto"/>
        <w:tblInd w:w="250" w:type="dxa"/>
        <w:tblBorders>
          <w:top w:val="nil"/>
          <w:left w:val="nil"/>
          <w:bottom w:val="nil"/>
          <w:right w:val="nil"/>
        </w:tblBorders>
        <w:tblLayout w:type="fixed"/>
        <w:tblLook w:val="0000"/>
      </w:tblPr>
      <w:tblGrid>
        <w:gridCol w:w="3686"/>
        <w:gridCol w:w="10914"/>
      </w:tblGrid>
      <w:tr w:rsidR="00AB4E62" w:rsidRPr="00054400" w:rsidTr="00BA1F97">
        <w:trPr>
          <w:trHeight w:val="245"/>
        </w:trPr>
        <w:tc>
          <w:tcPr>
            <w:tcW w:w="3686"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Задачи по взаимодействию с семьей </w:t>
            </w:r>
          </w:p>
        </w:tc>
        <w:tc>
          <w:tcPr>
            <w:tcW w:w="10914"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iCs/>
                <w:color w:val="000000"/>
                <w:sz w:val="24"/>
                <w:szCs w:val="24"/>
              </w:rPr>
              <w:t xml:space="preserve">Форма работы с родителями </w:t>
            </w:r>
          </w:p>
        </w:tc>
      </w:tr>
      <w:tr w:rsidR="00AB4E62" w:rsidRPr="00054400" w:rsidTr="00BA1F97">
        <w:trPr>
          <w:trHeight w:val="661"/>
        </w:trPr>
        <w:tc>
          <w:tcPr>
            <w:tcW w:w="3686"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Изучение семей детей, изучение семейного опыта воспитания и обучения детей </w:t>
            </w:r>
          </w:p>
        </w:tc>
        <w:tc>
          <w:tcPr>
            <w:tcW w:w="10914"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iCs/>
                <w:color w:val="000000"/>
                <w:sz w:val="24"/>
                <w:szCs w:val="24"/>
              </w:rPr>
              <w:t>Индивидуальные формы работы</w:t>
            </w:r>
            <w:r w:rsidRPr="00054400">
              <w:rPr>
                <w:rFonts w:ascii="Times New Roman" w:eastAsia="Calibri" w:hAnsi="Times New Roman" w:cs="Times New Roman"/>
                <w:color w:val="000000"/>
                <w:sz w:val="24"/>
                <w:szCs w:val="24"/>
              </w:rPr>
              <w:t>: беседы,</w:t>
            </w:r>
            <w:r w:rsidRPr="00054400">
              <w:rPr>
                <w:rFonts w:ascii="Times New Roman" w:eastAsia="Calibri" w:hAnsi="Times New Roman" w:cs="Times New Roman"/>
                <w:iCs/>
                <w:color w:val="000000"/>
                <w:sz w:val="24"/>
                <w:szCs w:val="24"/>
              </w:rPr>
              <w:t>Наглядно-информационные формы работы</w:t>
            </w:r>
            <w:r w:rsidRPr="00054400">
              <w:rPr>
                <w:rFonts w:ascii="Times New Roman" w:eastAsia="Calibri" w:hAnsi="Times New Roman" w:cs="Times New Roman"/>
                <w:color w:val="000000"/>
                <w:sz w:val="24"/>
                <w:szCs w:val="24"/>
              </w:rPr>
              <w:t xml:space="preserve">информационно-просветительская (наглядная информация, наглядные консультации) </w:t>
            </w:r>
          </w:p>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информационно-аналитическая (опросы, , анкетирование) </w:t>
            </w:r>
          </w:p>
        </w:tc>
      </w:tr>
      <w:tr w:rsidR="00AB4E62" w:rsidRPr="00054400" w:rsidTr="00BA1F97">
        <w:trPr>
          <w:trHeight w:val="523"/>
        </w:trPr>
        <w:tc>
          <w:tcPr>
            <w:tcW w:w="3686"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Привлечение родителей к активному участию в жизни группы </w:t>
            </w:r>
          </w:p>
        </w:tc>
        <w:tc>
          <w:tcPr>
            <w:tcW w:w="10914"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iCs/>
                <w:color w:val="000000"/>
                <w:sz w:val="24"/>
                <w:szCs w:val="24"/>
              </w:rPr>
              <w:t xml:space="preserve">Совместные мероприятия педагогов, родителей и детей: </w:t>
            </w:r>
            <w:r w:rsidRPr="00054400">
              <w:rPr>
                <w:rFonts w:ascii="Times New Roman" w:eastAsia="Calibri" w:hAnsi="Times New Roman" w:cs="Times New Roman"/>
                <w:color w:val="000000"/>
                <w:sz w:val="24"/>
                <w:szCs w:val="24"/>
              </w:rPr>
              <w:t xml:space="preserve">семейные досуги, праздники, привлечение родителей к образовательной деятельности – открытые занятия, викторины, проектная деятельность, совместное творчество. </w:t>
            </w:r>
          </w:p>
        </w:tc>
      </w:tr>
      <w:tr w:rsidR="00AB4E62" w:rsidRPr="00054400" w:rsidTr="00BA1F97">
        <w:trPr>
          <w:trHeight w:val="385"/>
        </w:trPr>
        <w:tc>
          <w:tcPr>
            <w:tcW w:w="3686"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Просвещение родителей в области педагогики и детской психологии </w:t>
            </w:r>
          </w:p>
        </w:tc>
        <w:tc>
          <w:tcPr>
            <w:tcW w:w="10914" w:type="dxa"/>
            <w:tcBorders>
              <w:top w:val="single" w:sz="4" w:space="0" w:color="auto"/>
              <w:left w:val="single" w:sz="4" w:space="0" w:color="auto"/>
              <w:bottom w:val="single" w:sz="4" w:space="0" w:color="auto"/>
              <w:right w:val="single" w:sz="4" w:space="0" w:color="auto"/>
            </w:tcBorders>
          </w:tcPr>
          <w:p w:rsidR="00AB4E62" w:rsidRPr="00054400" w:rsidRDefault="00AB4E6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iCs/>
                <w:color w:val="000000"/>
                <w:sz w:val="24"/>
                <w:szCs w:val="24"/>
              </w:rPr>
              <w:t>Совместные мероприятия педагогов и родителей</w:t>
            </w:r>
            <w:r w:rsidRPr="00054400">
              <w:rPr>
                <w:rFonts w:ascii="Times New Roman" w:eastAsia="Calibri" w:hAnsi="Times New Roman" w:cs="Times New Roman"/>
                <w:color w:val="000000"/>
                <w:sz w:val="24"/>
                <w:szCs w:val="24"/>
              </w:rPr>
              <w:t xml:space="preserve">: тренинги, круглые столы, консультации, родительские собрания </w:t>
            </w:r>
          </w:p>
        </w:tc>
      </w:tr>
    </w:tbl>
    <w:p w:rsidR="00BA1F97" w:rsidRDefault="00BA1F97" w:rsidP="00DA4872">
      <w:pPr>
        <w:pStyle w:val="Default"/>
        <w:jc w:val="both"/>
      </w:pPr>
    </w:p>
    <w:p w:rsidR="00AB4E62" w:rsidRPr="00054400" w:rsidRDefault="00AB4E62" w:rsidP="00BA1F97">
      <w:pPr>
        <w:pStyle w:val="Default"/>
        <w:ind w:firstLine="567"/>
        <w:jc w:val="both"/>
      </w:pPr>
      <w:r w:rsidRPr="00054400">
        <w:t xml:space="preserve">1. Организация </w:t>
      </w:r>
      <w:r w:rsidRPr="00054400">
        <w:rPr>
          <w:b/>
          <w:bCs/>
        </w:rPr>
        <w:t xml:space="preserve">консультативной </w:t>
      </w:r>
      <w:r w:rsidRPr="00054400">
        <w:t xml:space="preserve">и </w:t>
      </w:r>
      <w:r w:rsidRPr="00054400">
        <w:rPr>
          <w:b/>
          <w:bCs/>
        </w:rPr>
        <w:t xml:space="preserve">просветительской </w:t>
      </w:r>
      <w:r w:rsidRPr="00054400">
        <w:t xml:space="preserve">работы (родительские собрания, групповые и индивидуальные консультации специалистов ДОУ, информационные стенды и др.). Просветительская работа периодически касается вопросов организации видов детской деятельности. </w:t>
      </w:r>
    </w:p>
    <w:p w:rsidR="00AB4E62" w:rsidRPr="00054400" w:rsidRDefault="00AB4E62" w:rsidP="00BA1F97">
      <w:pPr>
        <w:pStyle w:val="Default"/>
        <w:ind w:firstLine="567"/>
        <w:jc w:val="both"/>
      </w:pPr>
      <w:r w:rsidRPr="00054400">
        <w:lastRenderedPageBreak/>
        <w:t xml:space="preserve">2. Участие в работе </w:t>
      </w:r>
      <w:r w:rsidRPr="00054400">
        <w:rPr>
          <w:b/>
          <w:bCs/>
        </w:rPr>
        <w:t xml:space="preserve">утреннего приема </w:t>
      </w:r>
      <w:r w:rsidRPr="00054400">
        <w:t xml:space="preserve">детей. Родители имеют возможность предложить свои идеи по темам и содержанию проектов, принести материалы или книги, поделиться с детьми своими знаниями, научить их тому, что умеют и любят сами. </w:t>
      </w:r>
    </w:p>
    <w:p w:rsidR="00AB4E62" w:rsidRPr="00054400" w:rsidRDefault="00AB4E62" w:rsidP="00BA1F97">
      <w:pPr>
        <w:pStyle w:val="Default"/>
        <w:ind w:firstLine="567"/>
        <w:jc w:val="both"/>
      </w:pPr>
      <w:r w:rsidRPr="00054400">
        <w:t xml:space="preserve">3. Участие в </w:t>
      </w:r>
      <w:r w:rsidRPr="00054400">
        <w:rPr>
          <w:b/>
          <w:bCs/>
        </w:rPr>
        <w:t>планировании работы группы</w:t>
      </w:r>
      <w:r w:rsidRPr="00054400">
        <w:t xml:space="preserve">. Дети с удовольствием задают вопросы, предлагают интересующие их темы проектов, поэтому помощь родителей (лиц, их заменяющих) может оказаться не просто полезной, но неоценимой. </w:t>
      </w:r>
    </w:p>
    <w:p w:rsidR="00AB4E62" w:rsidRPr="00054400" w:rsidRDefault="00DD1F68" w:rsidP="00BA1F97">
      <w:pPr>
        <w:pStyle w:val="Default"/>
        <w:ind w:firstLine="567"/>
        <w:jc w:val="both"/>
      </w:pPr>
      <w:r w:rsidRPr="00054400">
        <w:t>4</w:t>
      </w:r>
      <w:r w:rsidR="00AB4E62" w:rsidRPr="00054400">
        <w:t xml:space="preserve">. Работа в </w:t>
      </w:r>
      <w:r w:rsidR="00AB4E62" w:rsidRPr="00054400">
        <w:rPr>
          <w:b/>
          <w:bCs/>
        </w:rPr>
        <w:t xml:space="preserve">Родительском комитете </w:t>
      </w:r>
      <w:r w:rsidR="00AB4E62" w:rsidRPr="00054400">
        <w:t xml:space="preserve">группы или детского сада: контроль за качеством питания в ДОУ, материальное оснащение воспитательно-образовательного процесса в ДОУ, организация детских праздников за пределами ДОУ и др. </w:t>
      </w:r>
    </w:p>
    <w:p w:rsidR="00AB4E62" w:rsidRPr="00054400" w:rsidRDefault="00DD1F68" w:rsidP="00BA1F97">
      <w:pPr>
        <w:pStyle w:val="Default"/>
        <w:ind w:firstLine="567"/>
        <w:jc w:val="both"/>
      </w:pPr>
      <w:r w:rsidRPr="00054400">
        <w:t>5</w:t>
      </w:r>
      <w:r w:rsidR="00AB4E62" w:rsidRPr="00054400">
        <w:t xml:space="preserve">. Участие в </w:t>
      </w:r>
      <w:r w:rsidR="00AB4E62" w:rsidRPr="00054400">
        <w:rPr>
          <w:b/>
          <w:bCs/>
        </w:rPr>
        <w:t>Педагогическом Совете</w:t>
      </w:r>
      <w:r w:rsidR="00AB4E62" w:rsidRPr="00054400">
        <w:t xml:space="preserve">. Родители, дети которых посещают наше ДОУ, имеют полное право присутствовать на любом заседании педагогического Совета. </w:t>
      </w:r>
    </w:p>
    <w:p w:rsidR="00AB4E62" w:rsidRPr="00054400" w:rsidRDefault="00DD1F68" w:rsidP="00BA1F97">
      <w:pPr>
        <w:pStyle w:val="Default"/>
        <w:ind w:firstLine="567"/>
        <w:jc w:val="both"/>
        <w:rPr>
          <w:color w:val="auto"/>
        </w:rPr>
      </w:pPr>
      <w:r w:rsidRPr="00054400">
        <w:t>6</w:t>
      </w:r>
      <w:r w:rsidR="00AB4E62" w:rsidRPr="00054400">
        <w:t xml:space="preserve">. Для творческого общения существует такая форма работы с семьей как </w:t>
      </w:r>
      <w:r w:rsidR="00AB4E62" w:rsidRPr="00054400">
        <w:rPr>
          <w:b/>
          <w:bCs/>
        </w:rPr>
        <w:t xml:space="preserve">тематические выставки </w:t>
      </w:r>
      <w:r w:rsidR="00AB4E62" w:rsidRPr="00054400">
        <w:t xml:space="preserve">(темы выставок ―Любимый </w:t>
      </w:r>
      <w:r w:rsidRPr="00054400">
        <w:t>село</w:t>
      </w:r>
      <w:r w:rsidR="00AB4E62" w:rsidRPr="00054400">
        <w:t xml:space="preserve">, ―Семейный фотоальбом‖, ―Герб нашей  </w:t>
      </w:r>
      <w:r w:rsidR="00AB4E62" w:rsidRPr="00054400">
        <w:rPr>
          <w:color w:val="auto"/>
        </w:rPr>
        <w:t xml:space="preserve">семьи‖. Эти выставки предоставляют родителям и детям организовать совместную деятельность (сочинить сказку, нарисовать рисунок, придумать семейный герб и пр.). </w:t>
      </w:r>
    </w:p>
    <w:p w:rsidR="00AB4E62" w:rsidRPr="00054400" w:rsidRDefault="00DD1F68" w:rsidP="00BA1F97">
      <w:pPr>
        <w:pStyle w:val="Default"/>
        <w:ind w:firstLine="567"/>
        <w:jc w:val="both"/>
        <w:rPr>
          <w:color w:val="auto"/>
        </w:rPr>
      </w:pPr>
      <w:r w:rsidRPr="00054400">
        <w:rPr>
          <w:color w:val="auto"/>
        </w:rPr>
        <w:t>7</w:t>
      </w:r>
      <w:r w:rsidR="00AB4E62" w:rsidRPr="00054400">
        <w:rPr>
          <w:color w:val="auto"/>
        </w:rPr>
        <w:t xml:space="preserve">. Подготовка детских праздников, досугов и развлечений и участие в них (спортивные, тематические праздники, празднование дней рождения детей и т.д.). Праздники – одна из важнейших форм работы с родителями.со своим ребенком – посмотреть и принять участие в утренней разминке, побывать на занятиях, на прогулке, на приеме пищи, на пробежке после дневного сна, поиграть с детьми т.д. </w:t>
      </w:r>
    </w:p>
    <w:p w:rsidR="00AB4E62" w:rsidRPr="00054400" w:rsidRDefault="00DD1F68" w:rsidP="00BA1F97">
      <w:pPr>
        <w:pStyle w:val="Default"/>
        <w:ind w:firstLine="567"/>
        <w:jc w:val="both"/>
        <w:rPr>
          <w:color w:val="auto"/>
        </w:rPr>
      </w:pPr>
      <w:r w:rsidRPr="00054400">
        <w:rPr>
          <w:color w:val="auto"/>
        </w:rPr>
        <w:t>8</w:t>
      </w:r>
      <w:r w:rsidR="00AB4E62" w:rsidRPr="00054400">
        <w:rPr>
          <w:color w:val="auto"/>
        </w:rPr>
        <w:t xml:space="preserve">. Помощь в </w:t>
      </w:r>
      <w:r w:rsidR="00AB4E62" w:rsidRPr="00054400">
        <w:rPr>
          <w:b/>
          <w:bCs/>
          <w:color w:val="auto"/>
        </w:rPr>
        <w:t xml:space="preserve">пополнении фондов </w:t>
      </w:r>
      <w:r w:rsidR="00AB4E62" w:rsidRPr="00054400">
        <w:rPr>
          <w:color w:val="auto"/>
        </w:rPr>
        <w:t xml:space="preserve">детского сада (игрушки, книги, журналы и материалы, которые больше не нужны дома, но вполне могут пригодиться при организации образовательного процесса в ДОУ). Помощь в изготовлении </w:t>
      </w:r>
      <w:r w:rsidR="00AB4E62" w:rsidRPr="00054400">
        <w:rPr>
          <w:b/>
          <w:bCs/>
          <w:color w:val="auto"/>
        </w:rPr>
        <w:t xml:space="preserve">дидактических </w:t>
      </w:r>
      <w:r w:rsidR="00AB4E62" w:rsidRPr="00054400">
        <w:rPr>
          <w:color w:val="auto"/>
        </w:rPr>
        <w:t xml:space="preserve">материалов для занятий и свободной игровой деятельности детей (подбор заданий, ксерокопирование карточек). </w:t>
      </w:r>
    </w:p>
    <w:p w:rsidR="00AB4E62" w:rsidRPr="00054400" w:rsidRDefault="00DD1F68" w:rsidP="00BA1F97">
      <w:pPr>
        <w:pStyle w:val="Default"/>
        <w:ind w:firstLine="567"/>
        <w:jc w:val="both"/>
        <w:rPr>
          <w:color w:val="auto"/>
        </w:rPr>
      </w:pPr>
      <w:r w:rsidRPr="00054400">
        <w:rPr>
          <w:color w:val="auto"/>
        </w:rPr>
        <w:t>9</w:t>
      </w:r>
      <w:r w:rsidR="00AB4E62" w:rsidRPr="00054400">
        <w:rPr>
          <w:color w:val="auto"/>
        </w:rPr>
        <w:t xml:space="preserve">. Сопровождение детей на </w:t>
      </w:r>
      <w:r w:rsidR="00AB4E62" w:rsidRPr="00054400">
        <w:rPr>
          <w:b/>
          <w:bCs/>
          <w:color w:val="auto"/>
        </w:rPr>
        <w:t xml:space="preserve">прогулках </w:t>
      </w:r>
      <w:r w:rsidR="00AB4E62" w:rsidRPr="00054400">
        <w:rPr>
          <w:color w:val="auto"/>
        </w:rPr>
        <w:t>(</w:t>
      </w:r>
      <w:r w:rsidR="00AB4E62" w:rsidRPr="00054400">
        <w:rPr>
          <w:b/>
          <w:bCs/>
          <w:color w:val="auto"/>
        </w:rPr>
        <w:t>экскурсиях</w:t>
      </w:r>
      <w:r w:rsidR="00AB4E62" w:rsidRPr="00054400">
        <w:rPr>
          <w:color w:val="auto"/>
        </w:rPr>
        <w:t xml:space="preserve">) за пределами детского сада. </w:t>
      </w:r>
    </w:p>
    <w:p w:rsidR="00027785" w:rsidRPr="00054400" w:rsidRDefault="00027785" w:rsidP="00BA1F97">
      <w:pPr>
        <w:spacing w:after="0" w:line="240" w:lineRule="auto"/>
        <w:ind w:firstLine="567"/>
        <w:rPr>
          <w:rFonts w:ascii="Times New Roman" w:hAnsi="Times New Roman" w:cs="Times New Roman"/>
          <w:sz w:val="24"/>
          <w:szCs w:val="24"/>
        </w:rPr>
      </w:pPr>
    </w:p>
    <w:p w:rsidR="00A74D52" w:rsidRPr="00054400" w:rsidRDefault="00A74D52" w:rsidP="00BA1F97">
      <w:pPr>
        <w:spacing w:after="0" w:line="240" w:lineRule="auto"/>
        <w:ind w:firstLine="567"/>
        <w:jc w:val="center"/>
        <w:rPr>
          <w:rFonts w:ascii="Times New Roman" w:hAnsi="Times New Roman" w:cs="Times New Roman"/>
          <w:b/>
          <w:sz w:val="24"/>
          <w:szCs w:val="24"/>
        </w:rPr>
      </w:pPr>
      <w:r w:rsidRPr="00054400">
        <w:rPr>
          <w:rFonts w:ascii="Times New Roman" w:hAnsi="Times New Roman" w:cs="Times New Roman"/>
          <w:b/>
          <w:sz w:val="24"/>
          <w:szCs w:val="24"/>
        </w:rPr>
        <w:t>Преемственность в работе детского сада и школы.</w:t>
      </w:r>
    </w:p>
    <w:p w:rsidR="00A74D52" w:rsidRPr="00054400" w:rsidRDefault="00A74D52" w:rsidP="00BA1F97">
      <w:pPr>
        <w:pStyle w:val="aa"/>
        <w:spacing w:before="0"/>
        <w:ind w:left="0" w:right="104" w:firstLine="567"/>
        <w:rPr>
          <w:sz w:val="24"/>
          <w:szCs w:val="24"/>
          <w:lang w:val="ru-RU"/>
        </w:rPr>
      </w:pPr>
      <w:r w:rsidRPr="00054400">
        <w:rPr>
          <w:b/>
          <w:sz w:val="24"/>
          <w:szCs w:val="24"/>
          <w:lang w:val="ru-RU"/>
        </w:rPr>
        <w:t>Цель:</w:t>
      </w:r>
      <w:r w:rsidRPr="00054400">
        <w:rPr>
          <w:sz w:val="24"/>
          <w:szCs w:val="24"/>
          <w:lang w:val="ru-RU"/>
        </w:rPr>
        <w:t>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w:t>
      </w:r>
    </w:p>
    <w:p w:rsidR="00DD1F68" w:rsidRPr="00054400" w:rsidRDefault="00A74D52" w:rsidP="00BA1F97">
      <w:pPr>
        <w:pStyle w:val="aa"/>
        <w:spacing w:before="0"/>
        <w:ind w:left="0" w:right="104" w:firstLine="567"/>
        <w:rPr>
          <w:sz w:val="24"/>
          <w:szCs w:val="24"/>
          <w:lang w:val="ru-RU" w:eastAsia="ru-RU"/>
        </w:rPr>
      </w:pPr>
      <w:r w:rsidRPr="00054400">
        <w:rPr>
          <w:sz w:val="24"/>
          <w:szCs w:val="24"/>
          <w:lang w:val="ru-RU" w:eastAsia="ru-RU"/>
        </w:rPr>
        <w:t>Основны</w:t>
      </w:r>
      <w:r w:rsidR="00DD1F68" w:rsidRPr="00054400">
        <w:rPr>
          <w:sz w:val="24"/>
          <w:szCs w:val="24"/>
          <w:lang w:val="ru-RU" w:eastAsia="ru-RU"/>
        </w:rPr>
        <w:t>е формы работы со школой в ДОУ:</w:t>
      </w:r>
    </w:p>
    <w:p w:rsidR="00DD1F68" w:rsidRPr="00054400" w:rsidRDefault="00DD1F68" w:rsidP="00BA1F97">
      <w:pPr>
        <w:pStyle w:val="aa"/>
        <w:spacing w:before="0"/>
        <w:ind w:left="0" w:right="104" w:firstLine="567"/>
        <w:rPr>
          <w:sz w:val="24"/>
          <w:szCs w:val="24"/>
          <w:lang w:val="ru-RU"/>
        </w:rPr>
      </w:pPr>
      <w:r w:rsidRPr="00054400">
        <w:rPr>
          <w:sz w:val="24"/>
          <w:szCs w:val="24"/>
          <w:lang w:val="ru-RU" w:eastAsia="ru-RU"/>
        </w:rPr>
        <w:t xml:space="preserve">1. </w:t>
      </w:r>
      <w:r w:rsidRPr="00054400">
        <w:rPr>
          <w:sz w:val="24"/>
          <w:szCs w:val="24"/>
          <w:lang w:val="ru-RU"/>
        </w:rPr>
        <w:t>составление плана</w:t>
      </w:r>
      <w:r w:rsidR="00A74D52" w:rsidRPr="00054400">
        <w:rPr>
          <w:sz w:val="24"/>
          <w:szCs w:val="24"/>
          <w:lang w:val="ru-RU"/>
        </w:rPr>
        <w:t xml:space="preserve"> совместной деятельности по обеспечению преемственности; </w:t>
      </w:r>
    </w:p>
    <w:p w:rsidR="00A74D52" w:rsidRPr="00054400" w:rsidRDefault="00DD1F68" w:rsidP="00BA1F97">
      <w:pPr>
        <w:pStyle w:val="aa"/>
        <w:spacing w:before="0"/>
        <w:ind w:left="0" w:right="104" w:firstLine="567"/>
        <w:rPr>
          <w:sz w:val="24"/>
          <w:szCs w:val="24"/>
          <w:lang w:val="ru-RU" w:eastAsia="ru-RU"/>
        </w:rPr>
      </w:pPr>
      <w:r w:rsidRPr="00054400">
        <w:rPr>
          <w:sz w:val="24"/>
          <w:szCs w:val="24"/>
          <w:lang w:val="ru-RU"/>
        </w:rPr>
        <w:t>2. в</w:t>
      </w:r>
      <w:r w:rsidR="00A74D52" w:rsidRPr="00054400">
        <w:rPr>
          <w:sz w:val="24"/>
          <w:szCs w:val="24"/>
          <w:lang w:val="ru-RU"/>
        </w:rPr>
        <w:t xml:space="preserve">заимопосещения специалистов дошкольного образовательного и общеобразовательного учреждения; </w:t>
      </w:r>
    </w:p>
    <w:p w:rsidR="00A74D52" w:rsidRPr="00054400" w:rsidRDefault="00A74D52" w:rsidP="00BA1F97">
      <w:pPr>
        <w:numPr>
          <w:ilvl w:val="0"/>
          <w:numId w:val="49"/>
        </w:numPr>
        <w:tabs>
          <w:tab w:val="clear" w:pos="720"/>
          <w:tab w:val="num" w:pos="284"/>
        </w:tabs>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проведение совместных мероприятий (совместные спортивные праздники, развлечения и т.д.).</w:t>
      </w:r>
    </w:p>
    <w:p w:rsidR="00A74D52" w:rsidRPr="00054400" w:rsidRDefault="00A74D52" w:rsidP="00BA1F97">
      <w:pPr>
        <w:spacing w:after="0" w:line="240" w:lineRule="auto"/>
        <w:ind w:firstLine="567"/>
        <w:jc w:val="center"/>
        <w:rPr>
          <w:rFonts w:ascii="Times New Roman" w:hAnsi="Times New Roman" w:cs="Times New Roman"/>
          <w:sz w:val="24"/>
          <w:szCs w:val="24"/>
        </w:rPr>
      </w:pPr>
      <w:r w:rsidRPr="00054400">
        <w:rPr>
          <w:rFonts w:ascii="Times New Roman" w:hAnsi="Times New Roman" w:cs="Times New Roman"/>
          <w:bCs/>
          <w:sz w:val="24"/>
          <w:szCs w:val="24"/>
        </w:rPr>
        <w:t>Основные мероприятия по реализации преемственности дошкольного и начального школьного образования</w:t>
      </w:r>
    </w:p>
    <w:tbl>
      <w:tblPr>
        <w:tblW w:w="14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461"/>
        <w:gridCol w:w="5806"/>
        <w:gridCol w:w="8505"/>
      </w:tblGrid>
      <w:tr w:rsidR="00BA1F97" w:rsidRPr="00BA1F97" w:rsidTr="00BA1F97">
        <w:trPr>
          <w:trHeight w:val="633"/>
        </w:trPr>
        <w:tc>
          <w:tcPr>
            <w:tcW w:w="0" w:type="auto"/>
            <w:shd w:val="clear" w:color="auto" w:fill="CCCCCC"/>
            <w:hideMark/>
          </w:tcPr>
          <w:p w:rsidR="00A74D52" w:rsidRPr="00BA1F97" w:rsidRDefault="00A74D52" w:rsidP="00DA4872">
            <w:pPr>
              <w:spacing w:after="0" w:line="240" w:lineRule="auto"/>
              <w:jc w:val="center"/>
              <w:rPr>
                <w:rFonts w:ascii="Times New Roman" w:hAnsi="Times New Roman" w:cs="Times New Roman"/>
                <w:b/>
                <w:bCs/>
                <w:sz w:val="24"/>
                <w:szCs w:val="24"/>
              </w:rPr>
            </w:pPr>
            <w:r w:rsidRPr="00BA1F97">
              <w:rPr>
                <w:rFonts w:ascii="Times New Roman" w:hAnsi="Times New Roman" w:cs="Times New Roman"/>
                <w:b/>
                <w:bCs/>
                <w:sz w:val="24"/>
                <w:szCs w:val="24"/>
              </w:rPr>
              <w:t>№</w:t>
            </w:r>
            <w:r w:rsidRPr="00BA1F97">
              <w:rPr>
                <w:rFonts w:ascii="Times New Roman" w:hAnsi="Times New Roman" w:cs="Times New Roman"/>
                <w:b/>
                <w:bCs/>
                <w:sz w:val="24"/>
                <w:szCs w:val="24"/>
              </w:rPr>
              <w:br/>
              <w:t>п/п</w:t>
            </w:r>
          </w:p>
        </w:tc>
        <w:tc>
          <w:tcPr>
            <w:tcW w:w="5806" w:type="dxa"/>
            <w:shd w:val="clear" w:color="auto" w:fill="CCCCCC"/>
            <w:hideMark/>
          </w:tcPr>
          <w:p w:rsidR="00A74D52" w:rsidRPr="00BA1F97" w:rsidRDefault="00A74D52" w:rsidP="00DA4872">
            <w:pPr>
              <w:spacing w:after="0" w:line="240" w:lineRule="auto"/>
              <w:jc w:val="center"/>
              <w:rPr>
                <w:rFonts w:ascii="Times New Roman" w:hAnsi="Times New Roman" w:cs="Times New Roman"/>
                <w:b/>
                <w:bCs/>
                <w:sz w:val="24"/>
                <w:szCs w:val="24"/>
              </w:rPr>
            </w:pPr>
            <w:r w:rsidRPr="00BA1F97">
              <w:rPr>
                <w:rFonts w:ascii="Times New Roman" w:hAnsi="Times New Roman" w:cs="Times New Roman"/>
                <w:b/>
                <w:bCs/>
                <w:sz w:val="24"/>
                <w:szCs w:val="24"/>
              </w:rPr>
              <w:t>Мероприятие</w:t>
            </w:r>
          </w:p>
        </w:tc>
        <w:tc>
          <w:tcPr>
            <w:tcW w:w="8505" w:type="dxa"/>
            <w:shd w:val="clear" w:color="auto" w:fill="CCCCCC"/>
            <w:hideMark/>
          </w:tcPr>
          <w:p w:rsidR="00A74D52" w:rsidRPr="00BA1F97" w:rsidRDefault="00A74D52" w:rsidP="00DA4872">
            <w:pPr>
              <w:spacing w:after="0" w:line="240" w:lineRule="auto"/>
              <w:jc w:val="center"/>
              <w:rPr>
                <w:rFonts w:ascii="Times New Roman" w:hAnsi="Times New Roman" w:cs="Times New Roman"/>
                <w:b/>
                <w:bCs/>
                <w:sz w:val="24"/>
                <w:szCs w:val="24"/>
              </w:rPr>
            </w:pPr>
            <w:r w:rsidRPr="00BA1F97">
              <w:rPr>
                <w:rFonts w:ascii="Times New Roman" w:hAnsi="Times New Roman" w:cs="Times New Roman"/>
                <w:b/>
                <w:bCs/>
                <w:sz w:val="24"/>
                <w:szCs w:val="24"/>
              </w:rPr>
              <w:t>Цель</w:t>
            </w:r>
          </w:p>
        </w:tc>
      </w:tr>
      <w:tr w:rsidR="00A74D52" w:rsidRPr="00054400" w:rsidTr="00BA1F97">
        <w:trPr>
          <w:trHeight w:val="495"/>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Оформление стендов в ДОУ «Для вас, родители будущих первоклассников»</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Информирование родителей о подготовке ребенка к школе</w:t>
            </w:r>
          </w:p>
        </w:tc>
      </w:tr>
      <w:tr w:rsidR="00A74D52" w:rsidRPr="00054400" w:rsidTr="00BA1F97">
        <w:trPr>
          <w:trHeight w:val="477"/>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2.</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 xml:space="preserve">Размещение рекомендаций для родителей, будущих первоклассников в папках </w:t>
            </w:r>
            <w:r w:rsidR="00DD1F68" w:rsidRPr="00054400">
              <w:rPr>
                <w:rFonts w:ascii="Times New Roman" w:hAnsi="Times New Roman" w:cs="Times New Roman"/>
                <w:sz w:val="24"/>
                <w:szCs w:val="24"/>
              </w:rPr>
              <w:t>воспитателя</w:t>
            </w:r>
            <w:r w:rsidRPr="00054400">
              <w:rPr>
                <w:rFonts w:ascii="Times New Roman" w:hAnsi="Times New Roman" w:cs="Times New Roman"/>
                <w:sz w:val="24"/>
                <w:szCs w:val="24"/>
              </w:rPr>
              <w:t xml:space="preserve"> в группах</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Информирование родителей о подготовке ребенка к школе</w:t>
            </w:r>
          </w:p>
        </w:tc>
      </w:tr>
      <w:tr w:rsidR="00A74D52" w:rsidRPr="00054400" w:rsidTr="00BA1F97">
        <w:trPr>
          <w:trHeight w:val="501"/>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3.</w:t>
            </w:r>
          </w:p>
        </w:tc>
        <w:tc>
          <w:tcPr>
            <w:tcW w:w="5806" w:type="dxa"/>
            <w:hideMark/>
          </w:tcPr>
          <w:p w:rsidR="00A74D52" w:rsidRPr="00054400" w:rsidRDefault="00A74D52" w:rsidP="00DA4872">
            <w:pPr>
              <w:spacing w:after="0" w:line="240" w:lineRule="auto"/>
              <w:ind w:left="106" w:hanging="567"/>
              <w:rPr>
                <w:rFonts w:ascii="Times New Roman" w:hAnsi="Times New Roman" w:cs="Times New Roman"/>
                <w:sz w:val="24"/>
                <w:szCs w:val="24"/>
              </w:rPr>
            </w:pPr>
            <w:r w:rsidRPr="00054400">
              <w:rPr>
                <w:rFonts w:ascii="Times New Roman" w:hAnsi="Times New Roman" w:cs="Times New Roman"/>
                <w:sz w:val="24"/>
                <w:szCs w:val="24"/>
              </w:rPr>
              <w:t>МонМониторинг готовности выпускников ДОУ к школьному обучению</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Выявление уровня готовности первоклассников к школьному обучению</w:t>
            </w:r>
          </w:p>
        </w:tc>
      </w:tr>
      <w:tr w:rsidR="00A74D52" w:rsidRPr="00054400" w:rsidTr="00BA1F97">
        <w:trPr>
          <w:trHeight w:val="538"/>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4.</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Развивающие занятия для воспитанников подготовительных групп (в течение года)</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Подготовка детей к школьному обучению</w:t>
            </w:r>
          </w:p>
        </w:tc>
      </w:tr>
      <w:tr w:rsidR="00A74D52" w:rsidRPr="00054400" w:rsidTr="00BA1F97">
        <w:trPr>
          <w:trHeight w:val="605"/>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5.</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Выступление на родительских собраниях</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Знакомство родителей будущих первоклассников с системой подготовки детей к школе</w:t>
            </w:r>
          </w:p>
        </w:tc>
      </w:tr>
      <w:tr w:rsidR="00A74D52" w:rsidRPr="00054400" w:rsidTr="00BA1F97">
        <w:trPr>
          <w:trHeight w:val="501"/>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6.</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Проведение консультаций группового и индивидуального плана для родителей</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Повышение родительской компетентности</w:t>
            </w:r>
          </w:p>
        </w:tc>
      </w:tr>
      <w:tr w:rsidR="00A74D52" w:rsidRPr="00054400" w:rsidTr="00BA1F97">
        <w:trPr>
          <w:trHeight w:val="586"/>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7.</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Проведение семинаров – практикумов с элементами тренинга</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Практическая подготовка родителей </w:t>
            </w:r>
          </w:p>
        </w:tc>
      </w:tr>
      <w:tr w:rsidR="00A74D52" w:rsidRPr="00054400" w:rsidTr="00BA1F97">
        <w:trPr>
          <w:trHeight w:val="347"/>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Семейные конкурсы</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Формирование сплоченности у родителей и детей</w:t>
            </w:r>
          </w:p>
        </w:tc>
      </w:tr>
      <w:tr w:rsidR="00A74D52" w:rsidRPr="00054400" w:rsidTr="00BA1F97">
        <w:trPr>
          <w:trHeight w:val="167"/>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9.</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Коррекционно-развивающие занятия для детей</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Профилактика и коррекция поведения</w:t>
            </w:r>
          </w:p>
        </w:tc>
      </w:tr>
      <w:tr w:rsidR="00A74D52" w:rsidRPr="00054400" w:rsidTr="00BA1F97">
        <w:trPr>
          <w:trHeight w:val="337"/>
        </w:trPr>
        <w:tc>
          <w:tcPr>
            <w:tcW w:w="0" w:type="auto"/>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10.</w:t>
            </w:r>
          </w:p>
        </w:tc>
        <w:tc>
          <w:tcPr>
            <w:tcW w:w="5806" w:type="dxa"/>
            <w:hideMark/>
          </w:tcPr>
          <w:p w:rsidR="00A74D52" w:rsidRPr="00054400" w:rsidRDefault="00A74D52" w:rsidP="00DA4872">
            <w:pPr>
              <w:spacing w:after="0" w:line="240" w:lineRule="auto"/>
              <w:ind w:left="106"/>
              <w:rPr>
                <w:rFonts w:ascii="Times New Roman" w:hAnsi="Times New Roman" w:cs="Times New Roman"/>
                <w:sz w:val="24"/>
                <w:szCs w:val="24"/>
              </w:rPr>
            </w:pPr>
            <w:r w:rsidRPr="00054400">
              <w:rPr>
                <w:rFonts w:ascii="Times New Roman" w:hAnsi="Times New Roman" w:cs="Times New Roman"/>
                <w:sz w:val="24"/>
                <w:szCs w:val="24"/>
              </w:rPr>
              <w:t>Творческая мастерская</w:t>
            </w:r>
          </w:p>
        </w:tc>
        <w:tc>
          <w:tcPr>
            <w:tcW w:w="8505" w:type="dxa"/>
            <w:hideMark/>
          </w:tcPr>
          <w:p w:rsidR="00A74D52" w:rsidRPr="00054400" w:rsidRDefault="00A74D52"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Обогащение впечатления детей о школьной жизни. </w:t>
            </w:r>
          </w:p>
        </w:tc>
      </w:tr>
    </w:tbl>
    <w:p w:rsidR="00A74D52" w:rsidRPr="00054400" w:rsidRDefault="00A74D52" w:rsidP="00BA1F97">
      <w:pPr>
        <w:spacing w:after="0" w:line="240" w:lineRule="auto"/>
        <w:ind w:firstLine="567"/>
        <w:rPr>
          <w:rFonts w:ascii="Times New Roman" w:hAnsi="Times New Roman" w:cs="Times New Roman"/>
          <w:i/>
          <w:sz w:val="24"/>
          <w:szCs w:val="24"/>
        </w:rPr>
      </w:pPr>
      <w:r w:rsidRPr="00054400">
        <w:rPr>
          <w:rFonts w:ascii="Times New Roman" w:hAnsi="Times New Roman" w:cs="Times New Roman"/>
          <w:i/>
          <w:sz w:val="24"/>
          <w:szCs w:val="24"/>
        </w:rPr>
        <w:t>Совместные задачи ДОУ и школы по реализации плана:</w:t>
      </w:r>
    </w:p>
    <w:p w:rsidR="00A74D52" w:rsidRPr="00054400" w:rsidRDefault="00A74D52" w:rsidP="00BA1F97">
      <w:pPr>
        <w:pStyle w:val="ac"/>
        <w:numPr>
          <w:ilvl w:val="0"/>
          <w:numId w:val="47"/>
        </w:numPr>
        <w:tabs>
          <w:tab w:val="left" w:pos="822"/>
        </w:tabs>
        <w:spacing w:before="0"/>
        <w:ind w:left="0" w:right="106" w:firstLine="567"/>
        <w:rPr>
          <w:sz w:val="24"/>
          <w:szCs w:val="24"/>
          <w:lang w:val="ru-RU"/>
        </w:rPr>
      </w:pPr>
      <w:r w:rsidRPr="00054400">
        <w:rPr>
          <w:sz w:val="24"/>
          <w:szCs w:val="24"/>
          <w:lang w:val="ru-RU"/>
        </w:rPr>
        <w:t>Объединить усилия учителей начальной школы и воспитателей МБДОУ по созданию условий для успешного обучения в первомклассе.</w:t>
      </w:r>
    </w:p>
    <w:p w:rsidR="00A74D52" w:rsidRPr="00054400" w:rsidRDefault="00A74D52" w:rsidP="00BA1F97">
      <w:pPr>
        <w:pStyle w:val="ac"/>
        <w:numPr>
          <w:ilvl w:val="0"/>
          <w:numId w:val="47"/>
        </w:numPr>
        <w:spacing w:before="0"/>
        <w:ind w:left="0" w:right="105" w:firstLine="567"/>
        <w:rPr>
          <w:sz w:val="24"/>
          <w:szCs w:val="24"/>
          <w:lang w:val="ru-RU"/>
        </w:rPr>
      </w:pPr>
      <w:r w:rsidRPr="00054400">
        <w:rPr>
          <w:sz w:val="24"/>
          <w:szCs w:val="24"/>
          <w:lang w:val="ru-RU"/>
        </w:rPr>
        <w:t>Совершенствовать работу воспитателей по развитию у дошкольников интеллектуальных умений, необходимых для успешного обучения в школе   (разговорной   речи   и   самостоятельного   связного   речевого высказывания, фонематического слуха, умения решать элементарные логические задачи).</w:t>
      </w:r>
    </w:p>
    <w:p w:rsidR="00A74D52" w:rsidRPr="00054400" w:rsidRDefault="00A74D52" w:rsidP="00BA1F97">
      <w:pPr>
        <w:pStyle w:val="ac"/>
        <w:numPr>
          <w:ilvl w:val="0"/>
          <w:numId w:val="47"/>
        </w:numPr>
        <w:tabs>
          <w:tab w:val="left" w:pos="822"/>
        </w:tabs>
        <w:spacing w:before="0"/>
        <w:ind w:left="0" w:right="109" w:firstLine="567"/>
        <w:rPr>
          <w:sz w:val="24"/>
          <w:szCs w:val="24"/>
          <w:lang w:val="ru-RU"/>
        </w:rPr>
      </w:pPr>
      <w:r w:rsidRPr="00054400">
        <w:rPr>
          <w:sz w:val="24"/>
          <w:szCs w:val="24"/>
          <w:lang w:val="ru-RU"/>
        </w:rPr>
        <w:t>Направлять усилия воспитателей на выработку у дошкольников самостоятельности, ответственности и активности в выполнении заданий и  порученийвзрослых.</w:t>
      </w:r>
    </w:p>
    <w:p w:rsidR="00A74D52" w:rsidRPr="00054400" w:rsidRDefault="00A74D52" w:rsidP="00BA1F97">
      <w:pPr>
        <w:pStyle w:val="ac"/>
        <w:numPr>
          <w:ilvl w:val="0"/>
          <w:numId w:val="47"/>
        </w:numPr>
        <w:tabs>
          <w:tab w:val="left" w:pos="822"/>
        </w:tabs>
        <w:spacing w:before="0"/>
        <w:ind w:left="0" w:right="111" w:firstLine="567"/>
        <w:rPr>
          <w:sz w:val="24"/>
          <w:szCs w:val="24"/>
          <w:lang w:val="ru-RU"/>
        </w:rPr>
      </w:pPr>
      <w:r w:rsidRPr="00054400">
        <w:rPr>
          <w:sz w:val="24"/>
          <w:szCs w:val="24"/>
          <w:lang w:val="ru-RU"/>
        </w:rPr>
        <w:t>Способствовать поддержке и развитию творческой инициативы и способностей дошкольников в продуктивнойдеятельности.</w:t>
      </w:r>
    </w:p>
    <w:p w:rsidR="00A74D52" w:rsidRPr="00054400" w:rsidRDefault="00A74D52" w:rsidP="00BA1F97">
      <w:pPr>
        <w:pStyle w:val="ac"/>
        <w:numPr>
          <w:ilvl w:val="0"/>
          <w:numId w:val="47"/>
        </w:numPr>
        <w:tabs>
          <w:tab w:val="left" w:pos="822"/>
        </w:tabs>
        <w:spacing w:before="0"/>
        <w:ind w:left="0" w:right="113" w:firstLine="567"/>
        <w:rPr>
          <w:sz w:val="24"/>
          <w:szCs w:val="24"/>
          <w:lang w:val="ru-RU"/>
        </w:rPr>
      </w:pPr>
      <w:r w:rsidRPr="00054400">
        <w:rPr>
          <w:sz w:val="24"/>
          <w:szCs w:val="24"/>
          <w:lang w:val="ru-RU"/>
        </w:rPr>
        <w:t>Учителям начальной школы изучить индивидуальные особенности дошкольников и систему проведения учебных занятий воспитателями подготовительных групп детскогосада.</w:t>
      </w:r>
    </w:p>
    <w:p w:rsidR="00A74D52" w:rsidRPr="00054400" w:rsidRDefault="00A74D52" w:rsidP="00BA1F97">
      <w:pPr>
        <w:pStyle w:val="ac"/>
        <w:numPr>
          <w:ilvl w:val="0"/>
          <w:numId w:val="47"/>
        </w:numPr>
        <w:tabs>
          <w:tab w:val="left" w:pos="822"/>
        </w:tabs>
        <w:spacing w:before="0"/>
        <w:ind w:left="0" w:right="111" w:firstLine="567"/>
        <w:rPr>
          <w:sz w:val="24"/>
          <w:szCs w:val="24"/>
          <w:lang w:val="ru-RU"/>
        </w:rPr>
      </w:pPr>
      <w:r w:rsidRPr="00054400">
        <w:rPr>
          <w:sz w:val="24"/>
          <w:szCs w:val="24"/>
          <w:lang w:val="ru-RU"/>
        </w:rPr>
        <w:t>Проводить совместные внеклассные мероприятия учащихся начальной школы и воспитанников детского сада для более успешной адаптации в первомклассе.</w:t>
      </w:r>
    </w:p>
    <w:p w:rsidR="00A74D52" w:rsidRPr="00054400" w:rsidRDefault="00A74D52" w:rsidP="00BA1F97">
      <w:pPr>
        <w:pStyle w:val="aa"/>
        <w:spacing w:before="0"/>
        <w:ind w:left="0" w:firstLine="567"/>
        <w:jc w:val="left"/>
        <w:rPr>
          <w:sz w:val="24"/>
          <w:szCs w:val="24"/>
          <w:lang w:val="ru-RU"/>
        </w:rPr>
      </w:pPr>
      <w:r w:rsidRPr="00054400">
        <w:rPr>
          <w:sz w:val="24"/>
          <w:szCs w:val="24"/>
          <w:lang w:val="ru-RU"/>
        </w:rPr>
        <w:t>Планомерная работа по подготовке детей к школе способствует:</w:t>
      </w:r>
    </w:p>
    <w:p w:rsidR="00A74D52" w:rsidRPr="00054400" w:rsidRDefault="00A74D52" w:rsidP="00BA1F97">
      <w:pPr>
        <w:pStyle w:val="ac"/>
        <w:tabs>
          <w:tab w:val="left" w:pos="1514"/>
        </w:tabs>
        <w:spacing w:before="0"/>
        <w:ind w:left="0" w:right="110" w:firstLine="567"/>
        <w:rPr>
          <w:sz w:val="24"/>
          <w:szCs w:val="24"/>
          <w:lang w:val="ru-RU"/>
        </w:rPr>
      </w:pPr>
      <w:r w:rsidRPr="00054400">
        <w:rPr>
          <w:sz w:val="24"/>
          <w:szCs w:val="24"/>
          <w:lang w:val="ru-RU"/>
        </w:rPr>
        <w:t>1. Созданию и совершенствованию благоприятных условий для обеспечения:</w:t>
      </w:r>
    </w:p>
    <w:p w:rsidR="00A74D52" w:rsidRPr="00054400" w:rsidRDefault="00A74D52" w:rsidP="00BA1F97">
      <w:pPr>
        <w:pStyle w:val="ac"/>
        <w:numPr>
          <w:ilvl w:val="2"/>
          <w:numId w:val="48"/>
        </w:numPr>
        <w:tabs>
          <w:tab w:val="left" w:pos="1874"/>
        </w:tabs>
        <w:spacing w:before="0"/>
        <w:ind w:left="0" w:right="103" w:firstLine="567"/>
        <w:rPr>
          <w:sz w:val="24"/>
          <w:szCs w:val="24"/>
          <w:lang w:val="ru-RU"/>
        </w:rPr>
      </w:pPr>
      <w:r w:rsidRPr="00054400">
        <w:rPr>
          <w:sz w:val="24"/>
          <w:szCs w:val="24"/>
          <w:lang w:val="ru-RU"/>
        </w:rPr>
        <w:t>разностороннего развития детей с учётом их возрастных и индивидуальных особенностей по основным направлениям – физическому, социально-личностному, познавательному, речевому ихудожественно-эстетическому;</w:t>
      </w:r>
    </w:p>
    <w:p w:rsidR="00A74D52" w:rsidRPr="00054400" w:rsidRDefault="00A74D52" w:rsidP="00BA1F97">
      <w:pPr>
        <w:pStyle w:val="ac"/>
        <w:numPr>
          <w:ilvl w:val="2"/>
          <w:numId w:val="48"/>
        </w:numPr>
        <w:tabs>
          <w:tab w:val="left" w:pos="1874"/>
        </w:tabs>
        <w:spacing w:before="0"/>
        <w:ind w:left="0" w:right="108" w:firstLine="567"/>
        <w:rPr>
          <w:sz w:val="24"/>
          <w:szCs w:val="24"/>
          <w:lang w:val="ru-RU"/>
        </w:rPr>
      </w:pPr>
      <w:r w:rsidRPr="00054400">
        <w:rPr>
          <w:sz w:val="24"/>
          <w:szCs w:val="24"/>
          <w:lang w:val="ru-RU"/>
        </w:rPr>
        <w:t>сохранения и укрепления психического и физического здоровья детей дошкольноговозраста.</w:t>
      </w:r>
    </w:p>
    <w:p w:rsidR="00A74D52" w:rsidRPr="00054400" w:rsidRDefault="00A74D52" w:rsidP="00BA1F97">
      <w:pPr>
        <w:pStyle w:val="ac"/>
        <w:tabs>
          <w:tab w:val="left" w:pos="1514"/>
        </w:tabs>
        <w:spacing w:before="0"/>
        <w:ind w:left="0" w:right="109" w:firstLine="567"/>
        <w:rPr>
          <w:sz w:val="24"/>
          <w:szCs w:val="24"/>
          <w:lang w:val="ru-RU"/>
        </w:rPr>
      </w:pPr>
      <w:r w:rsidRPr="00054400">
        <w:rPr>
          <w:sz w:val="24"/>
          <w:szCs w:val="24"/>
          <w:lang w:val="ru-RU"/>
        </w:rPr>
        <w:lastRenderedPageBreak/>
        <w:t>2. Созданию единой системы диагностических методик за достигнутым уровнем развития детей и дальнейшего прогнозирования егоразвития.</w:t>
      </w:r>
    </w:p>
    <w:p w:rsidR="00A74D52" w:rsidRPr="00054400" w:rsidRDefault="00A74D52" w:rsidP="00BA1F97">
      <w:pPr>
        <w:pStyle w:val="ac"/>
        <w:tabs>
          <w:tab w:val="left" w:pos="1514"/>
        </w:tabs>
        <w:spacing w:before="0"/>
        <w:ind w:left="0" w:right="109" w:firstLine="567"/>
        <w:rPr>
          <w:sz w:val="24"/>
          <w:szCs w:val="24"/>
          <w:lang w:val="ru-RU"/>
        </w:rPr>
      </w:pPr>
      <w:r w:rsidRPr="00054400">
        <w:rPr>
          <w:sz w:val="24"/>
          <w:szCs w:val="24"/>
          <w:lang w:val="ru-RU"/>
        </w:rPr>
        <w:t>3. Совершенствованию форм организации учебно-воспитательного процесса и методов обучения в ДОУ и начальнойшколе.</w:t>
      </w:r>
    </w:p>
    <w:p w:rsidR="00027785" w:rsidRPr="00054400" w:rsidRDefault="00A74D52" w:rsidP="00BA1F97">
      <w:pPr>
        <w:spacing w:after="0" w:line="240" w:lineRule="auto"/>
        <w:ind w:firstLine="567"/>
        <w:rPr>
          <w:rFonts w:ascii="Times New Roman" w:hAnsi="Times New Roman" w:cs="Times New Roman"/>
          <w:sz w:val="24"/>
          <w:szCs w:val="24"/>
        </w:rPr>
      </w:pPr>
      <w:r w:rsidRPr="00054400">
        <w:rPr>
          <w:rFonts w:ascii="Times New Roman" w:hAnsi="Times New Roman" w:cs="Times New Roman"/>
          <w:sz w:val="24"/>
          <w:szCs w:val="24"/>
        </w:rPr>
        <w:t>4. Обеспечению более успешной адаптации детей к обучению в начальных классах, сохранению желания дошкольников учиться  иразвиваться</w:t>
      </w:r>
    </w:p>
    <w:p w:rsidR="005347D2" w:rsidRPr="00054400" w:rsidRDefault="005347D2" w:rsidP="00DA4872">
      <w:pPr>
        <w:tabs>
          <w:tab w:val="left" w:pos="0"/>
        </w:tabs>
        <w:spacing w:after="0" w:line="240" w:lineRule="auto"/>
        <w:jc w:val="center"/>
        <w:rPr>
          <w:rFonts w:ascii="Times New Roman" w:eastAsia="Times New Roman" w:hAnsi="Times New Roman" w:cs="Times New Roman"/>
          <w:b/>
          <w:bCs/>
          <w:sz w:val="24"/>
          <w:szCs w:val="24"/>
        </w:rPr>
      </w:pPr>
    </w:p>
    <w:p w:rsidR="00D6167F" w:rsidRDefault="00D6167F"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BA1F97" w:rsidRDefault="00BA1F97" w:rsidP="00DA4872">
      <w:pPr>
        <w:tabs>
          <w:tab w:val="left" w:pos="0"/>
        </w:tabs>
        <w:spacing w:after="0" w:line="240" w:lineRule="auto"/>
        <w:jc w:val="center"/>
        <w:rPr>
          <w:rFonts w:ascii="Times New Roman" w:eastAsia="Times New Roman" w:hAnsi="Times New Roman" w:cs="Times New Roman"/>
          <w:b/>
          <w:bCs/>
          <w:sz w:val="24"/>
          <w:szCs w:val="24"/>
        </w:rPr>
      </w:pPr>
    </w:p>
    <w:p w:rsidR="00C37E03" w:rsidRDefault="00C37E03" w:rsidP="00DA4872">
      <w:pPr>
        <w:tabs>
          <w:tab w:val="left" w:pos="0"/>
        </w:tabs>
        <w:spacing w:after="0" w:line="240" w:lineRule="auto"/>
        <w:jc w:val="center"/>
        <w:rPr>
          <w:rFonts w:ascii="Times New Roman" w:eastAsia="Times New Roman" w:hAnsi="Times New Roman" w:cs="Times New Roman"/>
          <w:b/>
          <w:bCs/>
          <w:sz w:val="24"/>
          <w:szCs w:val="24"/>
        </w:rPr>
      </w:pPr>
    </w:p>
    <w:p w:rsidR="00C37E03" w:rsidRDefault="00C37E03" w:rsidP="00DA4872">
      <w:pPr>
        <w:tabs>
          <w:tab w:val="left" w:pos="0"/>
        </w:tabs>
        <w:spacing w:after="0" w:line="240" w:lineRule="auto"/>
        <w:jc w:val="center"/>
        <w:rPr>
          <w:rFonts w:ascii="Times New Roman" w:eastAsia="Times New Roman" w:hAnsi="Times New Roman" w:cs="Times New Roman"/>
          <w:b/>
          <w:bCs/>
          <w:sz w:val="24"/>
          <w:szCs w:val="24"/>
        </w:rPr>
      </w:pPr>
    </w:p>
    <w:p w:rsidR="00C37E03" w:rsidRDefault="00C37E03" w:rsidP="00DA4872">
      <w:pPr>
        <w:tabs>
          <w:tab w:val="left" w:pos="0"/>
        </w:tabs>
        <w:spacing w:after="0" w:line="240" w:lineRule="auto"/>
        <w:jc w:val="center"/>
        <w:rPr>
          <w:rFonts w:ascii="Times New Roman" w:eastAsia="Times New Roman" w:hAnsi="Times New Roman" w:cs="Times New Roman"/>
          <w:b/>
          <w:bCs/>
          <w:sz w:val="24"/>
          <w:szCs w:val="24"/>
        </w:rPr>
      </w:pPr>
    </w:p>
    <w:p w:rsidR="00C37E03" w:rsidRDefault="00C37E03" w:rsidP="00DA4872">
      <w:pPr>
        <w:tabs>
          <w:tab w:val="left" w:pos="0"/>
        </w:tabs>
        <w:spacing w:after="0" w:line="240" w:lineRule="auto"/>
        <w:jc w:val="center"/>
        <w:rPr>
          <w:rFonts w:ascii="Times New Roman" w:eastAsia="Times New Roman" w:hAnsi="Times New Roman" w:cs="Times New Roman"/>
          <w:b/>
          <w:bCs/>
          <w:sz w:val="24"/>
          <w:szCs w:val="24"/>
        </w:rPr>
      </w:pPr>
    </w:p>
    <w:p w:rsidR="00C37E03" w:rsidRPr="00054400" w:rsidRDefault="00C37E03" w:rsidP="00DA4872">
      <w:pPr>
        <w:tabs>
          <w:tab w:val="left" w:pos="0"/>
        </w:tabs>
        <w:spacing w:after="0" w:line="240" w:lineRule="auto"/>
        <w:jc w:val="center"/>
        <w:rPr>
          <w:rFonts w:ascii="Times New Roman" w:eastAsia="Times New Roman" w:hAnsi="Times New Roman" w:cs="Times New Roman"/>
          <w:b/>
          <w:bCs/>
          <w:sz w:val="24"/>
          <w:szCs w:val="24"/>
        </w:rPr>
      </w:pPr>
    </w:p>
    <w:p w:rsidR="00027785" w:rsidRPr="00054400" w:rsidRDefault="00BA1F97" w:rsidP="00DA4872">
      <w:pPr>
        <w:tabs>
          <w:tab w:val="left" w:pos="0"/>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val="en-US"/>
        </w:rPr>
        <w:t>III</w:t>
      </w:r>
      <w:r w:rsidRPr="009C0C2A">
        <w:rPr>
          <w:rFonts w:ascii="Times New Roman" w:eastAsia="Times New Roman" w:hAnsi="Times New Roman" w:cs="Times New Roman"/>
          <w:b/>
          <w:bCs/>
          <w:sz w:val="24"/>
          <w:szCs w:val="24"/>
        </w:rPr>
        <w:t xml:space="preserve">. </w:t>
      </w:r>
      <w:r w:rsidR="00545DEE" w:rsidRPr="00054400">
        <w:rPr>
          <w:rFonts w:ascii="Times New Roman" w:eastAsia="Times New Roman" w:hAnsi="Times New Roman" w:cs="Times New Roman"/>
          <w:b/>
          <w:bCs/>
          <w:sz w:val="24"/>
          <w:szCs w:val="24"/>
        </w:rPr>
        <w:t>ОРГАНИЗАЦИОННЫЙ РАЗДЕЛ</w:t>
      </w:r>
    </w:p>
    <w:p w:rsidR="00027785" w:rsidRPr="00054400" w:rsidRDefault="00027785" w:rsidP="00DA4872">
      <w:pPr>
        <w:spacing w:after="0" w:line="240" w:lineRule="auto"/>
        <w:rPr>
          <w:rFonts w:ascii="Times New Roman" w:hAnsi="Times New Roman" w:cs="Times New Roman"/>
          <w:sz w:val="24"/>
          <w:szCs w:val="24"/>
        </w:rPr>
      </w:pPr>
    </w:p>
    <w:p w:rsidR="00027785" w:rsidRPr="00054400" w:rsidRDefault="00545DEE" w:rsidP="00BA1F97">
      <w:pPr>
        <w:spacing w:after="0" w:line="240" w:lineRule="auto"/>
        <w:ind w:right="-347"/>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3.1 Организация развивающей предметно-пространственной среды</w:t>
      </w:r>
      <w:r w:rsidR="005347D2" w:rsidRPr="00054400">
        <w:rPr>
          <w:rFonts w:ascii="Times New Roman" w:eastAsia="Times New Roman" w:hAnsi="Times New Roman" w:cs="Times New Roman"/>
          <w:b/>
          <w:bCs/>
          <w:sz w:val="24"/>
          <w:szCs w:val="24"/>
        </w:rPr>
        <w:t>, материально-техническое обеспечение программы</w:t>
      </w:r>
    </w:p>
    <w:p w:rsidR="005347D2" w:rsidRPr="00054400" w:rsidRDefault="005347D2" w:rsidP="00E67DBD">
      <w:pPr>
        <w:pStyle w:val="Default"/>
        <w:ind w:firstLine="567"/>
        <w:jc w:val="both"/>
      </w:pPr>
      <w:r w:rsidRPr="00054400">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5347D2" w:rsidRPr="00054400" w:rsidRDefault="005347D2" w:rsidP="00E67DBD">
      <w:pPr>
        <w:pStyle w:val="Default"/>
        <w:ind w:firstLine="567"/>
        <w:jc w:val="both"/>
      </w:pPr>
      <w:r w:rsidRPr="00054400">
        <w:t xml:space="preserve">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5347D2" w:rsidRPr="00054400" w:rsidRDefault="005347D2" w:rsidP="00E67DBD">
      <w:pPr>
        <w:pStyle w:val="Default"/>
        <w:ind w:firstLine="567"/>
        <w:jc w:val="both"/>
      </w:pPr>
      <w:r w:rsidRPr="00054400">
        <w:t xml:space="preserve">Развивающая среда построена на следующих принципах: </w:t>
      </w:r>
    </w:p>
    <w:p w:rsidR="005347D2" w:rsidRPr="00054400" w:rsidRDefault="005347D2" w:rsidP="00E67DBD">
      <w:pPr>
        <w:pStyle w:val="Default"/>
        <w:ind w:firstLine="567"/>
        <w:jc w:val="both"/>
      </w:pPr>
      <w:r w:rsidRPr="00054400">
        <w:t xml:space="preserve">1) насыщенность; </w:t>
      </w:r>
    </w:p>
    <w:p w:rsidR="005347D2" w:rsidRPr="00054400" w:rsidRDefault="005347D2" w:rsidP="00E67DBD">
      <w:pPr>
        <w:pStyle w:val="Default"/>
        <w:ind w:firstLine="567"/>
        <w:jc w:val="both"/>
        <w:rPr>
          <w:color w:val="auto"/>
        </w:rPr>
      </w:pPr>
      <w:r w:rsidRPr="00054400">
        <w:t xml:space="preserve">2) трансформируемость; </w:t>
      </w:r>
    </w:p>
    <w:p w:rsidR="005347D2" w:rsidRPr="00054400" w:rsidRDefault="005347D2" w:rsidP="00E67DBD">
      <w:pPr>
        <w:pStyle w:val="Default"/>
        <w:ind w:firstLine="567"/>
        <w:jc w:val="both"/>
        <w:rPr>
          <w:color w:val="auto"/>
        </w:rPr>
      </w:pPr>
      <w:r w:rsidRPr="00054400">
        <w:rPr>
          <w:color w:val="auto"/>
        </w:rPr>
        <w:t xml:space="preserve">3) полифункциональность; </w:t>
      </w:r>
    </w:p>
    <w:p w:rsidR="005347D2" w:rsidRPr="00054400" w:rsidRDefault="005347D2" w:rsidP="00E67DBD">
      <w:pPr>
        <w:pStyle w:val="Default"/>
        <w:ind w:firstLine="567"/>
        <w:jc w:val="both"/>
        <w:rPr>
          <w:color w:val="auto"/>
        </w:rPr>
      </w:pPr>
      <w:r w:rsidRPr="00054400">
        <w:rPr>
          <w:color w:val="auto"/>
        </w:rPr>
        <w:lastRenderedPageBreak/>
        <w:t xml:space="preserve">4) вариативность; </w:t>
      </w:r>
    </w:p>
    <w:p w:rsidR="005347D2" w:rsidRPr="00054400" w:rsidRDefault="005347D2" w:rsidP="00E67DBD">
      <w:pPr>
        <w:pStyle w:val="Default"/>
        <w:ind w:firstLine="567"/>
        <w:jc w:val="both"/>
        <w:rPr>
          <w:color w:val="auto"/>
        </w:rPr>
      </w:pPr>
      <w:r w:rsidRPr="00054400">
        <w:rPr>
          <w:color w:val="auto"/>
        </w:rPr>
        <w:t xml:space="preserve">5) доступность; </w:t>
      </w:r>
    </w:p>
    <w:p w:rsidR="005347D2" w:rsidRPr="00054400" w:rsidRDefault="005347D2" w:rsidP="00E67DBD">
      <w:pPr>
        <w:pStyle w:val="Default"/>
        <w:ind w:firstLine="567"/>
        <w:jc w:val="both"/>
        <w:rPr>
          <w:color w:val="auto"/>
        </w:rPr>
      </w:pPr>
      <w:r w:rsidRPr="00054400">
        <w:rPr>
          <w:color w:val="auto"/>
        </w:rPr>
        <w:t xml:space="preserve">6) безопасность. </w:t>
      </w:r>
    </w:p>
    <w:p w:rsidR="005347D2" w:rsidRPr="00054400" w:rsidRDefault="005347D2" w:rsidP="00E67DBD">
      <w:pPr>
        <w:pStyle w:val="Default"/>
        <w:ind w:firstLine="567"/>
        <w:jc w:val="both"/>
        <w:rPr>
          <w:color w:val="auto"/>
        </w:rPr>
      </w:pPr>
      <w:r w:rsidRPr="00054400">
        <w:rPr>
          <w:i/>
          <w:iCs/>
          <w:color w:val="auto"/>
        </w:rPr>
        <w:t xml:space="preserve">Насыщенность </w:t>
      </w:r>
      <w:r w:rsidRPr="00054400">
        <w:rPr>
          <w:color w:val="auto"/>
        </w:rPr>
        <w:t xml:space="preserve">среды соответствует возрастным возможностям детей и содержанию Программы. </w:t>
      </w:r>
    </w:p>
    <w:p w:rsidR="005347D2" w:rsidRPr="00054400" w:rsidRDefault="005347D2" w:rsidP="00E67DBD">
      <w:pPr>
        <w:pStyle w:val="Default"/>
        <w:ind w:firstLine="567"/>
        <w:jc w:val="both"/>
        <w:rPr>
          <w:color w:val="auto"/>
        </w:rPr>
      </w:pPr>
      <w:r w:rsidRPr="00054400">
        <w:rPr>
          <w:color w:val="auto"/>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5347D2" w:rsidRPr="00054400" w:rsidRDefault="005347D2" w:rsidP="00E67DBD">
      <w:pPr>
        <w:pStyle w:val="Default"/>
        <w:ind w:firstLine="567"/>
        <w:jc w:val="both"/>
        <w:rPr>
          <w:color w:val="auto"/>
        </w:rPr>
      </w:pPr>
      <w:r w:rsidRPr="00054400">
        <w:rPr>
          <w:color w:val="auto"/>
        </w:rPr>
        <w:t></w:t>
      </w:r>
      <w:r w:rsidRPr="00054400">
        <w:rPr>
          <w:color w:val="auto"/>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5347D2" w:rsidRPr="00054400" w:rsidRDefault="005347D2" w:rsidP="00E67DBD">
      <w:pPr>
        <w:pStyle w:val="Default"/>
        <w:ind w:firstLine="567"/>
        <w:jc w:val="both"/>
        <w:rPr>
          <w:color w:val="auto"/>
        </w:rPr>
      </w:pPr>
      <w:r w:rsidRPr="00054400">
        <w:rPr>
          <w:color w:val="auto"/>
        </w:rPr>
        <w:t></w:t>
      </w:r>
      <w:r w:rsidRPr="00054400">
        <w:rPr>
          <w:color w:val="auto"/>
        </w:rPr>
        <w:t xml:space="preserve">двигательную активность, в том числе развитие крупной и мелкой моторики, участие в подвижных играх и соревнованиях; </w:t>
      </w:r>
    </w:p>
    <w:p w:rsidR="005347D2" w:rsidRPr="00054400" w:rsidRDefault="005347D2" w:rsidP="00E67DBD">
      <w:pPr>
        <w:pStyle w:val="Default"/>
        <w:ind w:firstLine="567"/>
        <w:jc w:val="both"/>
        <w:rPr>
          <w:color w:val="auto"/>
        </w:rPr>
      </w:pPr>
      <w:r w:rsidRPr="00054400">
        <w:rPr>
          <w:color w:val="auto"/>
        </w:rPr>
        <w:t></w:t>
      </w:r>
      <w:r w:rsidRPr="00054400">
        <w:rPr>
          <w:color w:val="auto"/>
        </w:rPr>
        <w:t xml:space="preserve">эмоциональное благополучие детей во взаимодействии с предметно-пространственным окружением; </w:t>
      </w:r>
    </w:p>
    <w:p w:rsidR="005347D2" w:rsidRPr="00054400" w:rsidRDefault="005347D2" w:rsidP="00E67DBD">
      <w:pPr>
        <w:pStyle w:val="Default"/>
        <w:ind w:firstLine="567"/>
        <w:jc w:val="both"/>
        <w:rPr>
          <w:color w:val="auto"/>
        </w:rPr>
      </w:pPr>
      <w:r w:rsidRPr="00054400">
        <w:rPr>
          <w:color w:val="auto"/>
        </w:rPr>
        <w:t></w:t>
      </w:r>
      <w:r w:rsidRPr="00054400">
        <w:rPr>
          <w:color w:val="auto"/>
        </w:rPr>
        <w:t xml:space="preserve">возможность самовыражения детей. </w:t>
      </w:r>
    </w:p>
    <w:p w:rsidR="005347D2" w:rsidRPr="00054400" w:rsidRDefault="005347D2" w:rsidP="00E67DBD">
      <w:pPr>
        <w:pStyle w:val="Default"/>
        <w:ind w:firstLine="567"/>
        <w:jc w:val="both"/>
        <w:rPr>
          <w:color w:val="auto"/>
        </w:rPr>
      </w:pPr>
      <w:r w:rsidRPr="00054400">
        <w:rPr>
          <w:i/>
          <w:iCs/>
          <w:color w:val="auto"/>
        </w:rPr>
        <w:t>Трансформируемость</w:t>
      </w:r>
      <w:r w:rsidRPr="00054400">
        <w:rPr>
          <w:color w:val="auto"/>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5347D2" w:rsidRPr="00054400" w:rsidRDefault="005347D2" w:rsidP="00E67DBD">
      <w:pPr>
        <w:pStyle w:val="Default"/>
        <w:ind w:firstLine="567"/>
        <w:jc w:val="both"/>
        <w:rPr>
          <w:color w:val="auto"/>
        </w:rPr>
      </w:pPr>
      <w:r w:rsidRPr="00054400">
        <w:rPr>
          <w:i/>
          <w:iCs/>
          <w:color w:val="auto"/>
        </w:rPr>
        <w:t>Полифункциональность</w:t>
      </w:r>
      <w:r w:rsidRPr="00054400">
        <w:rPr>
          <w:color w:val="auto"/>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5347D2" w:rsidRPr="00054400" w:rsidRDefault="005347D2" w:rsidP="00E67DBD">
      <w:pPr>
        <w:pStyle w:val="Default"/>
        <w:ind w:firstLine="567"/>
        <w:jc w:val="both"/>
        <w:rPr>
          <w:color w:val="auto"/>
        </w:rPr>
      </w:pPr>
      <w:r w:rsidRPr="00054400">
        <w:rPr>
          <w:i/>
          <w:iCs/>
          <w:color w:val="auto"/>
        </w:rPr>
        <w:t xml:space="preserve">Вариативность </w:t>
      </w:r>
      <w:r w:rsidRPr="00054400">
        <w:rPr>
          <w:color w:val="auto"/>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5347D2" w:rsidRPr="00054400" w:rsidRDefault="005347D2" w:rsidP="00E67DBD">
      <w:pPr>
        <w:pStyle w:val="Default"/>
        <w:ind w:firstLine="567"/>
        <w:jc w:val="both"/>
        <w:rPr>
          <w:color w:val="auto"/>
        </w:rPr>
      </w:pPr>
      <w:r w:rsidRPr="00054400">
        <w:rPr>
          <w:color w:val="auto"/>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5347D2" w:rsidRPr="00054400" w:rsidRDefault="005347D2" w:rsidP="00E67DBD">
      <w:pPr>
        <w:pStyle w:val="Default"/>
        <w:ind w:firstLine="567"/>
        <w:jc w:val="both"/>
        <w:rPr>
          <w:color w:val="auto"/>
        </w:rPr>
      </w:pPr>
      <w:r w:rsidRPr="00054400">
        <w:rPr>
          <w:i/>
          <w:iCs/>
          <w:color w:val="auto"/>
        </w:rPr>
        <w:t xml:space="preserve">Доступность </w:t>
      </w:r>
      <w:r w:rsidRPr="00054400">
        <w:rPr>
          <w:color w:val="auto"/>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5347D2" w:rsidRPr="00054400" w:rsidRDefault="005347D2" w:rsidP="00E67DBD">
      <w:pPr>
        <w:pStyle w:val="Default"/>
        <w:ind w:firstLine="567"/>
        <w:jc w:val="both"/>
        <w:rPr>
          <w:color w:val="auto"/>
        </w:rPr>
      </w:pPr>
      <w:r w:rsidRPr="00054400">
        <w:rPr>
          <w:color w:val="auto"/>
        </w:rPr>
        <w:t xml:space="preserve">исправность и сохранность материалов и оборудования. </w:t>
      </w:r>
    </w:p>
    <w:p w:rsidR="005347D2" w:rsidRPr="00054400" w:rsidRDefault="005347D2" w:rsidP="00E67DBD">
      <w:pPr>
        <w:pStyle w:val="Default"/>
        <w:ind w:firstLine="567"/>
        <w:jc w:val="both"/>
        <w:rPr>
          <w:color w:val="auto"/>
        </w:rPr>
      </w:pPr>
      <w:r w:rsidRPr="00054400">
        <w:rPr>
          <w:i/>
          <w:iCs/>
          <w:color w:val="auto"/>
        </w:rPr>
        <w:t xml:space="preserve">Безопасность </w:t>
      </w:r>
      <w:r w:rsidRPr="00054400">
        <w:rPr>
          <w:color w:val="auto"/>
        </w:rPr>
        <w:t xml:space="preserve">предметно-пространственной среды обеспечивает соответствие всех ее элементов требованиям по надежности и безопасности их использования. </w:t>
      </w:r>
    </w:p>
    <w:p w:rsidR="005347D2" w:rsidRPr="00054400" w:rsidRDefault="005347D2" w:rsidP="00E67DBD">
      <w:pPr>
        <w:pStyle w:val="Default"/>
        <w:ind w:firstLine="567"/>
        <w:jc w:val="both"/>
        <w:rPr>
          <w:color w:val="auto"/>
        </w:rPr>
      </w:pPr>
      <w:r w:rsidRPr="00054400">
        <w:rPr>
          <w:b/>
          <w:bCs/>
          <w:color w:val="auto"/>
        </w:rPr>
        <w:t xml:space="preserve">Предметно-развивающая среда групповых комнат </w:t>
      </w:r>
    </w:p>
    <w:p w:rsidR="005347D2" w:rsidRPr="00054400" w:rsidRDefault="005347D2" w:rsidP="00E67DBD">
      <w:pPr>
        <w:pStyle w:val="Default"/>
        <w:ind w:firstLine="567"/>
        <w:jc w:val="both"/>
        <w:rPr>
          <w:color w:val="auto"/>
        </w:rPr>
      </w:pPr>
      <w:r w:rsidRPr="00054400">
        <w:rPr>
          <w:color w:val="auto"/>
        </w:rPr>
        <w:t xml:space="preserve">Пространство, в котором живет ребенок, оказывает огромное психологическое и педагогическое воздействие, в конечном счете, выступая как культурный феномен. Для всестороннего развития необходимо предоставить возможность дошкольникам полностью использовать среду и принимать активное участие в ее организации. </w:t>
      </w:r>
    </w:p>
    <w:p w:rsidR="005347D2" w:rsidRPr="00054400" w:rsidRDefault="005347D2" w:rsidP="00E67DBD">
      <w:pPr>
        <w:pStyle w:val="Default"/>
        <w:ind w:firstLine="567"/>
        <w:jc w:val="both"/>
        <w:rPr>
          <w:color w:val="auto"/>
        </w:rPr>
      </w:pPr>
      <w:r w:rsidRPr="00054400">
        <w:rPr>
          <w:color w:val="auto"/>
        </w:rPr>
        <w:t xml:space="preserve">Предметно-пространственная среда организуется по принципу небольших полузамкнутых микропространств. Все материалы и игрушки располагаются так, чтобы не мешать свободному перемещению детей, создать условия для общения со сверстниками. </w:t>
      </w:r>
    </w:p>
    <w:p w:rsidR="005347D2" w:rsidRPr="00054400" w:rsidRDefault="005347D2" w:rsidP="00E67DBD">
      <w:pPr>
        <w:pStyle w:val="Default"/>
        <w:ind w:firstLine="567"/>
        <w:jc w:val="both"/>
        <w:rPr>
          <w:color w:val="auto"/>
        </w:rPr>
      </w:pPr>
      <w:r w:rsidRPr="00054400">
        <w:rPr>
          <w:color w:val="auto"/>
        </w:rPr>
        <w:t xml:space="preserve">В группе создаются различные центры активности: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Музыкальный уголок,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Центр игровой деятельности, </w:t>
      </w:r>
    </w:p>
    <w:p w:rsidR="005347D2" w:rsidRPr="00054400" w:rsidRDefault="005347D2" w:rsidP="00E67DBD">
      <w:pPr>
        <w:pStyle w:val="Default"/>
        <w:numPr>
          <w:ilvl w:val="0"/>
          <w:numId w:val="50"/>
        </w:numPr>
        <w:ind w:left="0" w:firstLine="567"/>
        <w:jc w:val="both"/>
        <w:rPr>
          <w:color w:val="auto"/>
        </w:rPr>
      </w:pPr>
      <w:r w:rsidRPr="00054400">
        <w:rPr>
          <w:color w:val="auto"/>
        </w:rPr>
        <w:lastRenderedPageBreak/>
        <w:t xml:space="preserve">Центр двигательной деятельности,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Изостудия,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Уголок дежурства,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Природный уголок,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Центр познавательно-исследовательской деятельности,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Уголок «НРК» (материалы по региональному компоненту, русской культуре, о городе, стране и пр.), </w:t>
      </w:r>
    </w:p>
    <w:p w:rsidR="005347D2" w:rsidRPr="00054400" w:rsidRDefault="005347D2" w:rsidP="00E67DBD">
      <w:pPr>
        <w:pStyle w:val="Default"/>
        <w:numPr>
          <w:ilvl w:val="0"/>
          <w:numId w:val="50"/>
        </w:numPr>
        <w:ind w:left="0" w:firstLine="567"/>
        <w:jc w:val="both"/>
        <w:rPr>
          <w:color w:val="auto"/>
        </w:rPr>
      </w:pPr>
      <w:r w:rsidRPr="00054400">
        <w:rPr>
          <w:color w:val="auto"/>
        </w:rPr>
        <w:t xml:space="preserve">Центр художественно-речевой деятельности </w:t>
      </w:r>
    </w:p>
    <w:p w:rsidR="005347D2" w:rsidRPr="00054400" w:rsidRDefault="005347D2" w:rsidP="00E67DBD">
      <w:pPr>
        <w:numPr>
          <w:ilvl w:val="0"/>
          <w:numId w:val="50"/>
        </w:numPr>
        <w:autoSpaceDE w:val="0"/>
        <w:autoSpaceDN w:val="0"/>
        <w:adjustRightInd w:val="0"/>
        <w:spacing w:after="0" w:line="240" w:lineRule="auto"/>
        <w:ind w:left="0" w:firstLine="567"/>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Центр продуктивной творческой деятельности. </w:t>
      </w:r>
    </w:p>
    <w:p w:rsidR="005347D2" w:rsidRPr="00054400" w:rsidRDefault="005347D2" w:rsidP="00E67DBD">
      <w:pPr>
        <w:numPr>
          <w:ilvl w:val="0"/>
          <w:numId w:val="50"/>
        </w:numPr>
        <w:autoSpaceDE w:val="0"/>
        <w:autoSpaceDN w:val="0"/>
        <w:adjustRightInd w:val="0"/>
        <w:spacing w:after="0" w:line="240" w:lineRule="auto"/>
        <w:ind w:left="0" w:firstLine="567"/>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Уголок «Реализация УМК по обучению двум государственным языкам в равном объеме» </w:t>
      </w:r>
    </w:p>
    <w:p w:rsidR="00EA7255" w:rsidRPr="00054400" w:rsidRDefault="00EA7255" w:rsidP="00DA4872">
      <w:pPr>
        <w:autoSpaceDE w:val="0"/>
        <w:autoSpaceDN w:val="0"/>
        <w:adjustRightInd w:val="0"/>
        <w:spacing w:after="0" w:line="240" w:lineRule="auto"/>
        <w:ind w:left="720"/>
        <w:rPr>
          <w:rFonts w:ascii="Times New Roman" w:eastAsia="Calibri" w:hAnsi="Times New Roman" w:cs="Times New Roman"/>
          <w:b/>
          <w:bCs/>
          <w:color w:val="000000"/>
          <w:sz w:val="24"/>
          <w:szCs w:val="24"/>
        </w:rPr>
      </w:pPr>
    </w:p>
    <w:p w:rsidR="005347D2" w:rsidRPr="00054400" w:rsidRDefault="005347D2" w:rsidP="00DA4872">
      <w:pPr>
        <w:autoSpaceDE w:val="0"/>
        <w:autoSpaceDN w:val="0"/>
        <w:adjustRightInd w:val="0"/>
        <w:spacing w:after="0" w:line="240" w:lineRule="auto"/>
        <w:ind w:left="720"/>
        <w:rPr>
          <w:rFonts w:ascii="Times New Roman" w:eastAsia="Calibri" w:hAnsi="Times New Roman" w:cs="Times New Roman"/>
          <w:b/>
          <w:bCs/>
          <w:color w:val="000000"/>
          <w:sz w:val="24"/>
          <w:szCs w:val="24"/>
        </w:rPr>
      </w:pPr>
      <w:r w:rsidRPr="00054400">
        <w:rPr>
          <w:rFonts w:ascii="Times New Roman" w:eastAsia="Calibri" w:hAnsi="Times New Roman" w:cs="Times New Roman"/>
          <w:b/>
          <w:bCs/>
          <w:color w:val="000000"/>
          <w:sz w:val="24"/>
          <w:szCs w:val="24"/>
        </w:rPr>
        <w:t xml:space="preserve">    Предметно-развивающая среда групповых комнат</w:t>
      </w:r>
      <w:r w:rsidR="00FA0B3D" w:rsidRPr="00054400">
        <w:rPr>
          <w:rFonts w:ascii="Times New Roman" w:eastAsia="Calibri" w:hAnsi="Times New Roman" w:cs="Times New Roman"/>
          <w:b/>
          <w:bCs/>
          <w:color w:val="000000"/>
          <w:sz w:val="24"/>
          <w:szCs w:val="24"/>
        </w:rPr>
        <w:t xml:space="preserve"> МБДОУ</w:t>
      </w: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5954"/>
        <w:gridCol w:w="3402"/>
        <w:gridCol w:w="3543"/>
      </w:tblGrid>
      <w:tr w:rsidR="005347D2" w:rsidRPr="00054400" w:rsidTr="00E67DBD">
        <w:trPr>
          <w:trHeight w:val="202"/>
        </w:trPr>
        <w:tc>
          <w:tcPr>
            <w:tcW w:w="1701" w:type="dxa"/>
          </w:tcPr>
          <w:p w:rsidR="005347D2" w:rsidRPr="00054400" w:rsidRDefault="005347D2" w:rsidP="00DA4872">
            <w:pPr>
              <w:autoSpaceDE w:val="0"/>
              <w:autoSpaceDN w:val="0"/>
              <w:adjustRightInd w:val="0"/>
              <w:spacing w:after="0" w:line="240" w:lineRule="auto"/>
              <w:rPr>
                <w:rFonts w:ascii="Times New Roman" w:eastAsia="Calibri" w:hAnsi="Times New Roman" w:cs="Times New Roman"/>
                <w:b/>
                <w:bCs/>
                <w:color w:val="000000"/>
                <w:sz w:val="24"/>
                <w:szCs w:val="24"/>
              </w:rPr>
            </w:pP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 Вид помещения </w:t>
            </w:r>
          </w:p>
        </w:tc>
        <w:tc>
          <w:tcPr>
            <w:tcW w:w="5954" w:type="dxa"/>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Оснащение </w:t>
            </w:r>
          </w:p>
        </w:tc>
        <w:tc>
          <w:tcPr>
            <w:tcW w:w="3402" w:type="dxa"/>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Основное предназначение </w:t>
            </w:r>
          </w:p>
        </w:tc>
        <w:tc>
          <w:tcPr>
            <w:tcW w:w="3543" w:type="dxa"/>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b/>
                <w:bCs/>
                <w:color w:val="000000"/>
                <w:sz w:val="24"/>
                <w:szCs w:val="24"/>
              </w:rPr>
              <w:t xml:space="preserve">Вариативная часть </w:t>
            </w:r>
          </w:p>
        </w:tc>
      </w:tr>
      <w:tr w:rsidR="005347D2" w:rsidRPr="00054400" w:rsidTr="00E67DBD">
        <w:tblPrEx>
          <w:tblBorders>
            <w:top w:val="nil"/>
            <w:left w:val="nil"/>
            <w:bottom w:val="nil"/>
            <w:right w:val="nil"/>
            <w:insideH w:val="none" w:sz="0" w:space="0" w:color="auto"/>
            <w:insideV w:val="none" w:sz="0" w:space="0" w:color="auto"/>
          </w:tblBorders>
        </w:tblPrEx>
        <w:trPr>
          <w:trHeight w:val="2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«Физкультурный уголок»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Оборудование для ходьбы, бега, равновесия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Для прыжков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Для катания, бросания, ловли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Для ползания и лазания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Атрибуты к подвижным и спортивным играм </w:t>
            </w:r>
          </w:p>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lang w:val="en-US"/>
              </w:rPr>
            </w:pPr>
            <w:r w:rsidRPr="00054400">
              <w:rPr>
                <w:rFonts w:ascii="Times New Roman" w:eastAsia="Calibri" w:hAnsi="Times New Roman" w:cs="Times New Roman"/>
                <w:color w:val="000000"/>
                <w:sz w:val="24"/>
                <w:szCs w:val="24"/>
              </w:rPr>
              <w:t xml:space="preserve">• Нетрадиционное физкультурное оборудование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Расширение индивидуального двигательного опыта в самостоятельной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Расширение индивидуального двигательного опыта в самостоятельной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«Уголок природы»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FA0B3D" w:rsidP="00DA4872">
            <w:pPr>
              <w:numPr>
                <w:ilvl w:val="0"/>
                <w:numId w:val="51"/>
              </w:num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Календарь природы </w:t>
            </w:r>
          </w:p>
          <w:p w:rsidR="005347D2" w:rsidRPr="00054400" w:rsidRDefault="005347D2" w:rsidP="00DA4872">
            <w:pPr>
              <w:numPr>
                <w:ilvl w:val="0"/>
                <w:numId w:val="51"/>
              </w:num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Сезонный материал</w:t>
            </w:r>
          </w:p>
          <w:p w:rsidR="005347D2" w:rsidRPr="00054400" w:rsidRDefault="005347D2" w:rsidP="00DA4872">
            <w:pPr>
              <w:pStyle w:val="Default"/>
              <w:numPr>
                <w:ilvl w:val="0"/>
                <w:numId w:val="52"/>
              </w:numPr>
              <w:ind w:left="183" w:hanging="142"/>
            </w:pPr>
            <w:r w:rsidRPr="00054400">
              <w:t xml:space="preserve">Стенд со сменяющимся материалом на экологическую тематику </w:t>
            </w:r>
          </w:p>
          <w:p w:rsidR="005347D2" w:rsidRPr="00054400" w:rsidRDefault="005347D2" w:rsidP="00DA4872">
            <w:pPr>
              <w:pStyle w:val="Default"/>
              <w:numPr>
                <w:ilvl w:val="0"/>
                <w:numId w:val="52"/>
              </w:numPr>
              <w:ind w:left="183" w:hanging="142"/>
            </w:pPr>
            <w:r w:rsidRPr="00054400">
              <w:t xml:space="preserve">Макеты </w:t>
            </w:r>
          </w:p>
          <w:p w:rsidR="005347D2" w:rsidRPr="00054400" w:rsidRDefault="005347D2" w:rsidP="00DA4872">
            <w:pPr>
              <w:pStyle w:val="Default"/>
              <w:numPr>
                <w:ilvl w:val="0"/>
                <w:numId w:val="52"/>
              </w:numPr>
              <w:ind w:left="183" w:hanging="183"/>
            </w:pPr>
            <w:r w:rsidRPr="00054400">
              <w:t xml:space="preserve">Литература природоведческого содержания, набор картинок, альбомы </w:t>
            </w:r>
          </w:p>
          <w:p w:rsidR="005347D2" w:rsidRPr="00054400" w:rsidRDefault="005347D2" w:rsidP="00DA4872">
            <w:pPr>
              <w:pStyle w:val="Default"/>
              <w:numPr>
                <w:ilvl w:val="0"/>
                <w:numId w:val="52"/>
              </w:numPr>
              <w:ind w:left="183" w:hanging="183"/>
            </w:pPr>
            <w:r w:rsidRPr="00054400">
              <w:t xml:space="preserve">Материал для проведения элементарных опытов </w:t>
            </w:r>
          </w:p>
          <w:p w:rsidR="005347D2" w:rsidRPr="00054400" w:rsidRDefault="005347D2" w:rsidP="00DA4872">
            <w:pPr>
              <w:pStyle w:val="Default"/>
              <w:numPr>
                <w:ilvl w:val="0"/>
                <w:numId w:val="52"/>
              </w:numPr>
              <w:ind w:left="183" w:hanging="183"/>
            </w:pPr>
            <w:r w:rsidRPr="00054400">
              <w:t xml:space="preserve">Обучающие и дидактические игры по экологии </w:t>
            </w:r>
          </w:p>
          <w:p w:rsidR="005347D2" w:rsidRPr="00054400" w:rsidRDefault="005347D2" w:rsidP="00DA4872">
            <w:pPr>
              <w:pStyle w:val="Default"/>
              <w:numPr>
                <w:ilvl w:val="0"/>
                <w:numId w:val="52"/>
              </w:numPr>
              <w:ind w:left="183" w:hanging="183"/>
            </w:pPr>
            <w:r w:rsidRPr="00054400">
              <w:t xml:space="preserve">Инвентарь для трудовой деятельности </w:t>
            </w:r>
          </w:p>
          <w:p w:rsidR="005347D2" w:rsidRPr="00054400" w:rsidRDefault="005347D2" w:rsidP="00DA4872">
            <w:pPr>
              <w:pStyle w:val="Default"/>
              <w:numPr>
                <w:ilvl w:val="0"/>
                <w:numId w:val="52"/>
              </w:numPr>
              <w:ind w:left="183" w:hanging="183"/>
            </w:pPr>
            <w:r w:rsidRPr="00054400">
              <w:t xml:space="preserve">Природный и бросовый материал. </w:t>
            </w:r>
          </w:p>
          <w:p w:rsidR="005347D2" w:rsidRPr="00054400" w:rsidRDefault="005347D2" w:rsidP="00DA4872">
            <w:pPr>
              <w:pStyle w:val="Default"/>
              <w:numPr>
                <w:ilvl w:val="0"/>
                <w:numId w:val="52"/>
              </w:numPr>
              <w:ind w:left="183" w:hanging="183"/>
            </w:pPr>
            <w:r w:rsidRPr="00054400">
              <w:t xml:space="preserve">Материал по астрономии (ст, подг)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Расширение познавательного опыта, его использование в трудовой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Расширение познавательного опыта, его использование в трудовой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Микроцентр «Уголок развивающих игр»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Дидактический материал по сенсорному воспитанию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Дидактические игры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Настольно-печатные игры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Познавательный материал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Материал для детского экспериментирования</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Расширение познавательного сенсорного опыта детей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Расширение познавательного сенсорного опыта детей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«Строительная мастерская»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Напольный строительный материал;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Настольный строительный материал </w:t>
            </w:r>
          </w:p>
          <w:p w:rsidR="00FA0B3D" w:rsidRPr="00054400" w:rsidRDefault="00FA0B3D"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Пластмассовые конструкторы</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Транспортные игрушки </w:t>
            </w:r>
          </w:p>
        </w:tc>
        <w:tc>
          <w:tcPr>
            <w:tcW w:w="3402" w:type="dxa"/>
            <w:tcBorders>
              <w:top w:val="single" w:sz="4" w:space="0" w:color="auto"/>
              <w:left w:val="single" w:sz="4" w:space="0" w:color="auto"/>
              <w:bottom w:val="single" w:sz="4" w:space="0" w:color="auto"/>
              <w:right w:val="single" w:sz="4" w:space="0" w:color="auto"/>
            </w:tcBorders>
          </w:tcPr>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lang w:val="en-US"/>
              </w:rPr>
            </w:pPr>
            <w:r w:rsidRPr="00054400">
              <w:rPr>
                <w:rFonts w:ascii="Times New Roman" w:eastAsia="Calibri" w:hAnsi="Times New Roman" w:cs="Times New Roman"/>
                <w:color w:val="000000"/>
                <w:sz w:val="24"/>
                <w:szCs w:val="24"/>
              </w:rPr>
              <w:t>o Проживание, преобразование познавательного опыта в продуктивной деятельности. Развитие ручной умелости, творче</w:t>
            </w:r>
            <w:r w:rsidR="00E67DBD">
              <w:rPr>
                <w:rFonts w:ascii="Times New Roman" w:eastAsia="Calibri" w:hAnsi="Times New Roman" w:cs="Times New Roman"/>
                <w:color w:val="000000"/>
                <w:sz w:val="24"/>
                <w:szCs w:val="24"/>
              </w:rPr>
              <w:t xml:space="preserve">ства. Выработка позиции творца </w:t>
            </w: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«Игровая зона»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numPr>
                <w:ilvl w:val="0"/>
                <w:numId w:val="53"/>
              </w:numPr>
              <w:autoSpaceDE w:val="0"/>
              <w:autoSpaceDN w:val="0"/>
              <w:adjustRightInd w:val="0"/>
              <w:spacing w:after="0" w:line="240" w:lineRule="auto"/>
              <w:ind w:left="183" w:hanging="183"/>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Атрибутика для с-р игр по возрасту детей («Семья», «Больница», «Магазин», «Школа», «Парикмахерская», «Почта», «Армия», «Библиотека», «Ателье») </w:t>
            </w:r>
          </w:p>
          <w:p w:rsidR="005347D2" w:rsidRPr="00054400" w:rsidRDefault="005347D2" w:rsidP="00DA4872">
            <w:pPr>
              <w:numPr>
                <w:ilvl w:val="0"/>
                <w:numId w:val="53"/>
              </w:numPr>
              <w:autoSpaceDE w:val="0"/>
              <w:autoSpaceDN w:val="0"/>
              <w:adjustRightInd w:val="0"/>
              <w:spacing w:after="0" w:line="240" w:lineRule="auto"/>
              <w:ind w:left="183" w:hanging="183"/>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Предметы- заместители </w:t>
            </w:r>
          </w:p>
        </w:tc>
        <w:tc>
          <w:tcPr>
            <w:tcW w:w="3402" w:type="dxa"/>
            <w:tcBorders>
              <w:top w:val="single" w:sz="4" w:space="0" w:color="auto"/>
              <w:left w:val="single" w:sz="4" w:space="0" w:color="auto"/>
              <w:bottom w:val="single" w:sz="4" w:space="0" w:color="auto"/>
              <w:right w:val="single" w:sz="4" w:space="0" w:color="auto"/>
            </w:tcBorders>
          </w:tcPr>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lang w:val="en-US"/>
              </w:rPr>
            </w:pPr>
            <w:r w:rsidRPr="00054400">
              <w:rPr>
                <w:rFonts w:ascii="Times New Roman" w:eastAsia="Calibri" w:hAnsi="Times New Roman" w:cs="Times New Roman"/>
                <w:color w:val="000000"/>
                <w:sz w:val="24"/>
                <w:szCs w:val="24"/>
              </w:rPr>
              <w:t>o Реализация ребенком полученных и имеющихся знаний об окружающем мире в игр</w:t>
            </w:r>
            <w:r w:rsidR="00E67DBD">
              <w:rPr>
                <w:rFonts w:ascii="Times New Roman" w:eastAsia="Calibri" w:hAnsi="Times New Roman" w:cs="Times New Roman"/>
                <w:color w:val="000000"/>
                <w:sz w:val="24"/>
                <w:szCs w:val="24"/>
              </w:rPr>
              <w:t xml:space="preserve">е. Накопление жизненного опыта </w:t>
            </w:r>
          </w:p>
        </w:tc>
        <w:tc>
          <w:tcPr>
            <w:tcW w:w="3543" w:type="dxa"/>
            <w:tcBorders>
              <w:top w:val="single" w:sz="4" w:space="0" w:color="auto"/>
              <w:left w:val="single" w:sz="4" w:space="0" w:color="auto"/>
              <w:bottom w:val="single" w:sz="4" w:space="0" w:color="auto"/>
              <w:right w:val="single" w:sz="4" w:space="0" w:color="auto"/>
            </w:tcBorders>
          </w:tcPr>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lang w:val="en-US"/>
              </w:rPr>
            </w:pPr>
            <w:r w:rsidRPr="00054400">
              <w:rPr>
                <w:rFonts w:ascii="Times New Roman" w:eastAsia="Calibri" w:hAnsi="Times New Roman" w:cs="Times New Roman"/>
                <w:color w:val="000000"/>
                <w:sz w:val="24"/>
                <w:szCs w:val="24"/>
              </w:rPr>
              <w:t>o Реализация ребенком полученных и имеющихся знаний об окружающем мире в игр</w:t>
            </w:r>
            <w:r w:rsidR="00E67DBD">
              <w:rPr>
                <w:rFonts w:ascii="Times New Roman" w:eastAsia="Calibri" w:hAnsi="Times New Roman" w:cs="Times New Roman"/>
                <w:color w:val="000000"/>
                <w:sz w:val="24"/>
                <w:szCs w:val="24"/>
              </w:rPr>
              <w:t xml:space="preserve">е. Накопление жизненного опыта </w:t>
            </w: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«Уголок безопасности»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Дидактические, настольные игры по профилактике ДТП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Макеты перекрестков, районов города,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Дорожные знаки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Литература о правилах дорожного движения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Расширение познавательного опыта, его использование в повседневной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Расширение познавательного опыта, его использование в повседневной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7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Микроцентр «Краеведческий уголок - НРК» (согласно требованиям к уголкам)</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Государственная и символика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Образцы национальных костюмов </w:t>
            </w:r>
          </w:p>
          <w:p w:rsidR="005347D2" w:rsidRPr="00054400" w:rsidRDefault="005347D2" w:rsidP="00DA4872">
            <w:p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Наглядный материала: </w:t>
            </w:r>
          </w:p>
          <w:p w:rsidR="005347D2" w:rsidRPr="00054400" w:rsidRDefault="005347D2" w:rsidP="00DA4872">
            <w:pPr>
              <w:pStyle w:val="Default"/>
            </w:pPr>
            <w:r w:rsidRPr="00054400">
              <w:t xml:space="preserve">альбомы, картины, фотоиллюстрации и др. </w:t>
            </w:r>
          </w:p>
          <w:p w:rsidR="005347D2" w:rsidRPr="00054400" w:rsidRDefault="005347D2" w:rsidP="00DA4872">
            <w:pPr>
              <w:pStyle w:val="Default"/>
            </w:pPr>
            <w:r w:rsidRPr="00054400">
              <w:t xml:space="preserve">• Предметы народно- прикладного искусства </w:t>
            </w:r>
          </w:p>
          <w:p w:rsidR="005347D2" w:rsidRPr="00054400" w:rsidRDefault="005347D2" w:rsidP="00DA4872">
            <w:pPr>
              <w:pStyle w:val="Default"/>
            </w:pPr>
            <w:r w:rsidRPr="00054400">
              <w:t xml:space="preserve">• Предметы татарского народного быта </w:t>
            </w:r>
          </w:p>
          <w:p w:rsidR="005347D2" w:rsidRPr="00054400" w:rsidRDefault="005347D2" w:rsidP="00DA4872">
            <w:pPr>
              <w:pStyle w:val="Default"/>
            </w:pPr>
            <w:r w:rsidRPr="00054400">
              <w:t xml:space="preserve">• Детская художественной литературы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Расширение краеведческих представлений детей, накопление познавательного опыта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o Расширение краеведческих представлений детей, накопление  познавательного опыта</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1816"/>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Микроцентр «Книжный уголок»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numPr>
                <w:ilvl w:val="0"/>
                <w:numId w:val="55"/>
              </w:num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Детская художественная литература в соответствии с возрастом детей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Наличие художественной литературы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Иллюстрации по темам образовательной деятельности по ознакомлению с окружающим миром и ознакомлению с художественной литературой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Материалы о художниках – иллюстраторах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Портрет поэтов, писателей (старший возраст)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Тематические выставки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numPr>
                <w:ilvl w:val="0"/>
                <w:numId w:val="54"/>
              </w:numPr>
              <w:autoSpaceDE w:val="0"/>
              <w:autoSpaceDN w:val="0"/>
              <w:adjustRightInd w:val="0"/>
              <w:spacing w:after="0" w:line="240" w:lineRule="auto"/>
              <w:ind w:left="365"/>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Формирование умения самостоятельно работать с книгой, «добывать» нужную информацию.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numPr>
                <w:ilvl w:val="0"/>
                <w:numId w:val="54"/>
              </w:numPr>
              <w:autoSpaceDE w:val="0"/>
              <w:autoSpaceDN w:val="0"/>
              <w:adjustRightInd w:val="0"/>
              <w:spacing w:after="0" w:line="240" w:lineRule="auto"/>
              <w:ind w:left="264" w:hanging="141"/>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Формирование умения самостоятельно работать с книгой, «добывать» нужную информацию.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55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«Театрализованный уголок»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Ширмы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Элементы костюмов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Различные виды театров (в соответствии с возрастом)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Предметы декорации </w:t>
            </w:r>
          </w:p>
        </w:tc>
        <w:tc>
          <w:tcPr>
            <w:tcW w:w="3402" w:type="dxa"/>
            <w:tcBorders>
              <w:top w:val="single" w:sz="4" w:space="0" w:color="auto"/>
              <w:left w:val="single" w:sz="4" w:space="0" w:color="auto"/>
              <w:bottom w:val="single" w:sz="4" w:space="0" w:color="auto"/>
              <w:right w:val="single" w:sz="4" w:space="0" w:color="auto"/>
            </w:tcBorders>
          </w:tcPr>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Развитие творческих способностей ребенка, стремление прояв</w:t>
            </w:r>
            <w:r w:rsidR="00E67DBD">
              <w:rPr>
                <w:rFonts w:ascii="Times New Roman" w:eastAsia="Calibri" w:hAnsi="Times New Roman" w:cs="Times New Roman"/>
                <w:color w:val="000000"/>
                <w:sz w:val="24"/>
                <w:szCs w:val="24"/>
              </w:rPr>
              <w:t xml:space="preserve">ить себя в играх-драматизациях </w:t>
            </w:r>
          </w:p>
        </w:tc>
        <w:tc>
          <w:tcPr>
            <w:tcW w:w="3543" w:type="dxa"/>
            <w:tcBorders>
              <w:top w:val="single" w:sz="4" w:space="0" w:color="auto"/>
              <w:left w:val="single" w:sz="4" w:space="0" w:color="auto"/>
              <w:bottom w:val="single" w:sz="4" w:space="0" w:color="auto"/>
              <w:right w:val="single" w:sz="4" w:space="0" w:color="auto"/>
            </w:tcBorders>
          </w:tcPr>
          <w:p w:rsidR="005347D2" w:rsidRPr="00E67DBD"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Развитие творческих способностей ребенка, стремление прояв</w:t>
            </w:r>
            <w:r w:rsidR="00E67DBD">
              <w:rPr>
                <w:rFonts w:ascii="Times New Roman" w:eastAsia="Calibri" w:hAnsi="Times New Roman" w:cs="Times New Roman"/>
                <w:color w:val="000000"/>
                <w:sz w:val="24"/>
                <w:szCs w:val="24"/>
              </w:rPr>
              <w:t xml:space="preserve">ить себя в играх-драматизациях </w:t>
            </w:r>
          </w:p>
        </w:tc>
      </w:tr>
      <w:tr w:rsidR="005347D2" w:rsidRPr="00054400" w:rsidTr="00E67DBD">
        <w:tblPrEx>
          <w:tblBorders>
            <w:top w:val="nil"/>
            <w:left w:val="nil"/>
            <w:bottom w:val="nil"/>
            <w:right w:val="nil"/>
            <w:insideH w:val="none" w:sz="0" w:space="0" w:color="auto"/>
            <w:insideV w:val="none" w:sz="0" w:space="0" w:color="auto"/>
          </w:tblBorders>
        </w:tblPrEx>
        <w:trPr>
          <w:trHeight w:val="845"/>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Микроцентр «Творческая мастерская»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Бумага разного формата, разной формы, разного тона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Достаточное количество цветных карандашей, красок, кистей, тряпочек, пластилина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Наличие цветной бумаги и картона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Достаточное количество ножниц с закругленными концами, клея, клеенок, тряпочек, салфеток для аппликации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Бросовый материал (фольга, фантики от конфет и др.)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Место для сменных выставок детских работ, совместных работ детей и родителей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Место для сменных выставок произведений изоискусства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Альбомы- раскраски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Наборы открыток, картинки, книги и альбомы с иллюстрациями, предметные картинки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Предметы народно – прикладного искусства</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1556"/>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Микроцентр «Музыкальный уголок»</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Д</w:t>
            </w:r>
            <w:r w:rsidR="00FA0B3D" w:rsidRPr="00054400">
              <w:rPr>
                <w:rFonts w:ascii="Times New Roman" w:eastAsia="Calibri" w:hAnsi="Times New Roman" w:cs="Times New Roman"/>
                <w:color w:val="000000"/>
                <w:sz w:val="24"/>
                <w:szCs w:val="24"/>
              </w:rPr>
              <w:t xml:space="preserve">етские музыкальные инструменты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Набор аудиозаписей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Музыкальные игрушки (озвученные, не озвученные) </w:t>
            </w:r>
          </w:p>
          <w:p w:rsidR="005347D2" w:rsidRPr="00054400" w:rsidRDefault="005347D2" w:rsidP="00DA4872">
            <w:pPr>
              <w:pStyle w:val="Default"/>
              <w:numPr>
                <w:ilvl w:val="0"/>
                <w:numId w:val="56"/>
              </w:numPr>
              <w:ind w:left="183" w:hanging="142"/>
            </w:pPr>
            <w:r w:rsidRPr="00054400">
              <w:t xml:space="preserve">Игрушки- самоделки </w:t>
            </w:r>
          </w:p>
          <w:p w:rsidR="005347D2" w:rsidRPr="00054400" w:rsidRDefault="005347D2" w:rsidP="00DA4872">
            <w:pPr>
              <w:pStyle w:val="Default"/>
            </w:pPr>
            <w:r w:rsidRPr="00054400">
              <w:t xml:space="preserve">• Музыкально- дидактические игры </w:t>
            </w:r>
          </w:p>
          <w:p w:rsidR="005347D2" w:rsidRPr="00054400" w:rsidRDefault="005347D2" w:rsidP="00DA4872">
            <w:pPr>
              <w:pStyle w:val="Default"/>
            </w:pPr>
            <w:r w:rsidRPr="00054400">
              <w:lastRenderedPageBreak/>
              <w:t xml:space="preserve">• Музыкально- дидактические пособия </w:t>
            </w: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 Развитие творческих способностей в самостоятельно-ритмической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Развитие творческих способностей в самостоятельно-ритмической деятельности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r w:rsidR="005347D2" w:rsidRPr="00054400" w:rsidTr="00E67DBD">
        <w:tblPrEx>
          <w:tblBorders>
            <w:top w:val="nil"/>
            <w:left w:val="nil"/>
            <w:bottom w:val="nil"/>
            <w:right w:val="nil"/>
            <w:insideH w:val="none" w:sz="0" w:space="0" w:color="auto"/>
            <w:insideV w:val="none" w:sz="0" w:space="0" w:color="auto"/>
          </w:tblBorders>
        </w:tblPrEx>
        <w:trPr>
          <w:trHeight w:val="1680"/>
        </w:trPr>
        <w:tc>
          <w:tcPr>
            <w:tcW w:w="1701"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Микроцентр «Реализация УМК по обучению государственным языкам РТ в равном объеме» </w:t>
            </w:r>
          </w:p>
        </w:tc>
        <w:tc>
          <w:tcPr>
            <w:tcW w:w="5954"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numPr>
                <w:ilvl w:val="0"/>
                <w:numId w:val="56"/>
              </w:numPr>
              <w:autoSpaceDE w:val="0"/>
              <w:autoSpaceDN w:val="0"/>
              <w:adjustRightInd w:val="0"/>
              <w:spacing w:after="0" w:line="240" w:lineRule="auto"/>
              <w:ind w:left="183" w:hanging="142"/>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Атрибутика для с-р игр по возрасту детей ("Минемөем" , "Уйный - уйныйүсәбез", "Татарчасөйләшәбез", "Без индехәзерзурлар - мәктәпкәилтәюллар"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402"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Реализация ребенком полученных и имеющихся знаний двух государственныхя языков РТ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c>
          <w:tcPr>
            <w:tcW w:w="3543" w:type="dxa"/>
            <w:tcBorders>
              <w:top w:val="single" w:sz="4" w:space="0" w:color="auto"/>
              <w:left w:val="single" w:sz="4" w:space="0" w:color="auto"/>
              <w:bottom w:val="single" w:sz="4" w:space="0" w:color="auto"/>
              <w:right w:val="single" w:sz="4" w:space="0" w:color="auto"/>
            </w:tcBorders>
          </w:tcPr>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o Реализация ребенком полученных и имеющихся знаний двух государственных языков РТ </w:t>
            </w:r>
          </w:p>
          <w:p w:rsidR="005347D2" w:rsidRPr="00054400" w:rsidRDefault="005347D2" w:rsidP="00DA4872">
            <w:pPr>
              <w:autoSpaceDE w:val="0"/>
              <w:autoSpaceDN w:val="0"/>
              <w:adjustRightInd w:val="0"/>
              <w:spacing w:after="0" w:line="240" w:lineRule="auto"/>
              <w:rPr>
                <w:rFonts w:ascii="Times New Roman" w:eastAsia="Calibri" w:hAnsi="Times New Roman" w:cs="Times New Roman"/>
                <w:color w:val="000000"/>
                <w:sz w:val="24"/>
                <w:szCs w:val="24"/>
              </w:rPr>
            </w:pPr>
          </w:p>
        </w:tc>
      </w:tr>
    </w:tbl>
    <w:p w:rsidR="00826ACD" w:rsidRPr="00054400" w:rsidRDefault="00826ACD" w:rsidP="00E67DBD">
      <w:pPr>
        <w:pStyle w:val="af"/>
        <w:spacing w:before="0" w:beforeAutospacing="0" w:after="0" w:afterAutospacing="0"/>
        <w:ind w:right="-63" w:firstLine="567"/>
        <w:jc w:val="both"/>
      </w:pPr>
      <w:r w:rsidRPr="00054400">
        <w:rPr>
          <w:rStyle w:val="af0"/>
          <w:b w:val="0"/>
        </w:rPr>
        <w:t>Материально – техническое обеспечение</w:t>
      </w:r>
      <w:r w:rsidRPr="00054400">
        <w:t xml:space="preserve"> соответствует ФГОС ДО и отвечают всем требованиям СанПиН 2.4.1.3049-13 от 15.05.2013. В дошкольном учреждении созданы все необходимые условия, позволяющие в полной мере эффективно осуществлять образовательный процесс, решать задачи воспитания и развития детей с учетом основных направлений деятельности учреждения.</w:t>
      </w:r>
    </w:p>
    <w:p w:rsidR="00826ACD" w:rsidRPr="00054400" w:rsidRDefault="00826ACD" w:rsidP="00E67DBD">
      <w:pPr>
        <w:pStyle w:val="af"/>
        <w:spacing w:before="0" w:beforeAutospacing="0" w:after="0" w:afterAutospacing="0"/>
        <w:ind w:right="-63" w:firstLine="567"/>
        <w:jc w:val="both"/>
      </w:pPr>
      <w:r w:rsidRPr="00054400">
        <w:t xml:space="preserve">Муниципальное </w:t>
      </w:r>
      <w:r w:rsidR="00AC6885" w:rsidRPr="00054400">
        <w:t xml:space="preserve">бюджетное </w:t>
      </w:r>
      <w:r w:rsidRPr="00054400">
        <w:t>дошкольное образовательное учреждение «</w:t>
      </w:r>
      <w:r w:rsidR="00AC6885" w:rsidRPr="00054400">
        <w:t>Савалеевский детский сад «Ромашка</w:t>
      </w:r>
      <w:r w:rsidRPr="00054400">
        <w:t xml:space="preserve">» расположено в </w:t>
      </w:r>
      <w:r w:rsidR="00AC6885" w:rsidRPr="00054400">
        <w:t>двухэтажном здании школы.</w:t>
      </w:r>
      <w:r w:rsidRPr="00054400">
        <w:t xml:space="preserve"> Территория ограждена забором, имеется наружное освещение. Дошкольное учреждение располагает </w:t>
      </w:r>
      <w:r w:rsidR="00AC6885" w:rsidRPr="00054400">
        <w:t xml:space="preserve">двумя </w:t>
      </w:r>
      <w:r w:rsidRPr="00054400">
        <w:t>г</w:t>
      </w:r>
      <w:r w:rsidR="00AC6885" w:rsidRPr="00054400">
        <w:t>рупповыми комнатами со спальней и приемным блоком</w:t>
      </w:r>
      <w:r w:rsidRPr="00054400">
        <w:t>, пищеблоком</w:t>
      </w:r>
      <w:r w:rsidR="00AC6885" w:rsidRPr="00054400">
        <w:t xml:space="preserve">, прачечным блоком. </w:t>
      </w:r>
      <w:r w:rsidRPr="00054400">
        <w:t>Все имеющиеся помещения и площади максимально используются в педагогическом процессе.</w:t>
      </w:r>
    </w:p>
    <w:p w:rsidR="00826ACD" w:rsidRPr="00054400" w:rsidRDefault="00826ACD" w:rsidP="00E67DBD">
      <w:pPr>
        <w:pStyle w:val="af"/>
        <w:spacing w:before="0" w:beforeAutospacing="0" w:after="0" w:afterAutospacing="0"/>
        <w:ind w:right="-63" w:firstLine="567"/>
        <w:jc w:val="both"/>
      </w:pPr>
      <w:r w:rsidRPr="00054400">
        <w:rPr>
          <w:rStyle w:val="af0"/>
          <w:b w:val="0"/>
        </w:rPr>
        <w:t>На территории</w:t>
      </w:r>
      <w:r w:rsidRPr="00054400">
        <w:rPr>
          <w:rStyle w:val="af0"/>
        </w:rPr>
        <w:t> </w:t>
      </w:r>
      <w:r w:rsidR="00AC6885" w:rsidRPr="00054400">
        <w:t>оборудован1 игровой участок</w:t>
      </w:r>
      <w:r w:rsidRPr="00054400">
        <w:t xml:space="preserve">. </w:t>
      </w:r>
      <w:r w:rsidR="00AC6885" w:rsidRPr="00054400">
        <w:t xml:space="preserve">Имеется теневой навес. </w:t>
      </w:r>
      <w:r w:rsidRPr="00054400">
        <w:t xml:space="preserve">Территория детского сада ухожена. </w:t>
      </w:r>
    </w:p>
    <w:p w:rsidR="00826ACD" w:rsidRPr="00054400" w:rsidRDefault="00AC6885" w:rsidP="00E67DBD">
      <w:pPr>
        <w:pStyle w:val="af"/>
        <w:spacing w:before="0" w:beforeAutospacing="0" w:after="0" w:afterAutospacing="0"/>
        <w:ind w:right="-63" w:firstLine="567"/>
        <w:jc w:val="both"/>
      </w:pPr>
      <w:r w:rsidRPr="00054400">
        <w:t>Помещение,</w:t>
      </w:r>
      <w:r w:rsidR="00826ACD" w:rsidRPr="00054400">
        <w:t xml:space="preserve"> оборудование и иное имущество МБДОУ имеют Санитарно-эпидемиологическое заключение о соответствии образовательной деятельности МБДОУ государственным санитарным эпидемиологическим правилам и нормативам, соответствуют нормам пожарной и электробезопасности, требованиям охраны труда воспитанников и работников.</w:t>
      </w:r>
    </w:p>
    <w:p w:rsidR="00826ACD" w:rsidRPr="00054400" w:rsidRDefault="00826ACD" w:rsidP="00E67DBD">
      <w:pPr>
        <w:pStyle w:val="af"/>
        <w:spacing w:before="0" w:beforeAutospacing="0" w:after="0" w:afterAutospacing="0"/>
        <w:ind w:right="-63" w:firstLine="567"/>
        <w:jc w:val="both"/>
      </w:pPr>
      <w:r w:rsidRPr="00054400">
        <w:t>Пищеблок оборудован всем необходимым оборудованием. Имеется двухнедельное перспективное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w:t>
      </w:r>
      <w:r w:rsidR="00AC6885" w:rsidRPr="00054400">
        <w:t>бракеражной комиссией</w:t>
      </w:r>
      <w:r w:rsidRPr="00054400">
        <w:t xml:space="preserve"> и соответствующей записи в журнале результатов оценки готовых блюд. Поставка продуктов питания осуществляется по заявке ДОУ. Поставщики работают на основании заключения муниципальных контрактов или договоров.</w:t>
      </w:r>
    </w:p>
    <w:p w:rsidR="00027785" w:rsidRPr="009C0C2A" w:rsidRDefault="00027785" w:rsidP="00DA4872">
      <w:pPr>
        <w:spacing w:after="0" w:line="240" w:lineRule="auto"/>
        <w:rPr>
          <w:rFonts w:ascii="Times New Roman" w:hAnsi="Times New Roman" w:cs="Times New Roman"/>
          <w:sz w:val="24"/>
          <w:szCs w:val="24"/>
        </w:rPr>
      </w:pPr>
    </w:p>
    <w:p w:rsidR="00826ACD" w:rsidRPr="00054400" w:rsidRDefault="00EA7255" w:rsidP="00DA4872">
      <w:pPr>
        <w:spacing w:after="0" w:line="240" w:lineRule="auto"/>
        <w:ind w:right="20"/>
        <w:jc w:val="center"/>
        <w:rPr>
          <w:rFonts w:ascii="Times New Roman" w:eastAsia="Times New Roman" w:hAnsi="Times New Roman" w:cs="Times New Roman"/>
          <w:b/>
          <w:bCs/>
          <w:sz w:val="24"/>
          <w:szCs w:val="24"/>
        </w:rPr>
      </w:pPr>
      <w:r w:rsidRPr="00054400">
        <w:rPr>
          <w:rFonts w:ascii="Times New Roman" w:eastAsia="Times New Roman" w:hAnsi="Times New Roman" w:cs="Times New Roman"/>
          <w:b/>
          <w:bCs/>
          <w:sz w:val="24"/>
          <w:szCs w:val="24"/>
        </w:rPr>
        <w:t>3.2</w:t>
      </w:r>
      <w:r w:rsidR="00826ACD" w:rsidRPr="00054400">
        <w:rPr>
          <w:rFonts w:ascii="Times New Roman" w:eastAsia="Times New Roman" w:hAnsi="Times New Roman" w:cs="Times New Roman"/>
          <w:b/>
          <w:bCs/>
          <w:sz w:val="24"/>
          <w:szCs w:val="24"/>
        </w:rPr>
        <w:t xml:space="preserve"> Режим дня и распорядок</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i/>
          <w:iCs/>
          <w:color w:val="000000"/>
          <w:sz w:val="24"/>
          <w:szCs w:val="24"/>
        </w:rPr>
        <w:t xml:space="preserve">Ежедневная организации жизни и деятельности детей </w:t>
      </w:r>
      <w:r w:rsidRPr="00054400">
        <w:rPr>
          <w:rFonts w:ascii="Times New Roman" w:eastAsia="Calibri" w:hAnsi="Times New Roman" w:cs="Times New Roman"/>
          <w:color w:val="000000"/>
          <w:sz w:val="24"/>
          <w:szCs w:val="24"/>
        </w:rPr>
        <w:t xml:space="preserve">осуществляется с учетом: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lastRenderedPageBreak/>
        <w:t xml:space="preserve">• 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u w:val="single"/>
        </w:rPr>
      </w:pPr>
      <w:r w:rsidRPr="00054400">
        <w:rPr>
          <w:rFonts w:ascii="Times New Roman" w:eastAsia="Calibri" w:hAnsi="Times New Roman" w:cs="Times New Roman"/>
          <w:iCs/>
          <w:color w:val="000000"/>
          <w:sz w:val="24"/>
          <w:szCs w:val="24"/>
          <w:u w:val="single"/>
        </w:rPr>
        <w:t xml:space="preserve">Организация режима дня.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При проведении режимных процессов МБДОУ придерживается следующих </w:t>
      </w:r>
      <w:r w:rsidRPr="00054400">
        <w:rPr>
          <w:rFonts w:ascii="Times New Roman" w:eastAsia="Calibri" w:hAnsi="Times New Roman" w:cs="Times New Roman"/>
          <w:b/>
          <w:bCs/>
          <w:i/>
          <w:iCs/>
          <w:color w:val="000000"/>
          <w:sz w:val="24"/>
          <w:szCs w:val="24"/>
        </w:rPr>
        <w:t>правил</w:t>
      </w:r>
      <w:r w:rsidRPr="00054400">
        <w:rPr>
          <w:rFonts w:ascii="Times New Roman" w:eastAsia="Calibri" w:hAnsi="Times New Roman" w:cs="Times New Roman"/>
          <w:color w:val="000000"/>
          <w:sz w:val="24"/>
          <w:szCs w:val="24"/>
        </w:rPr>
        <w:t xml:space="preserve">: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Полное и своевременное удовлетворение всех органических потребностей детей (в сне, питании).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Тщательный гигиенический уход, обеспечение чистоты тела, одежды, постели.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Привлечение детей к посильному участию в режимных процессах; поощрение самостоятельности и активности.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054400">
        <w:rPr>
          <w:rFonts w:ascii="Times New Roman" w:eastAsia="Calibri" w:hAnsi="Times New Roman" w:cs="Times New Roman"/>
          <w:color w:val="000000"/>
          <w:sz w:val="24"/>
          <w:szCs w:val="24"/>
        </w:rPr>
        <w:t xml:space="preserve">• Формирование культурно-гигиенических навыков.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color w:val="000000"/>
          <w:sz w:val="24"/>
          <w:szCs w:val="24"/>
        </w:rPr>
        <w:t xml:space="preserve">• Эмоциональное общение в ходе выполнения режимных процессов.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Учет потребностей детей, индивидуальных особенностей каждого ребенка.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Основные </w:t>
      </w:r>
      <w:r w:rsidRPr="00054400">
        <w:rPr>
          <w:rFonts w:ascii="Times New Roman" w:eastAsia="Calibri" w:hAnsi="Times New Roman" w:cs="Times New Roman"/>
          <w:i/>
          <w:iCs/>
          <w:sz w:val="24"/>
          <w:szCs w:val="24"/>
        </w:rPr>
        <w:t xml:space="preserve">принципы </w:t>
      </w:r>
      <w:r w:rsidRPr="00054400">
        <w:rPr>
          <w:rFonts w:ascii="Times New Roman" w:eastAsia="Calibri" w:hAnsi="Times New Roman" w:cs="Times New Roman"/>
          <w:sz w:val="24"/>
          <w:szCs w:val="24"/>
        </w:rPr>
        <w:t xml:space="preserve">построения режима дня: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 Соответствие правильности построения режима дня возрастным психофизиологическим особенностям дошкольника. </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Организация режима дня проводится с учетом теплого и холодного периода года.</w:t>
      </w:r>
    </w:p>
    <w:p w:rsidR="00826ACD" w:rsidRPr="00054400" w:rsidRDefault="00826ACD" w:rsidP="00E67DBD">
      <w:pPr>
        <w:autoSpaceDE w:val="0"/>
        <w:autoSpaceDN w:val="0"/>
        <w:adjustRightInd w:val="0"/>
        <w:spacing w:after="0" w:line="240" w:lineRule="auto"/>
        <w:ind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Режим дня согласовывается ежегодно на заседании педагогического совета, утверждается приказом руководителя.</w:t>
      </w:r>
    </w:p>
    <w:p w:rsidR="00826ACD" w:rsidRPr="00054400" w:rsidRDefault="00826ACD" w:rsidP="00E67DBD">
      <w:pPr>
        <w:pStyle w:val="Default"/>
        <w:ind w:firstLine="567"/>
        <w:jc w:val="both"/>
      </w:pPr>
      <w:r w:rsidRPr="00054400">
        <w:t xml:space="preserve">В режиме дня постоянные величины: длительность бодрствования и сна, время приѐма пищи. Переменные величины – время начала и окончания прогулок, организация совместной деятельности педагогов с детьми и самостоятельной деятельности детей. Время начала и окончания прогулок может корректироваться в соответствии с временами года, климатическими изменениями и пр. </w:t>
      </w:r>
    </w:p>
    <w:p w:rsidR="005D6849" w:rsidRPr="00054400" w:rsidRDefault="005D6849" w:rsidP="00E67DBD">
      <w:pPr>
        <w:pStyle w:val="Default"/>
        <w:ind w:firstLine="567"/>
        <w:jc w:val="both"/>
        <w:rPr>
          <w:b/>
          <w:bCs/>
        </w:rPr>
      </w:pPr>
    </w:p>
    <w:p w:rsidR="00826ACD" w:rsidRPr="00054400" w:rsidRDefault="00826ACD" w:rsidP="00E67DBD">
      <w:pPr>
        <w:pStyle w:val="Default"/>
        <w:ind w:firstLine="567"/>
        <w:jc w:val="both"/>
      </w:pPr>
      <w:r w:rsidRPr="00054400">
        <w:rPr>
          <w:b/>
          <w:bCs/>
        </w:rPr>
        <w:t xml:space="preserve">Распределение детской деятельности в течение дня </w:t>
      </w:r>
    </w:p>
    <w:p w:rsidR="00826ACD" w:rsidRPr="00054400" w:rsidRDefault="00826ACD" w:rsidP="00E67DBD">
      <w:pPr>
        <w:pStyle w:val="Default"/>
        <w:numPr>
          <w:ilvl w:val="0"/>
          <w:numId w:val="69"/>
        </w:numPr>
        <w:ind w:left="0" w:firstLine="567"/>
        <w:jc w:val="both"/>
      </w:pPr>
      <w:r w:rsidRPr="00054400">
        <w:t xml:space="preserve">Приѐм детей, индивидуальная работа, самостоятельная игровая деятельность детей, трудовая деятельность. </w:t>
      </w:r>
    </w:p>
    <w:p w:rsidR="00826ACD" w:rsidRPr="00054400" w:rsidRDefault="00826ACD" w:rsidP="00E67DBD">
      <w:pPr>
        <w:pStyle w:val="Default"/>
        <w:numPr>
          <w:ilvl w:val="0"/>
          <w:numId w:val="69"/>
        </w:numPr>
        <w:ind w:left="0" w:firstLine="567"/>
        <w:jc w:val="both"/>
      </w:pPr>
      <w:r w:rsidRPr="00054400">
        <w:t xml:space="preserve">Коммуникативная деятельность, утренняя гимнастика, подготовка к завтраку, завтрак, игровая деятельность. </w:t>
      </w:r>
    </w:p>
    <w:p w:rsidR="00826ACD" w:rsidRPr="00054400" w:rsidRDefault="00826ACD" w:rsidP="00E67DBD">
      <w:pPr>
        <w:pStyle w:val="Default"/>
        <w:numPr>
          <w:ilvl w:val="0"/>
          <w:numId w:val="69"/>
        </w:numPr>
        <w:ind w:left="0" w:firstLine="567"/>
        <w:jc w:val="both"/>
      </w:pPr>
      <w:r w:rsidRPr="00054400">
        <w:t xml:space="preserve">Организованная образовательная деятельность: двигательная деятельность, продуктивная, коммуникативная, познавательно-исследовательская, музыкально-художественная. </w:t>
      </w:r>
    </w:p>
    <w:p w:rsidR="00826ACD" w:rsidRPr="00054400" w:rsidRDefault="00826ACD" w:rsidP="00E67DBD">
      <w:pPr>
        <w:pStyle w:val="Default"/>
        <w:numPr>
          <w:ilvl w:val="0"/>
          <w:numId w:val="69"/>
        </w:numPr>
        <w:ind w:left="0" w:firstLine="567"/>
        <w:jc w:val="both"/>
      </w:pPr>
      <w:r w:rsidRPr="00054400">
        <w:t xml:space="preserve">Прогулка: двигательная деятельность, игровая, коммуникативная, трудовая, познавательно-исследовательская </w:t>
      </w:r>
    </w:p>
    <w:p w:rsidR="00826ACD" w:rsidRPr="00054400" w:rsidRDefault="00826ACD" w:rsidP="00E67DBD">
      <w:pPr>
        <w:pStyle w:val="Default"/>
        <w:numPr>
          <w:ilvl w:val="0"/>
          <w:numId w:val="69"/>
        </w:numPr>
        <w:ind w:left="0" w:firstLine="567"/>
        <w:jc w:val="both"/>
      </w:pPr>
      <w:r w:rsidRPr="00054400">
        <w:t xml:space="preserve">Чтение художественной литературы, </w:t>
      </w:r>
    </w:p>
    <w:p w:rsidR="00826ACD" w:rsidRPr="00054400" w:rsidRDefault="00826ACD" w:rsidP="00E67DBD">
      <w:pPr>
        <w:pStyle w:val="Default"/>
        <w:numPr>
          <w:ilvl w:val="0"/>
          <w:numId w:val="69"/>
        </w:numPr>
        <w:ind w:left="0" w:firstLine="567"/>
        <w:jc w:val="both"/>
      </w:pPr>
      <w:r w:rsidRPr="00054400">
        <w:t xml:space="preserve">Подготовка к обеду, обед </w:t>
      </w:r>
    </w:p>
    <w:p w:rsidR="00826ACD" w:rsidRPr="00054400" w:rsidRDefault="00826ACD" w:rsidP="00E67DBD">
      <w:pPr>
        <w:pStyle w:val="Default"/>
        <w:numPr>
          <w:ilvl w:val="0"/>
          <w:numId w:val="69"/>
        </w:numPr>
        <w:ind w:left="0" w:firstLine="567"/>
        <w:jc w:val="both"/>
      </w:pPr>
      <w:r w:rsidRPr="00054400">
        <w:t xml:space="preserve">Сон, гимнастика после сна. </w:t>
      </w:r>
    </w:p>
    <w:p w:rsidR="00826ACD" w:rsidRPr="00054400" w:rsidRDefault="00826ACD" w:rsidP="00E67DBD">
      <w:pPr>
        <w:pStyle w:val="Default"/>
        <w:numPr>
          <w:ilvl w:val="0"/>
          <w:numId w:val="69"/>
        </w:numPr>
        <w:ind w:left="0" w:firstLine="567"/>
        <w:jc w:val="both"/>
      </w:pPr>
      <w:r w:rsidRPr="00054400">
        <w:t xml:space="preserve">Полдник, совместная деятельность педагога с детьми: продуктивная, игровая, познавательно-исследовательская, коммуникативная. </w:t>
      </w:r>
    </w:p>
    <w:p w:rsidR="00826ACD" w:rsidRPr="00054400" w:rsidRDefault="00826ACD" w:rsidP="00E67DBD">
      <w:pPr>
        <w:pStyle w:val="Default"/>
        <w:ind w:firstLine="567"/>
        <w:jc w:val="both"/>
      </w:pPr>
      <w:r w:rsidRPr="00054400">
        <w:lastRenderedPageBreak/>
        <w:t xml:space="preserve">Особое место в организации жизнедеятельности детей дошкольного возраста ДОУ занимает организации образовательного процесса. Этот процесс ориентируется на адекватные возрастные особенности воспитанников и обеспечивает реализацию образовательных задач по основным направлениям через совместную деятельность взрослых и детей и самостоятельную деятельность детей. </w:t>
      </w:r>
    </w:p>
    <w:p w:rsidR="00826ACD" w:rsidRPr="00054400" w:rsidRDefault="00826ACD" w:rsidP="00E67DBD">
      <w:pPr>
        <w:autoSpaceDE w:val="0"/>
        <w:autoSpaceDN w:val="0"/>
        <w:adjustRightInd w:val="0"/>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Задача воспитателя —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w:t>
      </w:r>
    </w:p>
    <w:p w:rsidR="00826ACD" w:rsidRPr="00054400" w:rsidRDefault="00826ACD" w:rsidP="00E67DBD">
      <w:pPr>
        <w:autoSpaceDE w:val="0"/>
        <w:autoSpaceDN w:val="0"/>
        <w:adjustRightInd w:val="0"/>
        <w:spacing w:after="0" w:line="240" w:lineRule="auto"/>
        <w:ind w:firstLine="567"/>
        <w:jc w:val="both"/>
        <w:rPr>
          <w:rFonts w:ascii="Times New Roman" w:hAnsi="Times New Roman" w:cs="Times New Roman"/>
          <w:sz w:val="24"/>
          <w:szCs w:val="24"/>
        </w:rPr>
      </w:pPr>
      <w:r w:rsidRPr="00054400">
        <w:rPr>
          <w:rFonts w:ascii="Times New Roman" w:hAnsi="Times New Roman" w:cs="Times New Roman"/>
          <w:sz w:val="24"/>
          <w:szCs w:val="24"/>
        </w:rPr>
        <w:t xml:space="preserve">Количество основных видов организованной образовательной деятельности составляется согласно программе  «От рождения до школы». Примерной общеобразовательной программы дошкольного образования /Под ред. Н.Е.Вераксы, Т.С.Комаровой, М.А. Васильевой. </w:t>
      </w:r>
    </w:p>
    <w:p w:rsidR="00DB0020" w:rsidRPr="00DB0020" w:rsidRDefault="00826ACD" w:rsidP="00DB0020">
      <w:pPr>
        <w:pStyle w:val="aa"/>
        <w:tabs>
          <w:tab w:val="left" w:pos="1239"/>
          <w:tab w:val="left" w:pos="2062"/>
          <w:tab w:val="left" w:pos="2122"/>
          <w:tab w:val="left" w:pos="2852"/>
          <w:tab w:val="left" w:pos="3804"/>
          <w:tab w:val="left" w:pos="4506"/>
          <w:tab w:val="left" w:pos="5590"/>
          <w:tab w:val="left" w:pos="5924"/>
          <w:tab w:val="left" w:pos="7079"/>
          <w:tab w:val="left" w:pos="7607"/>
          <w:tab w:val="left" w:pos="8224"/>
          <w:tab w:val="left" w:pos="8567"/>
        </w:tabs>
        <w:spacing w:before="0"/>
        <w:ind w:left="0" w:right="29" w:firstLine="567"/>
        <w:rPr>
          <w:sz w:val="24"/>
          <w:szCs w:val="24"/>
          <w:lang w:val="ru-RU"/>
        </w:rPr>
      </w:pPr>
      <w:r w:rsidRPr="00054400">
        <w:rPr>
          <w:sz w:val="24"/>
          <w:szCs w:val="24"/>
          <w:lang w:val="ru-RU"/>
        </w:rPr>
        <w:t>В</w:t>
      </w:r>
      <w:r w:rsidRPr="00054400">
        <w:rPr>
          <w:sz w:val="24"/>
          <w:szCs w:val="24"/>
          <w:lang w:val="ru-RU"/>
        </w:rPr>
        <w:tab/>
        <w:t>ДОУ</w:t>
      </w:r>
      <w:r w:rsidRPr="00054400">
        <w:rPr>
          <w:sz w:val="24"/>
          <w:szCs w:val="24"/>
          <w:lang w:val="ru-RU"/>
        </w:rPr>
        <w:tab/>
      </w:r>
      <w:r w:rsidRPr="00054400">
        <w:rPr>
          <w:sz w:val="24"/>
          <w:szCs w:val="24"/>
          <w:lang w:val="ru-RU"/>
        </w:rPr>
        <w:tab/>
        <w:t>при</w:t>
      </w:r>
      <w:r w:rsidRPr="00054400">
        <w:rPr>
          <w:sz w:val="24"/>
          <w:szCs w:val="24"/>
          <w:lang w:val="ru-RU"/>
        </w:rPr>
        <w:tab/>
        <w:t>реализации</w:t>
      </w:r>
      <w:r w:rsidRPr="00054400">
        <w:rPr>
          <w:sz w:val="24"/>
          <w:szCs w:val="24"/>
          <w:lang w:val="ru-RU"/>
        </w:rPr>
        <w:tab/>
        <w:t>основной</w:t>
      </w:r>
      <w:r w:rsidRPr="00054400">
        <w:rPr>
          <w:sz w:val="24"/>
          <w:szCs w:val="24"/>
          <w:lang w:val="ru-RU"/>
        </w:rPr>
        <w:tab/>
        <w:t>образовательной</w:t>
      </w:r>
      <w:r w:rsidRPr="00054400">
        <w:rPr>
          <w:sz w:val="24"/>
          <w:szCs w:val="24"/>
          <w:lang w:val="ru-RU"/>
        </w:rPr>
        <w:tab/>
      </w:r>
      <w:r w:rsidRPr="00054400">
        <w:rPr>
          <w:spacing w:val="-1"/>
          <w:sz w:val="24"/>
          <w:szCs w:val="24"/>
          <w:lang w:val="ru-RU"/>
        </w:rPr>
        <w:t>программы д</w:t>
      </w:r>
      <w:r w:rsidRPr="00054400">
        <w:rPr>
          <w:sz w:val="24"/>
          <w:szCs w:val="24"/>
          <w:lang w:val="ru-RU"/>
        </w:rPr>
        <w:t>ошкольного</w:t>
      </w:r>
      <w:r w:rsidRPr="00054400">
        <w:rPr>
          <w:sz w:val="24"/>
          <w:szCs w:val="24"/>
          <w:lang w:val="ru-RU"/>
        </w:rPr>
        <w:tab/>
        <w:t xml:space="preserve"> об</w:t>
      </w:r>
      <w:r w:rsidR="00E67DBD">
        <w:rPr>
          <w:sz w:val="24"/>
          <w:szCs w:val="24"/>
          <w:lang w:val="ru-RU"/>
        </w:rPr>
        <w:t>разования</w:t>
      </w:r>
      <w:r w:rsidR="00E67DBD">
        <w:rPr>
          <w:sz w:val="24"/>
          <w:szCs w:val="24"/>
          <w:lang w:val="ru-RU"/>
        </w:rPr>
        <w:tab/>
        <w:t>установлены</w:t>
      </w:r>
      <w:r w:rsidR="00E67DBD">
        <w:rPr>
          <w:sz w:val="24"/>
          <w:szCs w:val="24"/>
          <w:lang w:val="ru-RU"/>
        </w:rPr>
        <w:tab/>
        <w:t>каникулы,</w:t>
      </w:r>
      <w:r w:rsidRPr="00054400">
        <w:rPr>
          <w:sz w:val="24"/>
          <w:szCs w:val="24"/>
          <w:lang w:val="ru-RU"/>
        </w:rPr>
        <w:t>во</w:t>
      </w:r>
      <w:r w:rsidRPr="00054400">
        <w:rPr>
          <w:sz w:val="24"/>
          <w:szCs w:val="24"/>
          <w:lang w:val="ru-RU"/>
        </w:rPr>
        <w:tab/>
        <w:t>время</w:t>
      </w:r>
      <w:r w:rsidRPr="00054400">
        <w:rPr>
          <w:sz w:val="24"/>
          <w:szCs w:val="24"/>
          <w:lang w:val="ru-RU"/>
        </w:rPr>
        <w:tab/>
        <w:t xml:space="preserve"> которых проводят образовательную деятельность физкультурно-оздоровительной и художествен</w:t>
      </w:r>
      <w:r w:rsidR="00DB0020">
        <w:rPr>
          <w:sz w:val="24"/>
          <w:szCs w:val="24"/>
          <w:lang w:val="ru-RU"/>
        </w:rPr>
        <w:t>но-эстетической направленности.</w:t>
      </w:r>
    </w:p>
    <w:p w:rsidR="00DB0020" w:rsidRPr="00DB0020" w:rsidRDefault="00DB0020" w:rsidP="00DB0020">
      <w:pPr>
        <w:pStyle w:val="aa"/>
        <w:tabs>
          <w:tab w:val="left" w:pos="1239"/>
          <w:tab w:val="left" w:pos="2062"/>
          <w:tab w:val="left" w:pos="2122"/>
          <w:tab w:val="left" w:pos="2852"/>
          <w:tab w:val="left" w:pos="3804"/>
          <w:tab w:val="left" w:pos="4506"/>
          <w:tab w:val="left" w:pos="5590"/>
          <w:tab w:val="left" w:pos="5924"/>
          <w:tab w:val="left" w:pos="7079"/>
          <w:tab w:val="left" w:pos="7607"/>
          <w:tab w:val="left" w:pos="8224"/>
          <w:tab w:val="left" w:pos="8567"/>
        </w:tabs>
        <w:spacing w:before="0"/>
        <w:ind w:left="0" w:right="29" w:firstLine="567"/>
        <w:rPr>
          <w:sz w:val="24"/>
          <w:szCs w:val="24"/>
          <w:lang w:val="ru-RU"/>
        </w:rPr>
      </w:pPr>
    </w:p>
    <w:p w:rsidR="00DB0020" w:rsidRPr="00DB0020" w:rsidRDefault="002B5F8A" w:rsidP="00DB002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Примерный режим дня на холодный период года</w:t>
      </w:r>
      <w:r w:rsidR="00DB0020" w:rsidRPr="00DB0020">
        <w:rPr>
          <w:rFonts w:ascii="Times New Roman" w:eastAsia="Times New Roman" w:hAnsi="Times New Roman" w:cs="Times New Roman"/>
          <w:b/>
          <w:sz w:val="24"/>
          <w:szCs w:val="24"/>
        </w:rPr>
        <w:t>.</w:t>
      </w: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12"/>
        <w:gridCol w:w="2267"/>
        <w:gridCol w:w="2127"/>
        <w:gridCol w:w="2266"/>
        <w:gridCol w:w="2127"/>
        <w:gridCol w:w="2551"/>
      </w:tblGrid>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Мероприятия</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Вторая  группа раннего возраста</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Младшая группа</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Средняя группа</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Старшая группа</w:t>
            </w:r>
          </w:p>
        </w:tc>
        <w:tc>
          <w:tcPr>
            <w:tcW w:w="859" w:type="pct"/>
            <w:vAlign w:val="center"/>
          </w:tcPr>
          <w:p w:rsidR="009C0C2A" w:rsidRPr="00DB0020" w:rsidRDefault="009C0C2A" w:rsidP="00DB0020">
            <w:pPr>
              <w:spacing w:after="0" w:line="240" w:lineRule="auto"/>
              <w:jc w:val="center"/>
              <w:rPr>
                <w:rFonts w:ascii="Times New Roman" w:eastAsia="Times New Roman" w:hAnsi="Times New Roman" w:cs="Times New Roman"/>
                <w:b/>
                <w:sz w:val="24"/>
                <w:szCs w:val="24"/>
              </w:rPr>
            </w:pPr>
            <w:r w:rsidRPr="00DB0020">
              <w:rPr>
                <w:rFonts w:ascii="Times New Roman" w:eastAsia="Times New Roman" w:hAnsi="Times New Roman" w:cs="Times New Roman"/>
                <w:b/>
                <w:sz w:val="24"/>
                <w:szCs w:val="24"/>
              </w:rPr>
              <w:t>Подготовительная группа</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Прием, осмотр, игры.</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7.00-8.00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7.00-8.00</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7.00-8.00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7.00-8.00</w:t>
            </w:r>
          </w:p>
        </w:tc>
        <w:tc>
          <w:tcPr>
            <w:tcW w:w="859"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7.00-8.00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Утренняя гимнастика</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8:00-8:10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8:00-8:10</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8:00-8:10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8:00-8:10</w:t>
            </w:r>
          </w:p>
        </w:tc>
        <w:tc>
          <w:tcPr>
            <w:tcW w:w="859"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8:00-8:10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Подготовка к завтраку, завтрак</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8.10-8.40</w:t>
            </w:r>
          </w:p>
        </w:tc>
        <w:tc>
          <w:tcPr>
            <w:tcW w:w="716" w:type="pct"/>
            <w:vAlign w:val="center"/>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8.10-8.40</w:t>
            </w:r>
          </w:p>
        </w:tc>
        <w:tc>
          <w:tcPr>
            <w:tcW w:w="763" w:type="pct"/>
            <w:vAlign w:val="center"/>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8.10-8.40</w:t>
            </w:r>
          </w:p>
        </w:tc>
        <w:tc>
          <w:tcPr>
            <w:tcW w:w="716" w:type="pct"/>
            <w:vAlign w:val="center"/>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8.10-8.40</w:t>
            </w:r>
          </w:p>
        </w:tc>
        <w:tc>
          <w:tcPr>
            <w:tcW w:w="859" w:type="pct"/>
            <w:vAlign w:val="center"/>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8.10-8.40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 xml:space="preserve">Игры, </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самостоятельная деятельность</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8:40-9:00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8:40-9:00</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8:40-9:00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8:40-9:00</w:t>
            </w:r>
          </w:p>
        </w:tc>
        <w:tc>
          <w:tcPr>
            <w:tcW w:w="859"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8:40-9:00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 xml:space="preserve">Организованная деятельность (ОД) </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Пн.9.00-09.50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Вт.9.00-09.50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Ср.9.00-09.50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Чт.9.00-09.50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Пт.9.00-09.10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Пн.9.00-09.55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Вт.9.00-09.55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Ср.9.00-09.55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Чт.9.00-09.55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Пт.9.00-09.15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Пн.9.00-10.00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Вт.9.00-10.00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Ср.9.00-10.00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Чт.9.00-10.00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Пт.9.00-09.20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Пн.9.00-10.45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Вт.9.00-10.45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Ср.9.00-10.45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Чт.9.00-10.45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Пт.9.00-09.25</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Пн.9.00-10.50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Вт.9.00-10.50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Ср.9.00-10.50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Чт.9.00-10.50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Пт.9.00-10.10</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 xml:space="preserve">Игры, </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самостоятельная деятельность</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 промежутках между занятиями.</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См.сетку занятий.</w:t>
            </w:r>
          </w:p>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lastRenderedPageBreak/>
              <w:t>Пт.09.10-09.50</w:t>
            </w:r>
          </w:p>
        </w:tc>
        <w:tc>
          <w:tcPr>
            <w:tcW w:w="716" w:type="pct"/>
          </w:tcPr>
          <w:p w:rsidR="009C0C2A" w:rsidRPr="00DB0020" w:rsidRDefault="009C0C2A" w:rsidP="00DB0020">
            <w:pPr>
              <w:spacing w:after="0"/>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lastRenderedPageBreak/>
              <w:t>В промежутках между занятиями. См.сетку занятий.</w:t>
            </w:r>
          </w:p>
          <w:p w:rsidR="009C0C2A" w:rsidRPr="00DB0020" w:rsidRDefault="009C0C2A" w:rsidP="00DB0020">
            <w:pPr>
              <w:spacing w:after="0"/>
              <w:jc w:val="center"/>
              <w:rPr>
                <w:rFonts w:ascii="Times New Roman" w:eastAsia="Times New Roman" w:hAnsi="Times New Roman" w:cs="Times New Roman"/>
                <w:sz w:val="24"/>
                <w:szCs w:val="24"/>
                <w:lang w:eastAsia="en-US"/>
              </w:rPr>
            </w:pPr>
            <w:r w:rsidRPr="00DB0020">
              <w:rPr>
                <w:rFonts w:ascii="Times New Roman" w:eastAsia="Times New Roman" w:hAnsi="Times New Roman" w:cs="Times New Roman"/>
                <w:sz w:val="24"/>
                <w:szCs w:val="24"/>
              </w:rPr>
              <w:lastRenderedPageBreak/>
              <w:t>Пт.09.15-09.55</w:t>
            </w:r>
          </w:p>
        </w:tc>
        <w:tc>
          <w:tcPr>
            <w:tcW w:w="763" w:type="pct"/>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lastRenderedPageBreak/>
              <w:t>В промежутках между занятиями. См.сетку занятий.</w:t>
            </w:r>
          </w:p>
          <w:p w:rsidR="009C0C2A" w:rsidRPr="00DB0020" w:rsidRDefault="009C0C2A" w:rsidP="00DB0020">
            <w:pPr>
              <w:spacing w:after="0"/>
              <w:jc w:val="center"/>
              <w:rPr>
                <w:rFonts w:ascii="Times New Roman" w:eastAsia="Times New Roman" w:hAnsi="Times New Roman" w:cs="Times New Roman"/>
                <w:sz w:val="24"/>
                <w:szCs w:val="24"/>
                <w:lang w:eastAsia="en-US"/>
              </w:rPr>
            </w:pPr>
            <w:r w:rsidRPr="00DB0020">
              <w:rPr>
                <w:rFonts w:ascii="Times New Roman" w:eastAsia="Times New Roman" w:hAnsi="Times New Roman" w:cs="Times New Roman"/>
                <w:sz w:val="24"/>
                <w:szCs w:val="24"/>
                <w:lang w:eastAsia="en-US"/>
              </w:rPr>
              <w:lastRenderedPageBreak/>
              <w:t>Пт.09.20-10.00</w:t>
            </w:r>
          </w:p>
        </w:tc>
        <w:tc>
          <w:tcPr>
            <w:tcW w:w="716" w:type="pct"/>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lastRenderedPageBreak/>
              <w:t>В промежутках между занятиями. См.сетку занятий.</w:t>
            </w:r>
          </w:p>
          <w:p w:rsidR="009C0C2A" w:rsidRPr="00DB0020" w:rsidRDefault="008A2C34" w:rsidP="00DB0020">
            <w:pPr>
              <w:spacing w:after="0"/>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Пт.09.25-10.45</w:t>
            </w:r>
          </w:p>
        </w:tc>
        <w:tc>
          <w:tcPr>
            <w:tcW w:w="859" w:type="pct"/>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lastRenderedPageBreak/>
              <w:t>В промежутках между занятиями. См.сетку занятий.</w:t>
            </w:r>
          </w:p>
          <w:p w:rsidR="009C0C2A" w:rsidRPr="00DB0020" w:rsidRDefault="006C6D4E" w:rsidP="00DB0020">
            <w:pPr>
              <w:spacing w:after="0"/>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Пт.10.10</w:t>
            </w:r>
            <w:r w:rsidR="008A2C34">
              <w:rPr>
                <w:rFonts w:ascii="Times New Roman" w:eastAsia="Times New Roman" w:hAnsi="Times New Roman" w:cs="Times New Roman"/>
                <w:sz w:val="24"/>
                <w:szCs w:val="24"/>
                <w:lang w:eastAsia="en-US"/>
              </w:rPr>
              <w:t>-10.50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lastRenderedPageBreak/>
              <w:t>Второй завтрак</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09:50-09.55</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9:55-10.00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10:00-10.05</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10:05-10.10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10:10-10.15</w:t>
            </w:r>
          </w:p>
        </w:tc>
      </w:tr>
      <w:tr w:rsidR="009C0C2A" w:rsidRPr="00DB0020" w:rsidTr="009C0C2A">
        <w:trPr>
          <w:trHeight w:val="788"/>
        </w:trPr>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Подготовка к прогулке, прогулка.</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09.55-11.00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10.00-11.30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10.05-11.40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10.45-12.10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10.50-12.15</w:t>
            </w:r>
          </w:p>
        </w:tc>
      </w:tr>
      <w:tr w:rsidR="009C0C2A" w:rsidRPr="00DB0020" w:rsidTr="009C0C2A">
        <w:trPr>
          <w:trHeight w:val="600"/>
        </w:trPr>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Возвращение  с прогулки.Подготовка к обеду.</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11.00-11.30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11.30-12.00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11.40-12.10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12.10-12.20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12.15-12.25</w:t>
            </w:r>
          </w:p>
        </w:tc>
      </w:tr>
      <w:tr w:rsidR="009C0C2A" w:rsidRPr="00DB0020" w:rsidTr="009C0C2A">
        <w:trPr>
          <w:trHeight w:val="420"/>
        </w:trPr>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Обед</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11.30-12.00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12.00-12.30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12.10-12.40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12.20-12.50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12.25-12.55</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Подготовка ко  сну, дневной сон.</w:t>
            </w:r>
          </w:p>
        </w:tc>
        <w:tc>
          <w:tcPr>
            <w:tcW w:w="763" w:type="pct"/>
            <w:tcBorders>
              <w:bottom w:val="single" w:sz="4" w:space="0" w:color="auto"/>
            </w:tcBorders>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12.00-15.00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12.30-15.00</w:t>
            </w:r>
          </w:p>
        </w:tc>
        <w:tc>
          <w:tcPr>
            <w:tcW w:w="763"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12.40-15.00</w:t>
            </w:r>
          </w:p>
        </w:tc>
        <w:tc>
          <w:tcPr>
            <w:tcW w:w="716"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12.50-15.00</w:t>
            </w:r>
          </w:p>
        </w:tc>
        <w:tc>
          <w:tcPr>
            <w:tcW w:w="859" w:type="pct"/>
            <w:vAlign w:val="center"/>
          </w:tcPr>
          <w:p w:rsidR="009C0C2A" w:rsidRPr="00DB0020" w:rsidRDefault="009C0C2A" w:rsidP="00DB0020">
            <w:pPr>
              <w:spacing w:after="0" w:line="240" w:lineRule="auto"/>
              <w:jc w:val="center"/>
              <w:rPr>
                <w:rFonts w:ascii="Times New Roman" w:eastAsia="Times New Roman" w:hAnsi="Times New Roman" w:cs="Times New Roman"/>
                <w:sz w:val="24"/>
                <w:szCs w:val="24"/>
              </w:rPr>
            </w:pPr>
          </w:p>
          <w:p w:rsidR="009C0C2A" w:rsidRPr="00DB0020" w:rsidRDefault="009C0C2A" w:rsidP="00DB0020">
            <w:pPr>
              <w:spacing w:after="0" w:line="240" w:lineRule="auto"/>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12.55-15.00</w:t>
            </w:r>
          </w:p>
        </w:tc>
      </w:tr>
      <w:tr w:rsidR="009C0C2A" w:rsidRPr="00DB0020" w:rsidTr="009C0C2A">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Подъем</w:t>
            </w:r>
          </w:p>
        </w:tc>
        <w:tc>
          <w:tcPr>
            <w:tcW w:w="763" w:type="pct"/>
            <w:vAlign w:val="bottom"/>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15.00-15.15</w:t>
            </w:r>
          </w:p>
        </w:tc>
        <w:tc>
          <w:tcPr>
            <w:tcW w:w="716" w:type="pct"/>
            <w:vAlign w:val="bottom"/>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15.00-15.15</w:t>
            </w:r>
          </w:p>
        </w:tc>
        <w:tc>
          <w:tcPr>
            <w:tcW w:w="763" w:type="pct"/>
            <w:vAlign w:val="bottom"/>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15.00-15.10</w:t>
            </w:r>
          </w:p>
        </w:tc>
        <w:tc>
          <w:tcPr>
            <w:tcW w:w="716" w:type="pct"/>
            <w:vAlign w:val="bottom"/>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15.00-15.10</w:t>
            </w:r>
          </w:p>
        </w:tc>
        <w:tc>
          <w:tcPr>
            <w:tcW w:w="859" w:type="pct"/>
            <w:vAlign w:val="bottom"/>
          </w:tcPr>
          <w:p w:rsidR="009C0C2A" w:rsidRPr="00DB0020" w:rsidRDefault="009C0C2A" w:rsidP="00DB0020">
            <w:pPr>
              <w:jc w:val="center"/>
              <w:rPr>
                <w:rFonts w:ascii="Calibri" w:eastAsia="Calibri" w:hAnsi="Calibri" w:cs="Times New Roman"/>
                <w:sz w:val="24"/>
                <w:szCs w:val="24"/>
                <w:lang w:eastAsia="en-US"/>
              </w:rPr>
            </w:pPr>
            <w:r w:rsidRPr="00DB0020">
              <w:rPr>
                <w:rFonts w:ascii="Times New Roman" w:eastAsia="Times New Roman" w:hAnsi="Times New Roman" w:cs="Times New Roman"/>
                <w:sz w:val="24"/>
                <w:szCs w:val="24"/>
              </w:rPr>
              <w:t>15.00-15.10</w:t>
            </w:r>
          </w:p>
        </w:tc>
      </w:tr>
      <w:tr w:rsidR="009C0C2A" w:rsidRPr="00DB0020" w:rsidTr="009C0C2A">
        <w:trPr>
          <w:trHeight w:val="341"/>
        </w:trPr>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Полдник</w:t>
            </w:r>
          </w:p>
          <w:p w:rsidR="009C0C2A" w:rsidRPr="00DB0020" w:rsidRDefault="009C0C2A" w:rsidP="00DB0020">
            <w:pPr>
              <w:spacing w:after="0"/>
              <w:jc w:val="center"/>
              <w:rPr>
                <w:rFonts w:ascii="Times New Roman" w:eastAsia="Times New Roman" w:hAnsi="Times New Roman" w:cs="Times New Roman"/>
                <w:sz w:val="24"/>
                <w:szCs w:val="24"/>
              </w:rPr>
            </w:pP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15.15-15.30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15.15-15.30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15.10-15.20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15.10-15.20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15.10-15.20</w:t>
            </w:r>
          </w:p>
        </w:tc>
      </w:tr>
      <w:tr w:rsidR="009C0C2A" w:rsidRPr="00DB0020" w:rsidTr="009C0C2A">
        <w:trPr>
          <w:trHeight w:val="270"/>
        </w:trPr>
        <w:tc>
          <w:tcPr>
            <w:tcW w:w="1182"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Игры,  уход домой</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15.30-16.00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15.30-16.00</w:t>
            </w:r>
          </w:p>
        </w:tc>
        <w:tc>
          <w:tcPr>
            <w:tcW w:w="763"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15.20-16.00</w:t>
            </w:r>
          </w:p>
        </w:tc>
        <w:tc>
          <w:tcPr>
            <w:tcW w:w="716"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15.20-16.00</w:t>
            </w:r>
          </w:p>
        </w:tc>
        <w:tc>
          <w:tcPr>
            <w:tcW w:w="859" w:type="pct"/>
            <w:vAlign w:val="center"/>
          </w:tcPr>
          <w:p w:rsidR="009C0C2A" w:rsidRPr="00DB0020" w:rsidRDefault="009C0C2A" w:rsidP="00DB0020">
            <w:pPr>
              <w:spacing w:after="0"/>
              <w:jc w:val="center"/>
              <w:rPr>
                <w:rFonts w:ascii="Times New Roman" w:eastAsia="Times New Roman" w:hAnsi="Times New Roman" w:cs="Times New Roman"/>
                <w:sz w:val="24"/>
                <w:szCs w:val="24"/>
              </w:rPr>
            </w:pPr>
            <w:r w:rsidRPr="00DB0020">
              <w:rPr>
                <w:rFonts w:ascii="Times New Roman" w:eastAsia="Times New Roman" w:hAnsi="Times New Roman" w:cs="Times New Roman"/>
                <w:sz w:val="24"/>
                <w:szCs w:val="24"/>
              </w:rPr>
              <w:t>15.20-16.00</w:t>
            </w:r>
          </w:p>
        </w:tc>
      </w:tr>
    </w:tbl>
    <w:p w:rsidR="002B5F8A" w:rsidRDefault="002B5F8A" w:rsidP="002B5F8A">
      <w:pPr>
        <w:jc w:val="center"/>
        <w:rPr>
          <w:rFonts w:ascii="Times New Roman" w:eastAsia="Times New Roman" w:hAnsi="Times New Roman" w:cs="Times New Roman"/>
          <w:b/>
          <w:sz w:val="24"/>
          <w:szCs w:val="24"/>
          <w:lang w:val="en-US"/>
        </w:rPr>
      </w:pPr>
    </w:p>
    <w:p w:rsidR="002B5F8A" w:rsidRPr="002B5F8A" w:rsidRDefault="002B5F8A" w:rsidP="002B5F8A">
      <w:pPr>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Примерный режим дня на летний оздоровительный период.</w:t>
      </w: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10"/>
        <w:gridCol w:w="2269"/>
        <w:gridCol w:w="2127"/>
        <w:gridCol w:w="2266"/>
        <w:gridCol w:w="2127"/>
        <w:gridCol w:w="2551"/>
      </w:tblGrid>
      <w:tr w:rsidR="009C0C2A" w:rsidRPr="002B5F8A" w:rsidTr="009C0C2A">
        <w:trPr>
          <w:trHeight w:val="870"/>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Мероприятия</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Вторая  группа раннего возраста</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Младшая  группа</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Средняя группа</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Старшая группа</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b/>
                <w:sz w:val="24"/>
                <w:szCs w:val="24"/>
              </w:rPr>
            </w:pPr>
            <w:r w:rsidRPr="002B5F8A">
              <w:rPr>
                <w:rFonts w:ascii="Times New Roman" w:eastAsia="Times New Roman" w:hAnsi="Times New Roman" w:cs="Times New Roman"/>
                <w:b/>
                <w:sz w:val="24"/>
                <w:szCs w:val="24"/>
              </w:rPr>
              <w:t>Подготовительная группа</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 xml:space="preserve">Приём детей </w:t>
            </w:r>
          </w:p>
        </w:tc>
        <w:tc>
          <w:tcPr>
            <w:tcW w:w="764"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7.00 - 8.10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7.00 - 8.10</w:t>
            </w:r>
          </w:p>
        </w:tc>
        <w:tc>
          <w:tcPr>
            <w:tcW w:w="763"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7.00 - 8.10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7.00 - 8.1</w:t>
            </w:r>
            <w:r w:rsidRPr="002B5F8A">
              <w:rPr>
                <w:rFonts w:ascii="Times New Roman" w:eastAsia="Times New Roman" w:hAnsi="Times New Roman" w:cs="Times New Roman"/>
                <w:sz w:val="24"/>
                <w:szCs w:val="24"/>
                <w:lang w:val="en-US"/>
              </w:rPr>
              <w:t>0</w:t>
            </w:r>
          </w:p>
        </w:tc>
        <w:tc>
          <w:tcPr>
            <w:tcW w:w="859"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7.00 - 8.1</w:t>
            </w:r>
            <w:r w:rsidRPr="002B5F8A">
              <w:rPr>
                <w:rFonts w:ascii="Times New Roman" w:eastAsia="Times New Roman" w:hAnsi="Times New Roman" w:cs="Times New Roman"/>
                <w:sz w:val="24"/>
                <w:szCs w:val="24"/>
                <w:lang w:val="en-US"/>
              </w:rPr>
              <w:t>0</w:t>
            </w:r>
          </w:p>
        </w:tc>
      </w:tr>
      <w:tr w:rsidR="009C0C2A" w:rsidRPr="002B5F8A" w:rsidTr="009C0C2A">
        <w:trPr>
          <w:trHeight w:val="447"/>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Утренняя зарядка</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8.10-8.15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8.10-8.15</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8.1</w:t>
            </w:r>
            <w:r w:rsidRPr="002B5F8A">
              <w:rPr>
                <w:rFonts w:ascii="Times New Roman" w:eastAsia="Times New Roman" w:hAnsi="Times New Roman" w:cs="Times New Roman"/>
                <w:sz w:val="24"/>
                <w:szCs w:val="24"/>
                <w:lang w:val="en-US"/>
              </w:rPr>
              <w:t>0</w:t>
            </w:r>
            <w:r w:rsidRPr="002B5F8A">
              <w:rPr>
                <w:rFonts w:ascii="Times New Roman" w:eastAsia="Times New Roman" w:hAnsi="Times New Roman" w:cs="Times New Roman"/>
                <w:sz w:val="24"/>
                <w:szCs w:val="24"/>
              </w:rPr>
              <w:t>-8.2</w:t>
            </w:r>
            <w:r w:rsidRPr="002B5F8A">
              <w:rPr>
                <w:rFonts w:ascii="Times New Roman" w:eastAsia="Times New Roman" w:hAnsi="Times New Roman" w:cs="Times New Roman"/>
                <w:sz w:val="24"/>
                <w:szCs w:val="24"/>
                <w:lang w:val="en-US"/>
              </w:rPr>
              <w:t>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8.1</w:t>
            </w:r>
            <w:r w:rsidRPr="002B5F8A">
              <w:rPr>
                <w:rFonts w:ascii="Times New Roman" w:eastAsia="Times New Roman" w:hAnsi="Times New Roman" w:cs="Times New Roman"/>
                <w:sz w:val="24"/>
                <w:szCs w:val="24"/>
                <w:lang w:val="en-US"/>
              </w:rPr>
              <w:t>0</w:t>
            </w:r>
            <w:r w:rsidRPr="002B5F8A">
              <w:rPr>
                <w:rFonts w:ascii="Times New Roman" w:eastAsia="Times New Roman" w:hAnsi="Times New Roman" w:cs="Times New Roman"/>
                <w:sz w:val="24"/>
                <w:szCs w:val="24"/>
              </w:rPr>
              <w:t>-8.2</w:t>
            </w:r>
            <w:r w:rsidRPr="002B5F8A">
              <w:rPr>
                <w:rFonts w:ascii="Times New Roman" w:eastAsia="Times New Roman" w:hAnsi="Times New Roman" w:cs="Times New Roman"/>
                <w:sz w:val="24"/>
                <w:szCs w:val="24"/>
                <w:lang w:val="en-US"/>
              </w:rPr>
              <w:t>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8.1</w:t>
            </w:r>
            <w:r w:rsidRPr="002B5F8A">
              <w:rPr>
                <w:rFonts w:ascii="Times New Roman" w:eastAsia="Times New Roman" w:hAnsi="Times New Roman" w:cs="Times New Roman"/>
                <w:sz w:val="24"/>
                <w:szCs w:val="24"/>
                <w:lang w:val="en-US"/>
              </w:rPr>
              <w:t>0</w:t>
            </w:r>
            <w:r w:rsidRPr="002B5F8A">
              <w:rPr>
                <w:rFonts w:ascii="Times New Roman" w:eastAsia="Times New Roman" w:hAnsi="Times New Roman" w:cs="Times New Roman"/>
                <w:sz w:val="24"/>
                <w:szCs w:val="24"/>
              </w:rPr>
              <w:t>-8.2</w:t>
            </w:r>
            <w:r w:rsidRPr="002B5F8A">
              <w:rPr>
                <w:rFonts w:ascii="Times New Roman" w:eastAsia="Times New Roman" w:hAnsi="Times New Roman" w:cs="Times New Roman"/>
                <w:sz w:val="24"/>
                <w:szCs w:val="24"/>
                <w:lang w:val="en-US"/>
              </w:rPr>
              <w:t>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Гигиенические процедуры</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8.20 - 8.3</w:t>
            </w:r>
            <w:r w:rsidRPr="002B5F8A">
              <w:rPr>
                <w:rFonts w:ascii="Times New Roman" w:eastAsia="Times New Roman" w:hAnsi="Times New Roman" w:cs="Times New Roman"/>
                <w:sz w:val="24"/>
                <w:szCs w:val="24"/>
                <w:lang w:val="en-US"/>
              </w:rPr>
              <w:t>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8.20 - 8.3</w:t>
            </w:r>
            <w:r w:rsidRPr="002B5F8A">
              <w:rPr>
                <w:rFonts w:ascii="Times New Roman" w:eastAsia="Times New Roman" w:hAnsi="Times New Roman" w:cs="Times New Roman"/>
                <w:sz w:val="24"/>
                <w:szCs w:val="24"/>
                <w:lang w:val="en-US"/>
              </w:rPr>
              <w:t>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8.20 – 8.30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lang w:val="en-US"/>
              </w:rPr>
            </w:pPr>
            <w:r w:rsidRPr="002B5F8A">
              <w:rPr>
                <w:rFonts w:ascii="Times New Roman" w:eastAsia="Times New Roman" w:hAnsi="Times New Roman" w:cs="Times New Roman"/>
                <w:sz w:val="24"/>
                <w:szCs w:val="24"/>
              </w:rPr>
              <w:t>8.</w:t>
            </w:r>
            <w:r w:rsidRPr="002B5F8A">
              <w:rPr>
                <w:rFonts w:ascii="Times New Roman" w:eastAsia="Times New Roman" w:hAnsi="Times New Roman" w:cs="Times New Roman"/>
                <w:sz w:val="24"/>
                <w:szCs w:val="24"/>
                <w:lang w:val="en-US"/>
              </w:rPr>
              <w:t>20</w:t>
            </w:r>
            <w:r w:rsidRPr="002B5F8A">
              <w:rPr>
                <w:rFonts w:ascii="Times New Roman" w:eastAsia="Times New Roman" w:hAnsi="Times New Roman" w:cs="Times New Roman"/>
                <w:sz w:val="24"/>
                <w:szCs w:val="24"/>
              </w:rPr>
              <w:t xml:space="preserve"> - 8.3</w:t>
            </w:r>
            <w:r w:rsidRPr="002B5F8A">
              <w:rPr>
                <w:rFonts w:ascii="Times New Roman" w:eastAsia="Times New Roman" w:hAnsi="Times New Roman" w:cs="Times New Roman"/>
                <w:sz w:val="24"/>
                <w:szCs w:val="24"/>
                <w:lang w:val="en-US"/>
              </w:rPr>
              <w:t>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w:t>
            </w:r>
            <w:r w:rsidRPr="002B5F8A">
              <w:rPr>
                <w:rFonts w:ascii="Times New Roman" w:eastAsia="Times New Roman" w:hAnsi="Times New Roman" w:cs="Times New Roman"/>
                <w:sz w:val="24"/>
                <w:szCs w:val="24"/>
                <w:lang w:val="en-US"/>
              </w:rPr>
              <w:t>20</w:t>
            </w:r>
            <w:r w:rsidRPr="002B5F8A">
              <w:rPr>
                <w:rFonts w:ascii="Times New Roman" w:eastAsia="Times New Roman" w:hAnsi="Times New Roman" w:cs="Times New Roman"/>
                <w:sz w:val="24"/>
                <w:szCs w:val="24"/>
              </w:rPr>
              <w:t xml:space="preserve"> –8.</w:t>
            </w:r>
            <w:r w:rsidRPr="002B5F8A">
              <w:rPr>
                <w:rFonts w:ascii="Times New Roman" w:eastAsia="Times New Roman" w:hAnsi="Times New Roman" w:cs="Times New Roman"/>
                <w:sz w:val="24"/>
                <w:szCs w:val="24"/>
                <w:lang w:val="en-US"/>
              </w:rPr>
              <w:t>3</w:t>
            </w:r>
            <w:r w:rsidRPr="002B5F8A">
              <w:rPr>
                <w:rFonts w:ascii="Times New Roman" w:eastAsia="Times New Roman" w:hAnsi="Times New Roman" w:cs="Times New Roman"/>
                <w:sz w:val="24"/>
                <w:szCs w:val="24"/>
              </w:rPr>
              <w:t>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 xml:space="preserve">Завтрак </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8.3</w:t>
            </w:r>
            <w:r w:rsidRPr="002B5F8A">
              <w:rPr>
                <w:rFonts w:ascii="Times New Roman" w:eastAsia="Times New Roman" w:hAnsi="Times New Roman" w:cs="Times New Roman"/>
                <w:sz w:val="24"/>
                <w:szCs w:val="24"/>
                <w:lang w:val="en-US"/>
              </w:rPr>
              <w:t>0</w:t>
            </w:r>
            <w:r w:rsidRPr="002B5F8A">
              <w:rPr>
                <w:rFonts w:ascii="Times New Roman" w:eastAsia="Times New Roman" w:hAnsi="Times New Roman" w:cs="Times New Roman"/>
                <w:sz w:val="24"/>
                <w:szCs w:val="24"/>
              </w:rPr>
              <w:t>-8.</w:t>
            </w:r>
            <w:r w:rsidRPr="002B5F8A">
              <w:rPr>
                <w:rFonts w:ascii="Times New Roman" w:eastAsia="Times New Roman" w:hAnsi="Times New Roman" w:cs="Times New Roman"/>
                <w:sz w:val="24"/>
                <w:szCs w:val="24"/>
                <w:lang w:val="en-US"/>
              </w:rPr>
              <w:t>4</w:t>
            </w:r>
            <w:r w:rsidRPr="002B5F8A">
              <w:rPr>
                <w:rFonts w:ascii="Times New Roman" w:eastAsia="Times New Roman" w:hAnsi="Times New Roman" w:cs="Times New Roman"/>
                <w:sz w:val="24"/>
                <w:szCs w:val="24"/>
              </w:rPr>
              <w:t>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8.3</w:t>
            </w:r>
            <w:r w:rsidRPr="002B5F8A">
              <w:rPr>
                <w:rFonts w:ascii="Times New Roman" w:eastAsia="Times New Roman" w:hAnsi="Times New Roman" w:cs="Times New Roman"/>
                <w:sz w:val="24"/>
                <w:szCs w:val="24"/>
                <w:lang w:val="en-US"/>
              </w:rPr>
              <w:t xml:space="preserve">0 </w:t>
            </w:r>
            <w:r w:rsidRPr="002B5F8A">
              <w:rPr>
                <w:rFonts w:ascii="Times New Roman" w:eastAsia="Times New Roman" w:hAnsi="Times New Roman" w:cs="Times New Roman"/>
                <w:sz w:val="24"/>
                <w:szCs w:val="24"/>
              </w:rPr>
              <w:t>-8.</w:t>
            </w:r>
            <w:r w:rsidRPr="002B5F8A">
              <w:rPr>
                <w:rFonts w:ascii="Times New Roman" w:eastAsia="Times New Roman" w:hAnsi="Times New Roman" w:cs="Times New Roman"/>
                <w:sz w:val="24"/>
                <w:szCs w:val="24"/>
                <w:lang w:val="en-US"/>
              </w:rPr>
              <w:t>4</w:t>
            </w:r>
            <w:r w:rsidRPr="002B5F8A">
              <w:rPr>
                <w:rFonts w:ascii="Times New Roman" w:eastAsia="Times New Roman" w:hAnsi="Times New Roman" w:cs="Times New Roman"/>
                <w:sz w:val="24"/>
                <w:szCs w:val="24"/>
              </w:rPr>
              <w:t>5</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8.30 – 8.40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8.3</w:t>
            </w:r>
            <w:r w:rsidRPr="002B5F8A">
              <w:rPr>
                <w:rFonts w:ascii="Times New Roman" w:eastAsia="Times New Roman" w:hAnsi="Times New Roman" w:cs="Times New Roman"/>
                <w:sz w:val="24"/>
                <w:szCs w:val="24"/>
                <w:lang w:val="en-US"/>
              </w:rPr>
              <w:t>0</w:t>
            </w:r>
            <w:r w:rsidRPr="002B5F8A">
              <w:rPr>
                <w:rFonts w:ascii="Times New Roman" w:eastAsia="Times New Roman" w:hAnsi="Times New Roman" w:cs="Times New Roman"/>
                <w:sz w:val="24"/>
                <w:szCs w:val="24"/>
              </w:rPr>
              <w:t xml:space="preserve"> – 8.</w:t>
            </w:r>
            <w:r w:rsidRPr="002B5F8A">
              <w:rPr>
                <w:rFonts w:ascii="Times New Roman" w:eastAsia="Times New Roman" w:hAnsi="Times New Roman" w:cs="Times New Roman"/>
                <w:sz w:val="24"/>
                <w:szCs w:val="24"/>
                <w:lang w:val="en-US"/>
              </w:rPr>
              <w:t>4</w:t>
            </w:r>
            <w:r w:rsidRPr="002B5F8A">
              <w:rPr>
                <w:rFonts w:ascii="Times New Roman" w:eastAsia="Times New Roman" w:hAnsi="Times New Roman" w:cs="Times New Roman"/>
                <w:sz w:val="24"/>
                <w:szCs w:val="24"/>
              </w:rPr>
              <w:t>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w:t>
            </w:r>
            <w:r w:rsidRPr="002B5F8A">
              <w:rPr>
                <w:rFonts w:ascii="Times New Roman" w:eastAsia="Times New Roman" w:hAnsi="Times New Roman" w:cs="Times New Roman"/>
                <w:sz w:val="24"/>
                <w:szCs w:val="24"/>
                <w:lang w:val="en-US"/>
              </w:rPr>
              <w:t>3</w:t>
            </w:r>
            <w:r w:rsidRPr="002B5F8A">
              <w:rPr>
                <w:rFonts w:ascii="Times New Roman" w:eastAsia="Times New Roman" w:hAnsi="Times New Roman" w:cs="Times New Roman"/>
                <w:sz w:val="24"/>
                <w:szCs w:val="24"/>
              </w:rPr>
              <w:t>0 –8.</w:t>
            </w:r>
            <w:r w:rsidRPr="002B5F8A">
              <w:rPr>
                <w:rFonts w:ascii="Times New Roman" w:eastAsia="Times New Roman" w:hAnsi="Times New Roman" w:cs="Times New Roman"/>
                <w:sz w:val="24"/>
                <w:szCs w:val="24"/>
                <w:lang w:val="en-US"/>
              </w:rPr>
              <w:t>4</w:t>
            </w:r>
            <w:r w:rsidRPr="002B5F8A">
              <w:rPr>
                <w:rFonts w:ascii="Times New Roman" w:eastAsia="Times New Roman" w:hAnsi="Times New Roman" w:cs="Times New Roman"/>
                <w:sz w:val="24"/>
                <w:szCs w:val="24"/>
              </w:rPr>
              <w:t>0</w:t>
            </w:r>
          </w:p>
        </w:tc>
      </w:tr>
      <w:tr w:rsidR="009C0C2A" w:rsidRPr="002B5F8A" w:rsidTr="009C0C2A">
        <w:trPr>
          <w:trHeight w:val="447"/>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Свободная деятельность</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8.50-9.00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8.50-9.00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8.50 – 9.00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8.50 – 9.00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8.50 –9.00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lastRenderedPageBreak/>
              <w:t>ОД</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9.10 -9.20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9.10 -9.25</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9.25 -9.45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9.25 -9.50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9.25 -10.00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2-й завтрак</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10.00-10.10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10.00-10.10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10.00 -10.05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10.00 -10.05</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ind w:right="152"/>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10.00-10.05</w:t>
            </w:r>
          </w:p>
        </w:tc>
      </w:tr>
      <w:tr w:rsidR="009C0C2A" w:rsidRPr="002B5F8A" w:rsidTr="009C0C2A">
        <w:trPr>
          <w:trHeight w:val="447"/>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Подготовка к прогулке</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10.10 – 10.15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10.10 – 10.15</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10.05 – 10.10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10.05 – 10.10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10.05 – 10.10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 xml:space="preserve">Прогулка </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10.15– 11.15</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10.15– 11.30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10.10– 11.50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10.10– 12.00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10.10– 12.00</w:t>
            </w:r>
          </w:p>
        </w:tc>
      </w:tr>
      <w:tr w:rsidR="009C0C2A" w:rsidRPr="002B5F8A" w:rsidTr="009C0C2A">
        <w:trPr>
          <w:trHeight w:val="518"/>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Возвращение с прогулки,гигиенические процедуры</w:t>
            </w:r>
          </w:p>
        </w:tc>
        <w:tc>
          <w:tcPr>
            <w:tcW w:w="764"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11.15 – 11.30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11.30 – 11.40</w:t>
            </w:r>
          </w:p>
        </w:tc>
        <w:tc>
          <w:tcPr>
            <w:tcW w:w="763"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11.50 – 12.00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12.00 – 12.10</w:t>
            </w:r>
          </w:p>
        </w:tc>
        <w:tc>
          <w:tcPr>
            <w:tcW w:w="859"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12.00 – 12.10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 xml:space="preserve">Обед </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11.30-12.00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11.40-12.00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12.00-12.20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12.10-12.30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12.10-12.30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Дневной сон</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12.10.-15.00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12.10-15.00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12.20-15.00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12.30-15.00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12.30-15.00</w:t>
            </w:r>
          </w:p>
        </w:tc>
      </w:tr>
      <w:tr w:rsidR="009C0C2A" w:rsidRPr="002B5F8A" w:rsidTr="009C0C2A">
        <w:trPr>
          <w:trHeight w:val="535"/>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Подъем детей, гигие-нические процедуры</w:t>
            </w:r>
          </w:p>
        </w:tc>
        <w:tc>
          <w:tcPr>
            <w:tcW w:w="764"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15.05-15.15</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15.05-15.15</w:t>
            </w:r>
          </w:p>
        </w:tc>
        <w:tc>
          <w:tcPr>
            <w:tcW w:w="763"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15.00-15.10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15.00-15.10</w:t>
            </w:r>
          </w:p>
        </w:tc>
        <w:tc>
          <w:tcPr>
            <w:tcW w:w="859"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15.00-15.10</w:t>
            </w:r>
          </w:p>
        </w:tc>
      </w:tr>
      <w:tr w:rsidR="009C0C2A" w:rsidRPr="002B5F8A" w:rsidTr="009C0C2A">
        <w:trPr>
          <w:trHeight w:val="424"/>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Полдник</w:t>
            </w:r>
          </w:p>
        </w:tc>
        <w:tc>
          <w:tcPr>
            <w:tcW w:w="764"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15.15-15.30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15.15-15.30</w:t>
            </w:r>
          </w:p>
        </w:tc>
        <w:tc>
          <w:tcPr>
            <w:tcW w:w="763"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15.10-15.20</w:t>
            </w:r>
          </w:p>
        </w:tc>
        <w:tc>
          <w:tcPr>
            <w:tcW w:w="716"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15.10-15.20</w:t>
            </w:r>
          </w:p>
        </w:tc>
        <w:tc>
          <w:tcPr>
            <w:tcW w:w="859"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15.10-15.20</w:t>
            </w:r>
          </w:p>
        </w:tc>
      </w:tr>
      <w:tr w:rsidR="009C0C2A" w:rsidRPr="002B5F8A" w:rsidTr="009C0C2A">
        <w:trPr>
          <w:trHeight w:val="562"/>
        </w:trPr>
        <w:tc>
          <w:tcPr>
            <w:tcW w:w="1182" w:type="pct"/>
            <w:tcBorders>
              <w:top w:val="single" w:sz="4" w:space="0" w:color="auto"/>
              <w:left w:val="single" w:sz="4" w:space="0" w:color="auto"/>
              <w:bottom w:val="single" w:sz="4" w:space="0" w:color="auto"/>
              <w:right w:val="single" w:sz="4" w:space="0" w:color="auto"/>
            </w:tcBorders>
            <w:hideMark/>
          </w:tcPr>
          <w:p w:rsidR="009C0C2A" w:rsidRPr="002B5F8A" w:rsidRDefault="009C0C2A" w:rsidP="002B5F8A">
            <w:pPr>
              <w:spacing w:after="0" w:line="240" w:lineRule="auto"/>
              <w:jc w:val="both"/>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Самостоятельные игры, уход домой</w:t>
            </w:r>
          </w:p>
        </w:tc>
        <w:tc>
          <w:tcPr>
            <w:tcW w:w="764"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p>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15.30-16.00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p>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15.30-16.00</w:t>
            </w:r>
          </w:p>
        </w:tc>
        <w:tc>
          <w:tcPr>
            <w:tcW w:w="763"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p>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15.30-16.00</w:t>
            </w:r>
          </w:p>
        </w:tc>
        <w:tc>
          <w:tcPr>
            <w:tcW w:w="716"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p>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15.30-16.00</w:t>
            </w:r>
          </w:p>
        </w:tc>
        <w:tc>
          <w:tcPr>
            <w:tcW w:w="859" w:type="pct"/>
            <w:tcBorders>
              <w:top w:val="single" w:sz="4" w:space="0" w:color="auto"/>
              <w:left w:val="single" w:sz="4" w:space="0" w:color="auto"/>
              <w:bottom w:val="single" w:sz="4" w:space="0" w:color="auto"/>
              <w:right w:val="single" w:sz="4" w:space="0" w:color="auto"/>
            </w:tcBorders>
          </w:tcPr>
          <w:p w:rsidR="009C0C2A" w:rsidRPr="002B5F8A" w:rsidRDefault="009C0C2A" w:rsidP="002B5F8A">
            <w:pPr>
              <w:spacing w:after="0" w:line="240" w:lineRule="auto"/>
              <w:jc w:val="center"/>
              <w:rPr>
                <w:rFonts w:ascii="Times New Roman" w:eastAsia="Times New Roman" w:hAnsi="Times New Roman" w:cs="Times New Roman"/>
                <w:sz w:val="24"/>
                <w:szCs w:val="24"/>
              </w:rPr>
            </w:pPr>
          </w:p>
          <w:p w:rsidR="009C0C2A" w:rsidRPr="002B5F8A" w:rsidRDefault="009C0C2A" w:rsidP="002B5F8A">
            <w:pPr>
              <w:spacing w:after="0" w:line="240" w:lineRule="auto"/>
              <w:jc w:val="center"/>
              <w:rPr>
                <w:rFonts w:ascii="Times New Roman" w:eastAsia="Times New Roman" w:hAnsi="Times New Roman" w:cs="Times New Roman"/>
                <w:sz w:val="24"/>
                <w:szCs w:val="24"/>
              </w:rPr>
            </w:pPr>
            <w:r w:rsidRPr="002B5F8A">
              <w:rPr>
                <w:rFonts w:ascii="Times New Roman" w:eastAsia="Times New Roman" w:hAnsi="Times New Roman" w:cs="Times New Roman"/>
                <w:sz w:val="24"/>
                <w:szCs w:val="24"/>
              </w:rPr>
              <w:t>15.30-16.00</w:t>
            </w:r>
          </w:p>
        </w:tc>
      </w:tr>
    </w:tbl>
    <w:p w:rsidR="002B5F8A" w:rsidRPr="002B5F8A" w:rsidRDefault="002B5F8A" w:rsidP="002B5F8A">
      <w:pPr>
        <w:spacing w:after="0" w:line="240" w:lineRule="auto"/>
        <w:ind w:right="-32"/>
        <w:jc w:val="both"/>
        <w:rPr>
          <w:rFonts w:ascii="Times New Roman" w:eastAsia="Times New Roman" w:hAnsi="Times New Roman" w:cs="Times New Roman"/>
          <w:sz w:val="24"/>
          <w:szCs w:val="24"/>
        </w:rPr>
      </w:pPr>
    </w:p>
    <w:p w:rsidR="00826ACD" w:rsidRPr="00054400" w:rsidRDefault="00826ACD" w:rsidP="00DA4872">
      <w:pPr>
        <w:spacing w:after="0" w:line="240" w:lineRule="auto"/>
        <w:ind w:right="20"/>
        <w:jc w:val="center"/>
        <w:rPr>
          <w:rFonts w:ascii="Times New Roman" w:eastAsia="Times New Roman" w:hAnsi="Times New Roman" w:cs="Times New Roman"/>
          <w:b/>
          <w:bCs/>
          <w:sz w:val="24"/>
          <w:szCs w:val="24"/>
        </w:rPr>
      </w:pPr>
    </w:p>
    <w:p w:rsidR="00027785" w:rsidRPr="00054400" w:rsidRDefault="00EA7255" w:rsidP="00DA4872">
      <w:pPr>
        <w:spacing w:after="0" w:line="240" w:lineRule="auto"/>
        <w:ind w:right="20"/>
        <w:jc w:val="center"/>
        <w:rPr>
          <w:rFonts w:ascii="Times New Roman" w:eastAsia="Times New Roman" w:hAnsi="Times New Roman" w:cs="Times New Roman"/>
          <w:b/>
          <w:bCs/>
          <w:sz w:val="24"/>
          <w:szCs w:val="24"/>
        </w:rPr>
      </w:pPr>
      <w:r w:rsidRPr="00054400">
        <w:rPr>
          <w:rFonts w:ascii="Times New Roman" w:eastAsia="Times New Roman" w:hAnsi="Times New Roman" w:cs="Times New Roman"/>
          <w:b/>
          <w:bCs/>
          <w:sz w:val="24"/>
          <w:szCs w:val="24"/>
        </w:rPr>
        <w:t>3.3</w:t>
      </w:r>
      <w:r w:rsidR="00545DEE" w:rsidRPr="00054400">
        <w:rPr>
          <w:rFonts w:ascii="Times New Roman" w:eastAsia="Times New Roman" w:hAnsi="Times New Roman" w:cs="Times New Roman"/>
          <w:b/>
          <w:bCs/>
          <w:sz w:val="24"/>
          <w:szCs w:val="24"/>
        </w:rPr>
        <w:t xml:space="preserve"> Планирование образовательной деятельности</w:t>
      </w:r>
    </w:p>
    <w:p w:rsidR="007A10EC" w:rsidRPr="00054400" w:rsidRDefault="007A10EC" w:rsidP="00DA4872">
      <w:pPr>
        <w:pStyle w:val="aa"/>
        <w:spacing w:before="0"/>
        <w:ind w:left="0" w:right="-63" w:firstLine="567"/>
        <w:rPr>
          <w:sz w:val="24"/>
          <w:szCs w:val="24"/>
          <w:lang w:val="ru-RU"/>
        </w:rPr>
      </w:pPr>
      <w:r w:rsidRPr="00054400">
        <w:rPr>
          <w:sz w:val="24"/>
          <w:szCs w:val="24"/>
          <w:lang w:val="ru-RU"/>
        </w:rPr>
        <w:t>В осуществлении воспитательно-образовательного процесса в ДОУ нет национально-культурных, демографических, климатических особенностей. Дошкольное у</w:t>
      </w:r>
      <w:r w:rsidR="00397878" w:rsidRPr="00054400">
        <w:rPr>
          <w:sz w:val="24"/>
          <w:szCs w:val="24"/>
          <w:lang w:val="ru-RU"/>
        </w:rPr>
        <w:t>чреждение работает в условиях 9</w:t>
      </w:r>
      <w:r w:rsidRPr="00054400">
        <w:rPr>
          <w:sz w:val="24"/>
          <w:szCs w:val="24"/>
          <w:lang w:val="ru-RU"/>
        </w:rPr>
        <w:t>-часового пребывания воспитанников режиме 5-дневной рабочей недели.</w:t>
      </w:r>
    </w:p>
    <w:p w:rsidR="007A10EC" w:rsidRPr="00054400" w:rsidRDefault="007A10EC" w:rsidP="00DA4872">
      <w:pPr>
        <w:pStyle w:val="aa"/>
        <w:spacing w:before="0"/>
        <w:ind w:left="0" w:right="-63" w:firstLine="567"/>
        <w:rPr>
          <w:sz w:val="24"/>
          <w:szCs w:val="24"/>
          <w:lang w:val="ru-RU"/>
        </w:rPr>
      </w:pPr>
      <w:r w:rsidRPr="00054400">
        <w:rPr>
          <w:sz w:val="24"/>
          <w:szCs w:val="24"/>
          <w:lang w:val="ru-RU"/>
        </w:rPr>
        <w:t>В основу построения образовательной работы положен комплексно-тематический принцип, предусматривающий объединение комплекса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 художественной литературы,  конструктивной вокруг единой «темы», с приоритетным использованием метода проектной деятельности.</w:t>
      </w:r>
    </w:p>
    <w:p w:rsidR="007A10EC" w:rsidRPr="00054400" w:rsidRDefault="007A10EC" w:rsidP="00DA4872">
      <w:pPr>
        <w:pStyle w:val="aa"/>
        <w:spacing w:before="0"/>
        <w:ind w:left="0" w:right="-63" w:firstLine="567"/>
        <w:rPr>
          <w:sz w:val="24"/>
          <w:szCs w:val="24"/>
          <w:lang w:val="ru-RU"/>
        </w:rPr>
      </w:pPr>
      <w:r w:rsidRPr="00054400">
        <w:rPr>
          <w:sz w:val="24"/>
          <w:szCs w:val="24"/>
          <w:lang w:val="ru-RU"/>
        </w:rPr>
        <w:t>Комплексно-тематическое планирование для каждой возрастной группы рассматривается как примерное. Педагоги вправе по своему усмотрению частично или полностью менять названия проектов, содержание работы, временной период в соответствии с особенностями своей возрастной группы, другими значимыми событиями.  Формы  подготовки  и  реализации проектов  носят  интегративный  характер,  то  есть  позволяют  решать  задачи психолого-педагогической работы нескольких образовательных областей.</w:t>
      </w:r>
    </w:p>
    <w:p w:rsidR="007A10EC" w:rsidRPr="00054400" w:rsidRDefault="007A10EC" w:rsidP="002B5F8A">
      <w:pPr>
        <w:pStyle w:val="aa"/>
        <w:spacing w:before="0"/>
        <w:ind w:left="0" w:right="-63" w:firstLine="567"/>
        <w:rPr>
          <w:sz w:val="24"/>
          <w:szCs w:val="24"/>
          <w:lang w:val="ru-RU"/>
        </w:rPr>
      </w:pPr>
      <w:r w:rsidRPr="00054400">
        <w:rPr>
          <w:sz w:val="24"/>
          <w:szCs w:val="24"/>
          <w:lang w:val="ru-RU"/>
        </w:rPr>
        <w:t>Организация воспитательно-образовательного процесса включает в себя: систему образовательной работы, систему педагогической диагностики, систему физкультурно-оздоровительной работы, систему дополнительного образования, систему взаимодействия с семьями воспитанников.</w:t>
      </w:r>
    </w:p>
    <w:p w:rsidR="00EA7255" w:rsidRPr="00054400" w:rsidRDefault="007A10EC" w:rsidP="002B5F8A">
      <w:pPr>
        <w:pStyle w:val="aa"/>
        <w:spacing w:before="0"/>
        <w:ind w:left="0" w:right="-63" w:firstLine="567"/>
        <w:rPr>
          <w:sz w:val="24"/>
          <w:szCs w:val="24"/>
          <w:lang w:val="ru-RU"/>
        </w:rPr>
      </w:pPr>
      <w:r w:rsidRPr="00054400">
        <w:rPr>
          <w:sz w:val="24"/>
          <w:szCs w:val="24"/>
          <w:lang w:val="ru-RU"/>
        </w:rPr>
        <w:lastRenderedPageBreak/>
        <w:t xml:space="preserve">Данная программа МБДОУ обеспечивает разностороннее развитие детей в возрасте с 1,6 до </w:t>
      </w:r>
      <w:r w:rsidR="006E5E65" w:rsidRPr="00054400">
        <w:rPr>
          <w:sz w:val="24"/>
          <w:szCs w:val="24"/>
          <w:lang w:val="ru-RU"/>
        </w:rPr>
        <w:t>7</w:t>
      </w:r>
      <w:r w:rsidRPr="00054400">
        <w:rPr>
          <w:sz w:val="24"/>
          <w:szCs w:val="24"/>
          <w:lang w:val="ru-RU"/>
        </w:rPr>
        <w:t xml:space="preserve"> лет с учетом их  возрастных и индивидуальных особенностей по основным направлениям: социально-коммуникативное, познавательное, речевое, художественно- эстетическое и физическое. Программа обеспечивает достижение воспитанниками готовности к школе. </w:t>
      </w:r>
      <w:bookmarkStart w:id="7" w:name="_Toc447873313"/>
    </w:p>
    <w:p w:rsidR="007A10EC" w:rsidRPr="00054400" w:rsidRDefault="007A10EC" w:rsidP="002B5F8A">
      <w:pPr>
        <w:pStyle w:val="1"/>
        <w:spacing w:before="0"/>
        <w:ind w:left="0" w:right="79" w:firstLine="567"/>
        <w:jc w:val="center"/>
        <w:rPr>
          <w:sz w:val="24"/>
          <w:szCs w:val="24"/>
          <w:lang w:val="ru-RU"/>
        </w:rPr>
      </w:pPr>
      <w:bookmarkStart w:id="8" w:name="_Toc447873314"/>
      <w:bookmarkEnd w:id="7"/>
    </w:p>
    <w:p w:rsidR="007A10EC" w:rsidRPr="00054400" w:rsidRDefault="007A10EC" w:rsidP="00DA4872">
      <w:pPr>
        <w:pStyle w:val="1"/>
        <w:spacing w:before="0"/>
        <w:ind w:left="1507" w:right="79"/>
        <w:jc w:val="center"/>
        <w:rPr>
          <w:sz w:val="24"/>
          <w:szCs w:val="24"/>
          <w:lang w:val="ru-RU"/>
        </w:rPr>
      </w:pPr>
      <w:r w:rsidRPr="00054400">
        <w:rPr>
          <w:sz w:val="24"/>
          <w:szCs w:val="24"/>
          <w:lang w:val="ru-RU"/>
        </w:rPr>
        <w:t>Модель образовательного  процесса в МБДОУ  на день</w:t>
      </w:r>
      <w:bookmarkEnd w:id="8"/>
    </w:p>
    <w:p w:rsidR="007A10EC" w:rsidRPr="00054400" w:rsidRDefault="007A10EC" w:rsidP="00DA4872">
      <w:pPr>
        <w:spacing w:after="0" w:line="240" w:lineRule="auto"/>
        <w:jc w:val="center"/>
        <w:rPr>
          <w:rFonts w:ascii="Times New Roman" w:hAnsi="Times New Roman" w:cs="Times New Roman"/>
          <w:sz w:val="24"/>
          <w:szCs w:val="24"/>
        </w:rPr>
      </w:pPr>
      <w:bookmarkStart w:id="9" w:name="_Toc447873315"/>
      <w:r w:rsidRPr="00054400">
        <w:rPr>
          <w:rFonts w:ascii="Times New Roman" w:hAnsi="Times New Roman" w:cs="Times New Roman"/>
          <w:sz w:val="24"/>
          <w:szCs w:val="24"/>
        </w:rPr>
        <w:t>Младший дошкольный возраст</w:t>
      </w:r>
      <w:bookmarkEnd w:id="9"/>
    </w:p>
    <w:tbl>
      <w:tblPr>
        <w:tblpPr w:leftFromText="180" w:rightFromText="180" w:vertAnchor="text" w:horzAnchor="margin" w:tblpY="116"/>
        <w:tblW w:w="14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59"/>
        <w:gridCol w:w="1856"/>
        <w:gridCol w:w="6804"/>
        <w:gridCol w:w="5670"/>
      </w:tblGrid>
      <w:tr w:rsidR="007A10EC" w:rsidRPr="00054400" w:rsidTr="002B5F8A">
        <w:trPr>
          <w:trHeight w:hRule="exact" w:val="517"/>
        </w:trPr>
        <w:tc>
          <w:tcPr>
            <w:tcW w:w="559" w:type="dxa"/>
            <w:shd w:val="clear" w:color="auto" w:fill="auto"/>
          </w:tcPr>
          <w:p w:rsidR="007A10EC" w:rsidRPr="00054400" w:rsidRDefault="007A10EC" w:rsidP="00DA4872">
            <w:pPr>
              <w:pStyle w:val="TableParagraph"/>
              <w:ind w:left="107" w:right="88" w:firstLine="55"/>
              <w:rPr>
                <w:b/>
                <w:i/>
                <w:sz w:val="24"/>
                <w:szCs w:val="24"/>
              </w:rPr>
            </w:pPr>
            <w:r w:rsidRPr="00054400">
              <w:rPr>
                <w:b/>
                <w:i/>
                <w:sz w:val="24"/>
                <w:szCs w:val="24"/>
              </w:rPr>
              <w:t>№ п/п</w:t>
            </w:r>
          </w:p>
        </w:tc>
        <w:tc>
          <w:tcPr>
            <w:tcW w:w="1856" w:type="dxa"/>
            <w:shd w:val="clear" w:color="auto" w:fill="auto"/>
          </w:tcPr>
          <w:p w:rsidR="007A10EC" w:rsidRPr="00054400" w:rsidRDefault="007A10EC" w:rsidP="00DA4872">
            <w:pPr>
              <w:pStyle w:val="TableParagraph"/>
              <w:ind w:left="182"/>
              <w:rPr>
                <w:b/>
                <w:i/>
                <w:sz w:val="24"/>
                <w:szCs w:val="24"/>
              </w:rPr>
            </w:pPr>
            <w:r w:rsidRPr="00054400">
              <w:rPr>
                <w:b/>
                <w:i/>
                <w:sz w:val="24"/>
                <w:szCs w:val="24"/>
              </w:rPr>
              <w:t>Направленияразвитияребёнка</w:t>
            </w:r>
          </w:p>
        </w:tc>
        <w:tc>
          <w:tcPr>
            <w:tcW w:w="6804" w:type="dxa"/>
            <w:shd w:val="clear" w:color="auto" w:fill="auto"/>
          </w:tcPr>
          <w:p w:rsidR="007A10EC" w:rsidRPr="00054400" w:rsidRDefault="007A10EC" w:rsidP="00DA4872">
            <w:pPr>
              <w:pStyle w:val="TableParagraph"/>
              <w:ind w:left="878"/>
              <w:rPr>
                <w:b/>
                <w:i/>
                <w:sz w:val="24"/>
                <w:szCs w:val="24"/>
              </w:rPr>
            </w:pPr>
            <w:r w:rsidRPr="00054400">
              <w:rPr>
                <w:b/>
                <w:i/>
                <w:sz w:val="24"/>
                <w:szCs w:val="24"/>
              </w:rPr>
              <w:t>1-я половинадня</w:t>
            </w:r>
          </w:p>
        </w:tc>
        <w:tc>
          <w:tcPr>
            <w:tcW w:w="5670" w:type="dxa"/>
            <w:shd w:val="clear" w:color="auto" w:fill="auto"/>
          </w:tcPr>
          <w:p w:rsidR="007A10EC" w:rsidRPr="00054400" w:rsidRDefault="007A10EC" w:rsidP="00DA4872">
            <w:pPr>
              <w:pStyle w:val="TableParagraph"/>
              <w:ind w:left="862"/>
              <w:rPr>
                <w:b/>
                <w:i/>
                <w:sz w:val="24"/>
                <w:szCs w:val="24"/>
              </w:rPr>
            </w:pPr>
            <w:r w:rsidRPr="00054400">
              <w:rPr>
                <w:b/>
                <w:i/>
                <w:sz w:val="24"/>
                <w:szCs w:val="24"/>
              </w:rPr>
              <w:t>2-я половинадня</w:t>
            </w:r>
          </w:p>
        </w:tc>
      </w:tr>
      <w:tr w:rsidR="007A10EC" w:rsidRPr="00054400" w:rsidTr="002B5F8A">
        <w:trPr>
          <w:trHeight w:hRule="exact" w:val="2469"/>
        </w:trPr>
        <w:tc>
          <w:tcPr>
            <w:tcW w:w="559" w:type="dxa"/>
            <w:shd w:val="clear" w:color="auto" w:fill="auto"/>
          </w:tcPr>
          <w:p w:rsidR="007A10EC" w:rsidRPr="00054400" w:rsidRDefault="007A10EC" w:rsidP="00DA4872">
            <w:pPr>
              <w:pStyle w:val="TableParagraph"/>
              <w:ind w:left="164" w:right="164"/>
              <w:jc w:val="center"/>
              <w:rPr>
                <w:sz w:val="24"/>
                <w:szCs w:val="24"/>
              </w:rPr>
            </w:pPr>
            <w:r w:rsidRPr="00054400">
              <w:rPr>
                <w:sz w:val="24"/>
                <w:szCs w:val="24"/>
              </w:rPr>
              <w:t>1.</w:t>
            </w:r>
          </w:p>
        </w:tc>
        <w:tc>
          <w:tcPr>
            <w:tcW w:w="1856" w:type="dxa"/>
            <w:shd w:val="clear" w:color="auto" w:fill="auto"/>
          </w:tcPr>
          <w:p w:rsidR="007A10EC" w:rsidRPr="00054400" w:rsidRDefault="007A10EC" w:rsidP="00DA4872">
            <w:pPr>
              <w:pStyle w:val="TableParagraph"/>
              <w:ind w:left="40" w:right="560"/>
              <w:jc w:val="center"/>
              <w:rPr>
                <w:sz w:val="24"/>
                <w:szCs w:val="24"/>
              </w:rPr>
            </w:pPr>
            <w:r w:rsidRPr="00054400">
              <w:rPr>
                <w:sz w:val="24"/>
                <w:szCs w:val="24"/>
              </w:rPr>
              <w:t>Физическоеразвитие</w:t>
            </w:r>
          </w:p>
        </w:tc>
        <w:tc>
          <w:tcPr>
            <w:tcW w:w="6804" w:type="dxa"/>
            <w:shd w:val="clear" w:color="auto" w:fill="auto"/>
          </w:tcPr>
          <w:p w:rsidR="007A10EC" w:rsidRPr="00054400" w:rsidRDefault="007A10EC" w:rsidP="00DA4872">
            <w:pPr>
              <w:pStyle w:val="TableParagraph"/>
              <w:numPr>
                <w:ilvl w:val="0"/>
                <w:numId w:val="87"/>
              </w:numPr>
              <w:tabs>
                <w:tab w:val="left" w:pos="356"/>
              </w:tabs>
              <w:rPr>
                <w:sz w:val="24"/>
                <w:szCs w:val="24"/>
                <w:lang w:val="ru-RU"/>
              </w:rPr>
            </w:pPr>
            <w:r w:rsidRPr="00054400">
              <w:rPr>
                <w:sz w:val="24"/>
                <w:szCs w:val="24"/>
                <w:lang w:val="ru-RU"/>
              </w:rPr>
              <w:t>Приём детей на воздухе в тёплое времягода</w:t>
            </w:r>
          </w:p>
          <w:p w:rsidR="007A10EC" w:rsidRPr="00054400" w:rsidRDefault="007A10EC" w:rsidP="00DA4872">
            <w:pPr>
              <w:pStyle w:val="TableParagraph"/>
              <w:numPr>
                <w:ilvl w:val="0"/>
                <w:numId w:val="87"/>
              </w:numPr>
              <w:tabs>
                <w:tab w:val="left" w:pos="356"/>
              </w:tabs>
              <w:rPr>
                <w:sz w:val="24"/>
                <w:szCs w:val="24"/>
              </w:rPr>
            </w:pPr>
            <w:r w:rsidRPr="00054400">
              <w:rPr>
                <w:sz w:val="24"/>
                <w:szCs w:val="24"/>
              </w:rPr>
              <w:t>Утренняягимнастика</w:t>
            </w:r>
          </w:p>
          <w:p w:rsidR="007A10EC" w:rsidRPr="00054400" w:rsidRDefault="007A10EC" w:rsidP="00DA4872">
            <w:pPr>
              <w:pStyle w:val="TableParagraph"/>
              <w:numPr>
                <w:ilvl w:val="0"/>
                <w:numId w:val="87"/>
              </w:numPr>
              <w:tabs>
                <w:tab w:val="left" w:pos="356"/>
                <w:tab w:val="left" w:pos="2334"/>
              </w:tabs>
              <w:rPr>
                <w:sz w:val="24"/>
                <w:szCs w:val="24"/>
              </w:rPr>
            </w:pPr>
            <w:r w:rsidRPr="00054400">
              <w:rPr>
                <w:sz w:val="24"/>
                <w:szCs w:val="24"/>
              </w:rPr>
              <w:t>Гигиенические</w:t>
            </w:r>
            <w:r w:rsidRPr="00054400">
              <w:rPr>
                <w:sz w:val="24"/>
                <w:szCs w:val="24"/>
              </w:rPr>
              <w:tab/>
              <w:t>процедуры (обширноеумывание)</w:t>
            </w:r>
          </w:p>
          <w:p w:rsidR="007A10EC" w:rsidRPr="00054400" w:rsidRDefault="007A10EC" w:rsidP="00DA4872">
            <w:pPr>
              <w:pStyle w:val="TableParagraph"/>
              <w:numPr>
                <w:ilvl w:val="0"/>
                <w:numId w:val="87"/>
              </w:numPr>
              <w:tabs>
                <w:tab w:val="left" w:pos="356"/>
              </w:tabs>
              <w:rPr>
                <w:sz w:val="24"/>
                <w:szCs w:val="24"/>
                <w:lang w:val="ru-RU"/>
              </w:rPr>
            </w:pPr>
            <w:r w:rsidRPr="00054400">
              <w:rPr>
                <w:sz w:val="24"/>
                <w:szCs w:val="24"/>
                <w:lang w:val="ru-RU"/>
              </w:rPr>
              <w:t>Закаливание в повседневной жизни (облегчённая одеждав группе, одежда по сезону на прогулке, воздушныеванны)</w:t>
            </w:r>
          </w:p>
          <w:p w:rsidR="007A10EC" w:rsidRPr="00054400" w:rsidRDefault="007A10EC" w:rsidP="00DA4872">
            <w:pPr>
              <w:pStyle w:val="TableParagraph"/>
              <w:numPr>
                <w:ilvl w:val="0"/>
                <w:numId w:val="87"/>
              </w:numPr>
              <w:tabs>
                <w:tab w:val="left" w:pos="356"/>
              </w:tabs>
              <w:rPr>
                <w:sz w:val="24"/>
                <w:szCs w:val="24"/>
              </w:rPr>
            </w:pPr>
            <w:r w:rsidRPr="00054400">
              <w:rPr>
                <w:sz w:val="24"/>
                <w:szCs w:val="24"/>
              </w:rPr>
              <w:t>Физкультминутки</w:t>
            </w:r>
          </w:p>
          <w:p w:rsidR="007A10EC" w:rsidRPr="00054400" w:rsidRDefault="007A10EC" w:rsidP="00DA4872">
            <w:pPr>
              <w:pStyle w:val="TableParagraph"/>
              <w:numPr>
                <w:ilvl w:val="0"/>
                <w:numId w:val="87"/>
              </w:numPr>
              <w:tabs>
                <w:tab w:val="left" w:pos="356"/>
              </w:tabs>
              <w:rPr>
                <w:sz w:val="24"/>
                <w:szCs w:val="24"/>
              </w:rPr>
            </w:pPr>
            <w:r w:rsidRPr="00054400">
              <w:rPr>
                <w:sz w:val="24"/>
                <w:szCs w:val="24"/>
              </w:rPr>
              <w:t>Образовательнаядеятельностьпофизическойкультуре</w:t>
            </w:r>
          </w:p>
          <w:p w:rsidR="007A10EC" w:rsidRPr="00054400" w:rsidRDefault="007A10EC" w:rsidP="00DA4872">
            <w:pPr>
              <w:pStyle w:val="TableParagraph"/>
              <w:numPr>
                <w:ilvl w:val="0"/>
                <w:numId w:val="87"/>
              </w:numPr>
              <w:tabs>
                <w:tab w:val="left" w:pos="356"/>
                <w:tab w:val="left" w:pos="1643"/>
                <w:tab w:val="left" w:pos="2072"/>
              </w:tabs>
              <w:rPr>
                <w:sz w:val="24"/>
                <w:szCs w:val="24"/>
              </w:rPr>
            </w:pPr>
            <w:r w:rsidRPr="00054400">
              <w:rPr>
                <w:sz w:val="24"/>
                <w:szCs w:val="24"/>
              </w:rPr>
              <w:t>Прогулка</w:t>
            </w:r>
            <w:r w:rsidRPr="00054400">
              <w:rPr>
                <w:sz w:val="24"/>
                <w:szCs w:val="24"/>
              </w:rPr>
              <w:tab/>
              <w:t>в</w:t>
            </w:r>
            <w:r w:rsidRPr="00054400">
              <w:rPr>
                <w:sz w:val="24"/>
                <w:szCs w:val="24"/>
              </w:rPr>
              <w:tab/>
              <w:t>двигательнойактивности</w:t>
            </w:r>
          </w:p>
        </w:tc>
        <w:tc>
          <w:tcPr>
            <w:tcW w:w="5670" w:type="dxa"/>
            <w:shd w:val="clear" w:color="auto" w:fill="auto"/>
          </w:tcPr>
          <w:p w:rsidR="007A10EC" w:rsidRPr="00054400" w:rsidRDefault="007A10EC" w:rsidP="00DA4872">
            <w:pPr>
              <w:pStyle w:val="TableParagraph"/>
              <w:numPr>
                <w:ilvl w:val="0"/>
                <w:numId w:val="86"/>
              </w:numPr>
              <w:tabs>
                <w:tab w:val="left" w:pos="463"/>
                <w:tab w:val="left" w:pos="464"/>
              </w:tabs>
              <w:rPr>
                <w:sz w:val="24"/>
                <w:szCs w:val="24"/>
              </w:rPr>
            </w:pPr>
            <w:r w:rsidRPr="00054400">
              <w:rPr>
                <w:sz w:val="24"/>
                <w:szCs w:val="24"/>
              </w:rPr>
              <w:t>Гимнастикапослесна</w:t>
            </w:r>
          </w:p>
          <w:p w:rsidR="007A10EC" w:rsidRPr="00054400" w:rsidRDefault="007A10EC" w:rsidP="00DA4872">
            <w:pPr>
              <w:pStyle w:val="TableParagraph"/>
              <w:numPr>
                <w:ilvl w:val="0"/>
                <w:numId w:val="86"/>
              </w:numPr>
              <w:tabs>
                <w:tab w:val="left" w:pos="464"/>
              </w:tabs>
              <w:ind w:right="102"/>
              <w:jc w:val="both"/>
              <w:rPr>
                <w:sz w:val="24"/>
                <w:szCs w:val="24"/>
                <w:lang w:val="ru-RU"/>
              </w:rPr>
            </w:pPr>
            <w:r w:rsidRPr="00054400">
              <w:rPr>
                <w:sz w:val="24"/>
                <w:szCs w:val="24"/>
                <w:lang w:val="ru-RU"/>
              </w:rPr>
              <w:t>Закаливание (воздушные ванны, ходьба босиком в спальне)</w:t>
            </w:r>
          </w:p>
          <w:p w:rsidR="007A10EC" w:rsidRPr="00054400" w:rsidRDefault="007A10EC" w:rsidP="00DA4872">
            <w:pPr>
              <w:pStyle w:val="TableParagraph"/>
              <w:numPr>
                <w:ilvl w:val="0"/>
                <w:numId w:val="86"/>
              </w:numPr>
              <w:tabs>
                <w:tab w:val="left" w:pos="464"/>
              </w:tabs>
              <w:ind w:right="108"/>
              <w:jc w:val="both"/>
              <w:rPr>
                <w:sz w:val="24"/>
                <w:szCs w:val="24"/>
              </w:rPr>
            </w:pPr>
            <w:r w:rsidRPr="00054400">
              <w:rPr>
                <w:sz w:val="24"/>
                <w:szCs w:val="24"/>
              </w:rPr>
              <w:t>Физкультурныедосуги, игры иразвлечения</w:t>
            </w:r>
          </w:p>
          <w:p w:rsidR="007A10EC" w:rsidRPr="00054400" w:rsidRDefault="007A10EC" w:rsidP="00DA4872">
            <w:pPr>
              <w:pStyle w:val="TableParagraph"/>
              <w:numPr>
                <w:ilvl w:val="0"/>
                <w:numId w:val="86"/>
              </w:numPr>
              <w:tabs>
                <w:tab w:val="left" w:pos="463"/>
                <w:tab w:val="left" w:pos="464"/>
              </w:tabs>
              <w:ind w:right="309"/>
              <w:rPr>
                <w:sz w:val="24"/>
                <w:szCs w:val="24"/>
              </w:rPr>
            </w:pPr>
            <w:r w:rsidRPr="00054400">
              <w:rPr>
                <w:sz w:val="24"/>
                <w:szCs w:val="24"/>
              </w:rPr>
              <w:t>Самостоятельнаядвигательнаядеятельность</w:t>
            </w:r>
          </w:p>
          <w:p w:rsidR="007A10EC" w:rsidRPr="00054400" w:rsidRDefault="007A10EC" w:rsidP="00DA4872">
            <w:pPr>
              <w:pStyle w:val="TableParagraph"/>
              <w:numPr>
                <w:ilvl w:val="0"/>
                <w:numId w:val="86"/>
              </w:numPr>
              <w:tabs>
                <w:tab w:val="left" w:pos="464"/>
              </w:tabs>
              <w:ind w:right="104"/>
              <w:jc w:val="both"/>
              <w:rPr>
                <w:sz w:val="24"/>
                <w:szCs w:val="24"/>
                <w:lang w:val="ru-RU"/>
              </w:rPr>
            </w:pPr>
            <w:r w:rsidRPr="00054400">
              <w:rPr>
                <w:sz w:val="24"/>
                <w:szCs w:val="24"/>
                <w:lang w:val="ru-RU"/>
              </w:rPr>
              <w:t>Прогулка (индивидуальная работа по развитию движений)</w:t>
            </w:r>
          </w:p>
        </w:tc>
      </w:tr>
      <w:tr w:rsidR="007A10EC" w:rsidRPr="00054400" w:rsidTr="002B5F8A">
        <w:trPr>
          <w:trHeight w:hRule="exact" w:val="2108"/>
        </w:trPr>
        <w:tc>
          <w:tcPr>
            <w:tcW w:w="559" w:type="dxa"/>
            <w:shd w:val="clear" w:color="auto" w:fill="auto"/>
          </w:tcPr>
          <w:p w:rsidR="007A10EC" w:rsidRPr="00054400" w:rsidRDefault="007A10EC" w:rsidP="00DA4872">
            <w:pPr>
              <w:pStyle w:val="TableParagraph"/>
              <w:ind w:left="164" w:right="164"/>
              <w:jc w:val="center"/>
              <w:rPr>
                <w:sz w:val="24"/>
                <w:szCs w:val="24"/>
              </w:rPr>
            </w:pPr>
            <w:r w:rsidRPr="00054400">
              <w:rPr>
                <w:sz w:val="24"/>
                <w:szCs w:val="24"/>
              </w:rPr>
              <w:t>2.</w:t>
            </w:r>
          </w:p>
        </w:tc>
        <w:tc>
          <w:tcPr>
            <w:tcW w:w="1856" w:type="dxa"/>
            <w:shd w:val="clear" w:color="auto" w:fill="auto"/>
          </w:tcPr>
          <w:p w:rsidR="007A10EC" w:rsidRPr="00054400" w:rsidRDefault="007A10EC" w:rsidP="00DA4872">
            <w:pPr>
              <w:pStyle w:val="TableParagraph"/>
              <w:ind w:left="309" w:hanging="36"/>
              <w:rPr>
                <w:sz w:val="24"/>
                <w:szCs w:val="24"/>
              </w:rPr>
            </w:pPr>
            <w:r w:rsidRPr="00054400">
              <w:rPr>
                <w:sz w:val="24"/>
                <w:szCs w:val="24"/>
              </w:rPr>
              <w:t>Познавательное и речевоеразвитие</w:t>
            </w:r>
          </w:p>
        </w:tc>
        <w:tc>
          <w:tcPr>
            <w:tcW w:w="6804" w:type="dxa"/>
            <w:shd w:val="clear" w:color="auto" w:fill="auto"/>
          </w:tcPr>
          <w:p w:rsidR="007A10EC" w:rsidRPr="00054400" w:rsidRDefault="007A10EC" w:rsidP="00DA4872">
            <w:pPr>
              <w:pStyle w:val="TableParagraph"/>
              <w:numPr>
                <w:ilvl w:val="0"/>
                <w:numId w:val="85"/>
              </w:numPr>
              <w:tabs>
                <w:tab w:val="left" w:pos="356"/>
              </w:tabs>
              <w:ind w:right="1468"/>
              <w:rPr>
                <w:sz w:val="24"/>
                <w:szCs w:val="24"/>
              </w:rPr>
            </w:pPr>
            <w:r w:rsidRPr="00054400">
              <w:rPr>
                <w:spacing w:val="-1"/>
                <w:sz w:val="24"/>
                <w:szCs w:val="24"/>
              </w:rPr>
              <w:t>Образовательная</w:t>
            </w:r>
            <w:r w:rsidRPr="00054400">
              <w:rPr>
                <w:sz w:val="24"/>
                <w:szCs w:val="24"/>
              </w:rPr>
              <w:t>деятельность</w:t>
            </w:r>
          </w:p>
          <w:p w:rsidR="007A10EC" w:rsidRPr="00054400" w:rsidRDefault="007A10EC" w:rsidP="00DA4872">
            <w:pPr>
              <w:pStyle w:val="TableParagraph"/>
              <w:numPr>
                <w:ilvl w:val="0"/>
                <w:numId w:val="85"/>
              </w:numPr>
              <w:tabs>
                <w:tab w:val="left" w:pos="356"/>
              </w:tabs>
              <w:rPr>
                <w:sz w:val="24"/>
                <w:szCs w:val="24"/>
              </w:rPr>
            </w:pPr>
            <w:r w:rsidRPr="00054400">
              <w:rPr>
                <w:sz w:val="24"/>
                <w:szCs w:val="24"/>
              </w:rPr>
              <w:t>Дидактическиеигры</w:t>
            </w:r>
          </w:p>
          <w:p w:rsidR="007A10EC" w:rsidRPr="00054400" w:rsidRDefault="007A10EC" w:rsidP="00DA4872">
            <w:pPr>
              <w:pStyle w:val="TableParagraph"/>
              <w:numPr>
                <w:ilvl w:val="0"/>
                <w:numId w:val="85"/>
              </w:numPr>
              <w:tabs>
                <w:tab w:val="left" w:pos="356"/>
              </w:tabs>
              <w:rPr>
                <w:sz w:val="24"/>
                <w:szCs w:val="24"/>
              </w:rPr>
            </w:pPr>
            <w:r w:rsidRPr="00054400">
              <w:rPr>
                <w:sz w:val="24"/>
                <w:szCs w:val="24"/>
              </w:rPr>
              <w:t>Наблюдения</w:t>
            </w:r>
          </w:p>
          <w:p w:rsidR="007A10EC" w:rsidRPr="00054400" w:rsidRDefault="007A10EC" w:rsidP="00DA4872">
            <w:pPr>
              <w:pStyle w:val="TableParagraph"/>
              <w:numPr>
                <w:ilvl w:val="0"/>
                <w:numId w:val="85"/>
              </w:numPr>
              <w:tabs>
                <w:tab w:val="left" w:pos="356"/>
              </w:tabs>
              <w:rPr>
                <w:sz w:val="24"/>
                <w:szCs w:val="24"/>
              </w:rPr>
            </w:pPr>
            <w:r w:rsidRPr="00054400">
              <w:rPr>
                <w:sz w:val="24"/>
                <w:szCs w:val="24"/>
              </w:rPr>
              <w:t>Беседы</w:t>
            </w:r>
          </w:p>
          <w:p w:rsidR="007A10EC" w:rsidRPr="00054400" w:rsidRDefault="007A10EC" w:rsidP="00DA4872">
            <w:pPr>
              <w:pStyle w:val="TableParagraph"/>
              <w:numPr>
                <w:ilvl w:val="0"/>
                <w:numId w:val="85"/>
              </w:numPr>
              <w:tabs>
                <w:tab w:val="left" w:pos="356"/>
              </w:tabs>
              <w:rPr>
                <w:sz w:val="24"/>
                <w:szCs w:val="24"/>
              </w:rPr>
            </w:pPr>
            <w:r w:rsidRPr="00054400">
              <w:rPr>
                <w:sz w:val="24"/>
                <w:szCs w:val="24"/>
              </w:rPr>
              <w:t>Экскурсиипоучастку</w:t>
            </w:r>
          </w:p>
          <w:p w:rsidR="007A10EC" w:rsidRPr="00054400" w:rsidRDefault="007A10EC" w:rsidP="00DA4872">
            <w:pPr>
              <w:pStyle w:val="TableParagraph"/>
              <w:numPr>
                <w:ilvl w:val="0"/>
                <w:numId w:val="85"/>
              </w:numPr>
              <w:tabs>
                <w:tab w:val="left" w:pos="356"/>
              </w:tabs>
              <w:ind w:right="455"/>
              <w:rPr>
                <w:sz w:val="24"/>
                <w:szCs w:val="24"/>
                <w:lang w:val="ru-RU"/>
              </w:rPr>
            </w:pPr>
            <w:r w:rsidRPr="00054400">
              <w:rPr>
                <w:sz w:val="24"/>
                <w:szCs w:val="24"/>
                <w:lang w:val="ru-RU"/>
              </w:rPr>
              <w:t>Исследовательскаяработа, опыты и экспериментирование</w:t>
            </w:r>
          </w:p>
        </w:tc>
        <w:tc>
          <w:tcPr>
            <w:tcW w:w="5670" w:type="dxa"/>
            <w:shd w:val="clear" w:color="auto" w:fill="auto"/>
          </w:tcPr>
          <w:p w:rsidR="007A10EC" w:rsidRPr="00054400" w:rsidRDefault="007A10EC" w:rsidP="00DA4872">
            <w:pPr>
              <w:pStyle w:val="TableParagraph"/>
              <w:numPr>
                <w:ilvl w:val="0"/>
                <w:numId w:val="84"/>
              </w:numPr>
              <w:tabs>
                <w:tab w:val="left" w:pos="463"/>
                <w:tab w:val="left" w:pos="464"/>
              </w:tabs>
              <w:rPr>
                <w:sz w:val="24"/>
                <w:szCs w:val="24"/>
              </w:rPr>
            </w:pPr>
            <w:r w:rsidRPr="00054400">
              <w:rPr>
                <w:sz w:val="24"/>
                <w:szCs w:val="24"/>
              </w:rPr>
              <w:t>Игры</w:t>
            </w:r>
          </w:p>
          <w:p w:rsidR="007A10EC" w:rsidRPr="00054400" w:rsidRDefault="007A10EC" w:rsidP="00DA4872">
            <w:pPr>
              <w:pStyle w:val="TableParagraph"/>
              <w:numPr>
                <w:ilvl w:val="0"/>
                <w:numId w:val="84"/>
              </w:numPr>
              <w:tabs>
                <w:tab w:val="left" w:pos="463"/>
                <w:tab w:val="left" w:pos="464"/>
              </w:tabs>
              <w:rPr>
                <w:sz w:val="24"/>
                <w:szCs w:val="24"/>
              </w:rPr>
            </w:pPr>
            <w:r w:rsidRPr="00054400">
              <w:rPr>
                <w:sz w:val="24"/>
                <w:szCs w:val="24"/>
              </w:rPr>
              <w:t>Досуги</w:t>
            </w:r>
          </w:p>
          <w:p w:rsidR="007A10EC" w:rsidRPr="00054400" w:rsidRDefault="007A10EC" w:rsidP="00DA4872">
            <w:pPr>
              <w:pStyle w:val="TableParagraph"/>
              <w:numPr>
                <w:ilvl w:val="0"/>
                <w:numId w:val="84"/>
              </w:numPr>
              <w:tabs>
                <w:tab w:val="left" w:pos="463"/>
                <w:tab w:val="left" w:pos="464"/>
              </w:tabs>
              <w:rPr>
                <w:sz w:val="24"/>
                <w:szCs w:val="24"/>
              </w:rPr>
            </w:pPr>
            <w:r w:rsidRPr="00054400">
              <w:rPr>
                <w:sz w:val="24"/>
                <w:szCs w:val="24"/>
              </w:rPr>
              <w:t>Индивидуальнаяработа</w:t>
            </w:r>
          </w:p>
        </w:tc>
      </w:tr>
      <w:tr w:rsidR="007A10EC" w:rsidRPr="00054400" w:rsidTr="002B5F8A">
        <w:trPr>
          <w:trHeight w:hRule="exact" w:val="2131"/>
        </w:trPr>
        <w:tc>
          <w:tcPr>
            <w:tcW w:w="559" w:type="dxa"/>
            <w:shd w:val="clear" w:color="auto" w:fill="auto"/>
          </w:tcPr>
          <w:p w:rsidR="007A10EC" w:rsidRPr="00054400" w:rsidRDefault="007A10EC" w:rsidP="00DA4872">
            <w:pPr>
              <w:pStyle w:val="TableParagraph"/>
              <w:ind w:left="164" w:right="164"/>
              <w:jc w:val="center"/>
              <w:rPr>
                <w:sz w:val="24"/>
                <w:szCs w:val="24"/>
              </w:rPr>
            </w:pPr>
            <w:r w:rsidRPr="00054400">
              <w:rPr>
                <w:sz w:val="24"/>
                <w:szCs w:val="24"/>
              </w:rPr>
              <w:t>3.</w:t>
            </w:r>
          </w:p>
        </w:tc>
        <w:tc>
          <w:tcPr>
            <w:tcW w:w="1856" w:type="dxa"/>
            <w:shd w:val="clear" w:color="auto" w:fill="auto"/>
          </w:tcPr>
          <w:p w:rsidR="007A10EC" w:rsidRPr="00054400" w:rsidRDefault="007A10EC" w:rsidP="00DA4872">
            <w:pPr>
              <w:pStyle w:val="TableParagraph"/>
              <w:rPr>
                <w:sz w:val="24"/>
                <w:szCs w:val="24"/>
              </w:rPr>
            </w:pPr>
            <w:r w:rsidRPr="00054400">
              <w:rPr>
                <w:sz w:val="24"/>
                <w:szCs w:val="24"/>
              </w:rPr>
              <w:t>Социально- коммуникативноеразвитие</w:t>
            </w:r>
          </w:p>
        </w:tc>
        <w:tc>
          <w:tcPr>
            <w:tcW w:w="6804" w:type="dxa"/>
            <w:shd w:val="clear" w:color="auto" w:fill="auto"/>
          </w:tcPr>
          <w:p w:rsidR="007A10EC" w:rsidRPr="00054400" w:rsidRDefault="007A10EC" w:rsidP="00DA4872">
            <w:pPr>
              <w:pStyle w:val="TableParagraph"/>
              <w:numPr>
                <w:ilvl w:val="0"/>
                <w:numId w:val="83"/>
              </w:numPr>
              <w:tabs>
                <w:tab w:val="left" w:pos="356"/>
              </w:tabs>
              <w:ind w:right="811"/>
              <w:rPr>
                <w:sz w:val="24"/>
                <w:szCs w:val="24"/>
                <w:lang w:val="ru-RU"/>
              </w:rPr>
            </w:pPr>
            <w:r w:rsidRPr="00054400">
              <w:rPr>
                <w:sz w:val="24"/>
                <w:szCs w:val="24"/>
                <w:lang w:val="ru-RU"/>
              </w:rPr>
              <w:t>Утренний приёмдетей, индивидуальные и подгрупповыебеседы</w:t>
            </w:r>
          </w:p>
          <w:p w:rsidR="007A10EC" w:rsidRPr="00054400" w:rsidRDefault="007A10EC" w:rsidP="00DA4872">
            <w:pPr>
              <w:pStyle w:val="TableParagraph"/>
              <w:numPr>
                <w:ilvl w:val="0"/>
                <w:numId w:val="83"/>
              </w:numPr>
              <w:tabs>
                <w:tab w:val="left" w:pos="356"/>
              </w:tabs>
              <w:ind w:right="757"/>
              <w:rPr>
                <w:sz w:val="24"/>
                <w:szCs w:val="24"/>
              </w:rPr>
            </w:pPr>
            <w:r w:rsidRPr="00054400">
              <w:rPr>
                <w:sz w:val="24"/>
                <w:szCs w:val="24"/>
              </w:rPr>
              <w:t>Формированиенавыковкультурыеды</w:t>
            </w:r>
          </w:p>
          <w:p w:rsidR="007A10EC" w:rsidRPr="00054400" w:rsidRDefault="007A10EC" w:rsidP="00DA4872">
            <w:pPr>
              <w:pStyle w:val="TableParagraph"/>
              <w:numPr>
                <w:ilvl w:val="0"/>
                <w:numId w:val="83"/>
              </w:numPr>
              <w:tabs>
                <w:tab w:val="left" w:pos="356"/>
              </w:tabs>
              <w:ind w:right="953"/>
              <w:rPr>
                <w:sz w:val="24"/>
                <w:szCs w:val="24"/>
              </w:rPr>
            </w:pPr>
            <w:r w:rsidRPr="00054400">
              <w:rPr>
                <w:sz w:val="24"/>
                <w:szCs w:val="24"/>
              </w:rPr>
              <w:t>Этикабыта,трудовыепоручения</w:t>
            </w:r>
          </w:p>
          <w:p w:rsidR="007A10EC" w:rsidRPr="00054400" w:rsidRDefault="007A10EC" w:rsidP="00DA4872">
            <w:pPr>
              <w:pStyle w:val="TableParagraph"/>
              <w:numPr>
                <w:ilvl w:val="0"/>
                <w:numId w:val="83"/>
              </w:numPr>
              <w:tabs>
                <w:tab w:val="left" w:pos="356"/>
              </w:tabs>
              <w:ind w:right="757"/>
              <w:rPr>
                <w:sz w:val="24"/>
                <w:szCs w:val="24"/>
              </w:rPr>
            </w:pPr>
            <w:r w:rsidRPr="00054400">
              <w:rPr>
                <w:sz w:val="24"/>
                <w:szCs w:val="24"/>
              </w:rPr>
              <w:t>Формированиенавыковкультурыобщения</w:t>
            </w:r>
          </w:p>
          <w:p w:rsidR="007A10EC" w:rsidRPr="00054400" w:rsidRDefault="007A10EC" w:rsidP="00DA4872">
            <w:pPr>
              <w:pStyle w:val="TableParagraph"/>
              <w:numPr>
                <w:ilvl w:val="0"/>
                <w:numId w:val="83"/>
              </w:numPr>
              <w:tabs>
                <w:tab w:val="left" w:pos="356"/>
              </w:tabs>
              <w:rPr>
                <w:sz w:val="24"/>
                <w:szCs w:val="24"/>
              </w:rPr>
            </w:pPr>
            <w:r w:rsidRPr="00054400">
              <w:rPr>
                <w:sz w:val="24"/>
                <w:szCs w:val="24"/>
              </w:rPr>
              <w:t>Театрализованныеигры</w:t>
            </w:r>
          </w:p>
          <w:p w:rsidR="007A10EC" w:rsidRPr="00054400" w:rsidRDefault="007A10EC" w:rsidP="00DA4872">
            <w:pPr>
              <w:pStyle w:val="TableParagraph"/>
              <w:numPr>
                <w:ilvl w:val="0"/>
                <w:numId w:val="83"/>
              </w:numPr>
              <w:tabs>
                <w:tab w:val="left" w:pos="356"/>
              </w:tabs>
              <w:rPr>
                <w:sz w:val="24"/>
                <w:szCs w:val="24"/>
              </w:rPr>
            </w:pPr>
            <w:r w:rsidRPr="00054400">
              <w:rPr>
                <w:sz w:val="24"/>
                <w:szCs w:val="24"/>
              </w:rPr>
              <w:t>Сюжетно-ролевыеигры</w:t>
            </w:r>
          </w:p>
        </w:tc>
        <w:tc>
          <w:tcPr>
            <w:tcW w:w="5670" w:type="dxa"/>
            <w:shd w:val="clear" w:color="auto" w:fill="auto"/>
          </w:tcPr>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Индивидуальнаяработа</w:t>
            </w:r>
          </w:p>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Эстетикабыта</w:t>
            </w:r>
          </w:p>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Трудовыепоручения</w:t>
            </w:r>
          </w:p>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Игры сряженьем</w:t>
            </w:r>
          </w:p>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Работа в книжномуголке</w:t>
            </w:r>
          </w:p>
          <w:p w:rsidR="007A10EC" w:rsidRPr="00054400" w:rsidRDefault="007A10EC" w:rsidP="00DA4872">
            <w:pPr>
              <w:pStyle w:val="TableParagraph"/>
              <w:numPr>
                <w:ilvl w:val="0"/>
                <w:numId w:val="82"/>
              </w:numPr>
              <w:tabs>
                <w:tab w:val="left" w:pos="463"/>
                <w:tab w:val="left" w:pos="464"/>
              </w:tabs>
              <w:rPr>
                <w:sz w:val="24"/>
                <w:szCs w:val="24"/>
              </w:rPr>
            </w:pPr>
            <w:r w:rsidRPr="00054400">
              <w:rPr>
                <w:sz w:val="24"/>
                <w:szCs w:val="24"/>
              </w:rPr>
              <w:t>Сюжетно-ролевыеигры</w:t>
            </w:r>
          </w:p>
        </w:tc>
      </w:tr>
      <w:tr w:rsidR="007A10EC" w:rsidRPr="00054400" w:rsidTr="002B5F8A">
        <w:trPr>
          <w:trHeight w:hRule="exact" w:val="1140"/>
        </w:trPr>
        <w:tc>
          <w:tcPr>
            <w:tcW w:w="559" w:type="dxa"/>
            <w:shd w:val="clear" w:color="auto" w:fill="auto"/>
          </w:tcPr>
          <w:p w:rsidR="007A10EC" w:rsidRPr="00054400" w:rsidRDefault="007A10EC" w:rsidP="00DA4872">
            <w:pPr>
              <w:pStyle w:val="TableParagraph"/>
              <w:ind w:left="164" w:right="164"/>
              <w:jc w:val="center"/>
              <w:rPr>
                <w:sz w:val="24"/>
                <w:szCs w:val="24"/>
              </w:rPr>
            </w:pPr>
            <w:r w:rsidRPr="00054400">
              <w:rPr>
                <w:sz w:val="24"/>
                <w:szCs w:val="24"/>
              </w:rPr>
              <w:lastRenderedPageBreak/>
              <w:t>4.</w:t>
            </w:r>
          </w:p>
        </w:tc>
        <w:tc>
          <w:tcPr>
            <w:tcW w:w="1856" w:type="dxa"/>
            <w:shd w:val="clear" w:color="auto" w:fill="auto"/>
          </w:tcPr>
          <w:p w:rsidR="007A10EC" w:rsidRPr="00054400" w:rsidRDefault="007A10EC" w:rsidP="00DA4872">
            <w:pPr>
              <w:pStyle w:val="TableParagraph"/>
              <w:rPr>
                <w:sz w:val="24"/>
                <w:szCs w:val="24"/>
              </w:rPr>
            </w:pPr>
            <w:r w:rsidRPr="00054400">
              <w:rPr>
                <w:sz w:val="24"/>
                <w:szCs w:val="24"/>
              </w:rPr>
              <w:t>Художественно- эстетическоеразвитие</w:t>
            </w:r>
          </w:p>
        </w:tc>
        <w:tc>
          <w:tcPr>
            <w:tcW w:w="6804" w:type="dxa"/>
            <w:shd w:val="clear" w:color="auto" w:fill="auto"/>
          </w:tcPr>
          <w:p w:rsidR="007A10EC" w:rsidRPr="00054400" w:rsidRDefault="007A10EC" w:rsidP="00DA4872">
            <w:pPr>
              <w:pStyle w:val="TableParagraph"/>
              <w:numPr>
                <w:ilvl w:val="0"/>
                <w:numId w:val="79"/>
              </w:numPr>
              <w:tabs>
                <w:tab w:val="left" w:pos="356"/>
              </w:tabs>
              <w:rPr>
                <w:sz w:val="24"/>
                <w:szCs w:val="24"/>
                <w:lang w:val="ru-RU"/>
              </w:rPr>
            </w:pPr>
            <w:r w:rsidRPr="00054400">
              <w:rPr>
                <w:sz w:val="24"/>
                <w:szCs w:val="24"/>
                <w:lang w:val="ru-RU"/>
              </w:rPr>
              <w:t xml:space="preserve">Образовательная деятельность по музыкальному воспитанию и изобразительной деятельности </w:t>
            </w:r>
          </w:p>
          <w:p w:rsidR="007A10EC" w:rsidRPr="00054400" w:rsidRDefault="007A10EC" w:rsidP="00DA4872">
            <w:pPr>
              <w:pStyle w:val="TableParagraph"/>
              <w:numPr>
                <w:ilvl w:val="0"/>
                <w:numId w:val="79"/>
              </w:numPr>
              <w:tabs>
                <w:tab w:val="left" w:pos="356"/>
              </w:tabs>
              <w:rPr>
                <w:sz w:val="24"/>
                <w:szCs w:val="24"/>
                <w:lang w:val="ru-RU"/>
              </w:rPr>
            </w:pPr>
            <w:r w:rsidRPr="00054400">
              <w:rPr>
                <w:sz w:val="24"/>
                <w:szCs w:val="24"/>
                <w:lang w:val="ru-RU"/>
              </w:rPr>
              <w:t>Эстетикабыта</w:t>
            </w:r>
          </w:p>
          <w:p w:rsidR="007A10EC" w:rsidRPr="00054400" w:rsidRDefault="007A10EC" w:rsidP="00DA4872">
            <w:pPr>
              <w:pStyle w:val="TableParagraph"/>
              <w:numPr>
                <w:ilvl w:val="0"/>
                <w:numId w:val="81"/>
              </w:numPr>
              <w:tabs>
                <w:tab w:val="left" w:pos="356"/>
              </w:tabs>
              <w:ind w:right="215"/>
              <w:rPr>
                <w:sz w:val="24"/>
                <w:szCs w:val="24"/>
                <w:lang w:val="ru-RU"/>
              </w:rPr>
            </w:pPr>
            <w:r w:rsidRPr="00054400">
              <w:rPr>
                <w:sz w:val="24"/>
                <w:szCs w:val="24"/>
              </w:rPr>
              <w:t>Экскурсии</w:t>
            </w:r>
          </w:p>
        </w:tc>
        <w:tc>
          <w:tcPr>
            <w:tcW w:w="5670" w:type="dxa"/>
            <w:shd w:val="clear" w:color="auto" w:fill="auto"/>
          </w:tcPr>
          <w:p w:rsidR="007A10EC" w:rsidRPr="00054400" w:rsidRDefault="007A10EC" w:rsidP="00DA4872">
            <w:pPr>
              <w:pStyle w:val="TableParagraph"/>
              <w:numPr>
                <w:ilvl w:val="0"/>
                <w:numId w:val="80"/>
              </w:numPr>
              <w:tabs>
                <w:tab w:val="left" w:pos="463"/>
                <w:tab w:val="left" w:pos="464"/>
              </w:tabs>
              <w:ind w:right="374"/>
              <w:rPr>
                <w:sz w:val="24"/>
                <w:szCs w:val="24"/>
              </w:rPr>
            </w:pPr>
            <w:r w:rsidRPr="00054400">
              <w:rPr>
                <w:sz w:val="24"/>
                <w:szCs w:val="24"/>
              </w:rPr>
              <w:t>Образовательнаядеятельность  визостудии</w:t>
            </w:r>
          </w:p>
          <w:p w:rsidR="007A10EC" w:rsidRPr="00054400" w:rsidRDefault="007A10EC" w:rsidP="00DA4872">
            <w:pPr>
              <w:pStyle w:val="TableParagraph"/>
              <w:numPr>
                <w:ilvl w:val="0"/>
                <w:numId w:val="80"/>
              </w:numPr>
              <w:tabs>
                <w:tab w:val="left" w:pos="463"/>
                <w:tab w:val="left" w:pos="464"/>
              </w:tabs>
              <w:ind w:right="606"/>
              <w:rPr>
                <w:sz w:val="24"/>
                <w:szCs w:val="24"/>
              </w:rPr>
            </w:pPr>
            <w:r w:rsidRPr="00054400">
              <w:rPr>
                <w:sz w:val="24"/>
                <w:szCs w:val="24"/>
              </w:rPr>
              <w:t>Музыкально- художественныедосуги</w:t>
            </w:r>
          </w:p>
          <w:p w:rsidR="007A10EC" w:rsidRPr="00054400" w:rsidRDefault="007A10EC" w:rsidP="00DA4872">
            <w:pPr>
              <w:pStyle w:val="TableParagraph"/>
              <w:numPr>
                <w:ilvl w:val="0"/>
                <w:numId w:val="80"/>
              </w:numPr>
              <w:tabs>
                <w:tab w:val="left" w:pos="463"/>
                <w:tab w:val="left" w:pos="464"/>
              </w:tabs>
              <w:rPr>
                <w:sz w:val="24"/>
                <w:szCs w:val="24"/>
              </w:rPr>
            </w:pPr>
            <w:r w:rsidRPr="00054400">
              <w:rPr>
                <w:sz w:val="24"/>
                <w:szCs w:val="24"/>
              </w:rPr>
              <w:t>Индивидуальнаяработа</w:t>
            </w:r>
          </w:p>
        </w:tc>
      </w:tr>
    </w:tbl>
    <w:p w:rsidR="007A10EC" w:rsidRPr="00054400" w:rsidRDefault="007A10EC" w:rsidP="00DA4872">
      <w:pPr>
        <w:spacing w:after="0" w:line="240" w:lineRule="auto"/>
        <w:ind w:left="2972" w:right="843"/>
        <w:rPr>
          <w:rFonts w:ascii="Times New Roman" w:hAnsi="Times New Roman" w:cs="Times New Roman"/>
          <w:b/>
          <w:i/>
          <w:sz w:val="24"/>
          <w:szCs w:val="24"/>
        </w:rPr>
      </w:pPr>
      <w:r w:rsidRPr="00054400">
        <w:rPr>
          <w:rFonts w:ascii="Times New Roman" w:hAnsi="Times New Roman" w:cs="Times New Roman"/>
          <w:b/>
          <w:i/>
          <w:sz w:val="24"/>
          <w:szCs w:val="24"/>
        </w:rPr>
        <w:t>Старший дошкольный возраст</w:t>
      </w:r>
    </w:p>
    <w:tbl>
      <w:tblPr>
        <w:tblW w:w="148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6"/>
        <w:gridCol w:w="1844"/>
        <w:gridCol w:w="6804"/>
        <w:gridCol w:w="5670"/>
      </w:tblGrid>
      <w:tr w:rsidR="007A10EC" w:rsidRPr="00054400" w:rsidTr="002B5F8A">
        <w:trPr>
          <w:trHeight w:hRule="exact" w:val="681"/>
        </w:trPr>
        <w:tc>
          <w:tcPr>
            <w:tcW w:w="566" w:type="dxa"/>
            <w:shd w:val="clear" w:color="auto" w:fill="auto"/>
          </w:tcPr>
          <w:p w:rsidR="007A10EC" w:rsidRPr="00054400" w:rsidRDefault="007A10EC" w:rsidP="00DA4872">
            <w:pPr>
              <w:pStyle w:val="TableParagraph"/>
              <w:ind w:left="110" w:right="93" w:firstLine="57"/>
              <w:rPr>
                <w:b/>
                <w:i/>
                <w:sz w:val="24"/>
                <w:szCs w:val="24"/>
              </w:rPr>
            </w:pPr>
            <w:r w:rsidRPr="00054400">
              <w:rPr>
                <w:b/>
                <w:i/>
                <w:sz w:val="24"/>
                <w:szCs w:val="24"/>
              </w:rPr>
              <w:t>№ п/п</w:t>
            </w:r>
          </w:p>
        </w:tc>
        <w:tc>
          <w:tcPr>
            <w:tcW w:w="1844" w:type="dxa"/>
            <w:shd w:val="clear" w:color="auto" w:fill="auto"/>
          </w:tcPr>
          <w:p w:rsidR="007A10EC" w:rsidRPr="00054400" w:rsidRDefault="007A10EC" w:rsidP="00DA4872">
            <w:pPr>
              <w:pStyle w:val="TableParagraph"/>
              <w:ind w:left="174" w:right="177"/>
              <w:jc w:val="center"/>
              <w:rPr>
                <w:b/>
                <w:i/>
                <w:sz w:val="24"/>
                <w:szCs w:val="24"/>
              </w:rPr>
            </w:pPr>
            <w:r w:rsidRPr="00054400">
              <w:rPr>
                <w:b/>
                <w:i/>
                <w:sz w:val="24"/>
                <w:szCs w:val="24"/>
              </w:rPr>
              <w:t>Направленияразвитияребёнка</w:t>
            </w:r>
          </w:p>
        </w:tc>
        <w:tc>
          <w:tcPr>
            <w:tcW w:w="6804" w:type="dxa"/>
            <w:shd w:val="clear" w:color="auto" w:fill="auto"/>
          </w:tcPr>
          <w:p w:rsidR="007A10EC" w:rsidRPr="00054400" w:rsidRDefault="007A10EC" w:rsidP="00DA4872">
            <w:pPr>
              <w:pStyle w:val="TableParagraph"/>
              <w:ind w:left="981"/>
              <w:rPr>
                <w:b/>
                <w:i/>
                <w:sz w:val="24"/>
                <w:szCs w:val="24"/>
              </w:rPr>
            </w:pPr>
            <w:r w:rsidRPr="00054400">
              <w:rPr>
                <w:b/>
                <w:i/>
                <w:sz w:val="24"/>
                <w:szCs w:val="24"/>
              </w:rPr>
              <w:t>1-я половинадня</w:t>
            </w:r>
          </w:p>
        </w:tc>
        <w:tc>
          <w:tcPr>
            <w:tcW w:w="5670" w:type="dxa"/>
            <w:shd w:val="clear" w:color="auto" w:fill="auto"/>
          </w:tcPr>
          <w:p w:rsidR="007A10EC" w:rsidRPr="00054400" w:rsidRDefault="007A10EC" w:rsidP="00DA4872">
            <w:pPr>
              <w:pStyle w:val="TableParagraph"/>
              <w:ind w:left="917"/>
              <w:rPr>
                <w:b/>
                <w:i/>
                <w:sz w:val="24"/>
                <w:szCs w:val="24"/>
              </w:rPr>
            </w:pPr>
            <w:r w:rsidRPr="00054400">
              <w:rPr>
                <w:b/>
                <w:i/>
                <w:sz w:val="24"/>
                <w:szCs w:val="24"/>
              </w:rPr>
              <w:t>2-я половинадня</w:t>
            </w:r>
          </w:p>
        </w:tc>
      </w:tr>
      <w:tr w:rsidR="007A10EC" w:rsidRPr="00054400" w:rsidTr="002B5F8A">
        <w:trPr>
          <w:trHeight w:hRule="exact" w:val="2711"/>
        </w:trPr>
        <w:tc>
          <w:tcPr>
            <w:tcW w:w="566" w:type="dxa"/>
            <w:shd w:val="clear" w:color="auto" w:fill="auto"/>
          </w:tcPr>
          <w:p w:rsidR="007A10EC" w:rsidRPr="00054400" w:rsidRDefault="007A10EC" w:rsidP="00DA4872">
            <w:pPr>
              <w:pStyle w:val="TableParagraph"/>
              <w:ind w:left="187" w:right="119"/>
              <w:rPr>
                <w:sz w:val="24"/>
                <w:szCs w:val="24"/>
              </w:rPr>
            </w:pPr>
            <w:r w:rsidRPr="00054400">
              <w:rPr>
                <w:sz w:val="24"/>
                <w:szCs w:val="24"/>
              </w:rPr>
              <w:t>1.</w:t>
            </w:r>
          </w:p>
        </w:tc>
        <w:tc>
          <w:tcPr>
            <w:tcW w:w="1844" w:type="dxa"/>
            <w:shd w:val="clear" w:color="auto" w:fill="auto"/>
          </w:tcPr>
          <w:p w:rsidR="007A10EC" w:rsidRPr="00054400" w:rsidRDefault="007A10EC" w:rsidP="00DA4872">
            <w:pPr>
              <w:pStyle w:val="TableParagraph"/>
              <w:ind w:left="571" w:right="397" w:hanging="156"/>
              <w:rPr>
                <w:sz w:val="24"/>
                <w:szCs w:val="24"/>
              </w:rPr>
            </w:pPr>
            <w:r w:rsidRPr="00054400">
              <w:rPr>
                <w:sz w:val="24"/>
                <w:szCs w:val="24"/>
              </w:rPr>
              <w:t>Физическоеразвитие</w:t>
            </w:r>
          </w:p>
        </w:tc>
        <w:tc>
          <w:tcPr>
            <w:tcW w:w="6804" w:type="dxa"/>
            <w:shd w:val="clear" w:color="auto" w:fill="auto"/>
          </w:tcPr>
          <w:p w:rsidR="007A10EC" w:rsidRPr="00054400" w:rsidRDefault="007A10EC" w:rsidP="00DA4872">
            <w:pPr>
              <w:pStyle w:val="TableParagraph"/>
              <w:numPr>
                <w:ilvl w:val="0"/>
                <w:numId w:val="78"/>
              </w:numPr>
              <w:tabs>
                <w:tab w:val="left" w:pos="353"/>
              </w:tabs>
              <w:ind w:right="791"/>
              <w:rPr>
                <w:sz w:val="24"/>
                <w:szCs w:val="24"/>
                <w:lang w:val="ru-RU"/>
              </w:rPr>
            </w:pPr>
            <w:r w:rsidRPr="00054400">
              <w:rPr>
                <w:sz w:val="24"/>
                <w:szCs w:val="24"/>
                <w:lang w:val="ru-RU"/>
              </w:rPr>
              <w:t>Приём детей на воздухев тёплое времягода</w:t>
            </w:r>
          </w:p>
          <w:p w:rsidR="007A10EC" w:rsidRPr="00054400" w:rsidRDefault="007A10EC" w:rsidP="00DA4872">
            <w:pPr>
              <w:pStyle w:val="TableParagraph"/>
              <w:numPr>
                <w:ilvl w:val="0"/>
                <w:numId w:val="78"/>
              </w:numPr>
              <w:tabs>
                <w:tab w:val="left" w:pos="353"/>
              </w:tabs>
              <w:rPr>
                <w:sz w:val="24"/>
                <w:szCs w:val="24"/>
              </w:rPr>
            </w:pPr>
            <w:r w:rsidRPr="00054400">
              <w:rPr>
                <w:sz w:val="24"/>
                <w:szCs w:val="24"/>
              </w:rPr>
              <w:t>Утренняягимнастика</w:t>
            </w:r>
          </w:p>
          <w:p w:rsidR="007A10EC" w:rsidRPr="00054400" w:rsidRDefault="007A10EC" w:rsidP="00DA4872">
            <w:pPr>
              <w:pStyle w:val="TableParagraph"/>
              <w:numPr>
                <w:ilvl w:val="0"/>
                <w:numId w:val="78"/>
              </w:numPr>
              <w:tabs>
                <w:tab w:val="left" w:pos="353"/>
              </w:tabs>
              <w:ind w:right="695"/>
              <w:rPr>
                <w:sz w:val="24"/>
                <w:szCs w:val="24"/>
              </w:rPr>
            </w:pPr>
            <w:r w:rsidRPr="00054400">
              <w:rPr>
                <w:sz w:val="24"/>
                <w:szCs w:val="24"/>
              </w:rPr>
              <w:t>Гигиеническиепроцедуры (обширноеумывание)</w:t>
            </w:r>
          </w:p>
          <w:p w:rsidR="007A10EC" w:rsidRPr="00054400" w:rsidRDefault="007A10EC" w:rsidP="00DA4872">
            <w:pPr>
              <w:pStyle w:val="TableParagraph"/>
              <w:numPr>
                <w:ilvl w:val="0"/>
                <w:numId w:val="78"/>
              </w:numPr>
              <w:tabs>
                <w:tab w:val="left" w:pos="353"/>
              </w:tabs>
              <w:ind w:right="395"/>
              <w:rPr>
                <w:sz w:val="24"/>
                <w:szCs w:val="24"/>
                <w:lang w:val="ru-RU"/>
              </w:rPr>
            </w:pPr>
            <w:r w:rsidRPr="00054400">
              <w:rPr>
                <w:sz w:val="24"/>
                <w:szCs w:val="24"/>
                <w:lang w:val="ru-RU"/>
              </w:rPr>
              <w:t>Закаливание в повседневной жизни (облегчённая одеждав группе, одежда по сезону на прогулке, воздушныеванны)</w:t>
            </w:r>
          </w:p>
          <w:p w:rsidR="007A10EC" w:rsidRPr="00054400" w:rsidRDefault="007A10EC" w:rsidP="00DA4872">
            <w:pPr>
              <w:pStyle w:val="TableParagraph"/>
              <w:numPr>
                <w:ilvl w:val="0"/>
                <w:numId w:val="78"/>
              </w:numPr>
              <w:tabs>
                <w:tab w:val="left" w:pos="353"/>
              </w:tabs>
              <w:rPr>
                <w:sz w:val="24"/>
                <w:szCs w:val="24"/>
              </w:rPr>
            </w:pPr>
            <w:r w:rsidRPr="00054400">
              <w:rPr>
                <w:sz w:val="24"/>
                <w:szCs w:val="24"/>
              </w:rPr>
              <w:t>Специальныевидызакаливания</w:t>
            </w:r>
          </w:p>
          <w:p w:rsidR="007A10EC" w:rsidRPr="00054400" w:rsidRDefault="007A10EC" w:rsidP="00DA4872">
            <w:pPr>
              <w:pStyle w:val="TableParagraph"/>
              <w:numPr>
                <w:ilvl w:val="0"/>
                <w:numId w:val="78"/>
              </w:numPr>
              <w:tabs>
                <w:tab w:val="left" w:pos="353"/>
              </w:tabs>
              <w:rPr>
                <w:sz w:val="24"/>
                <w:szCs w:val="24"/>
              </w:rPr>
            </w:pPr>
            <w:r w:rsidRPr="00054400">
              <w:rPr>
                <w:sz w:val="24"/>
                <w:szCs w:val="24"/>
              </w:rPr>
              <w:t>Физкультминутки</w:t>
            </w:r>
          </w:p>
          <w:p w:rsidR="007A10EC" w:rsidRPr="00054400" w:rsidRDefault="007A10EC" w:rsidP="00DA4872">
            <w:pPr>
              <w:pStyle w:val="TableParagraph"/>
              <w:numPr>
                <w:ilvl w:val="0"/>
                <w:numId w:val="78"/>
              </w:numPr>
              <w:tabs>
                <w:tab w:val="left" w:pos="353"/>
              </w:tabs>
              <w:ind w:right="272"/>
              <w:rPr>
                <w:sz w:val="24"/>
                <w:szCs w:val="24"/>
              </w:rPr>
            </w:pPr>
            <w:r w:rsidRPr="00054400">
              <w:rPr>
                <w:sz w:val="24"/>
                <w:szCs w:val="24"/>
              </w:rPr>
              <w:t>Образовательнаядеятельностьпофизическойкультуре</w:t>
            </w:r>
          </w:p>
          <w:p w:rsidR="007A10EC" w:rsidRPr="00054400" w:rsidRDefault="007A10EC" w:rsidP="00DA4872">
            <w:pPr>
              <w:pStyle w:val="TableParagraph"/>
              <w:numPr>
                <w:ilvl w:val="0"/>
                <w:numId w:val="78"/>
              </w:numPr>
              <w:tabs>
                <w:tab w:val="left" w:pos="353"/>
              </w:tabs>
              <w:ind w:right="828"/>
              <w:rPr>
                <w:sz w:val="24"/>
                <w:szCs w:val="24"/>
              </w:rPr>
            </w:pPr>
            <w:r w:rsidRPr="00054400">
              <w:rPr>
                <w:sz w:val="24"/>
                <w:szCs w:val="24"/>
              </w:rPr>
              <w:t>Прогулка в двигательнойактивности</w:t>
            </w:r>
          </w:p>
        </w:tc>
        <w:tc>
          <w:tcPr>
            <w:tcW w:w="5670" w:type="dxa"/>
            <w:shd w:val="clear" w:color="auto" w:fill="auto"/>
          </w:tcPr>
          <w:p w:rsidR="007A10EC" w:rsidRPr="00054400" w:rsidRDefault="007A10EC" w:rsidP="00DA4872">
            <w:pPr>
              <w:pStyle w:val="TableParagraph"/>
              <w:numPr>
                <w:ilvl w:val="0"/>
                <w:numId w:val="77"/>
              </w:numPr>
              <w:tabs>
                <w:tab w:val="left" w:pos="463"/>
                <w:tab w:val="left" w:pos="464"/>
              </w:tabs>
              <w:rPr>
                <w:sz w:val="24"/>
                <w:szCs w:val="24"/>
              </w:rPr>
            </w:pPr>
            <w:r w:rsidRPr="00054400">
              <w:rPr>
                <w:sz w:val="24"/>
                <w:szCs w:val="24"/>
              </w:rPr>
              <w:t>Гимнастикапослесна</w:t>
            </w:r>
          </w:p>
          <w:p w:rsidR="007A10EC" w:rsidRPr="00054400" w:rsidRDefault="007A10EC" w:rsidP="00DA4872">
            <w:pPr>
              <w:pStyle w:val="TableParagraph"/>
              <w:numPr>
                <w:ilvl w:val="0"/>
                <w:numId w:val="77"/>
              </w:numPr>
              <w:tabs>
                <w:tab w:val="left" w:pos="464"/>
              </w:tabs>
              <w:ind w:right="103"/>
              <w:jc w:val="both"/>
              <w:rPr>
                <w:sz w:val="24"/>
                <w:szCs w:val="24"/>
                <w:lang w:val="ru-RU"/>
              </w:rPr>
            </w:pPr>
            <w:r w:rsidRPr="00054400">
              <w:rPr>
                <w:sz w:val="24"/>
                <w:szCs w:val="24"/>
                <w:lang w:val="ru-RU"/>
              </w:rPr>
              <w:t>Закаливание (воздушные ванны, ходьба босиком в спальне)</w:t>
            </w:r>
          </w:p>
          <w:p w:rsidR="007A10EC" w:rsidRPr="00054400" w:rsidRDefault="007A10EC" w:rsidP="00DA4872">
            <w:pPr>
              <w:pStyle w:val="TableParagraph"/>
              <w:numPr>
                <w:ilvl w:val="0"/>
                <w:numId w:val="77"/>
              </w:numPr>
              <w:tabs>
                <w:tab w:val="left" w:pos="464"/>
              </w:tabs>
              <w:ind w:right="104"/>
              <w:jc w:val="both"/>
              <w:rPr>
                <w:sz w:val="24"/>
                <w:szCs w:val="24"/>
              </w:rPr>
            </w:pPr>
            <w:r w:rsidRPr="00054400">
              <w:rPr>
                <w:sz w:val="24"/>
                <w:szCs w:val="24"/>
              </w:rPr>
              <w:t>Физкультурныедосуги, игры иразвлечения</w:t>
            </w:r>
          </w:p>
          <w:p w:rsidR="007A10EC" w:rsidRPr="00054400" w:rsidRDefault="007A10EC" w:rsidP="00DA4872">
            <w:pPr>
              <w:pStyle w:val="TableParagraph"/>
              <w:numPr>
                <w:ilvl w:val="0"/>
                <w:numId w:val="77"/>
              </w:numPr>
              <w:tabs>
                <w:tab w:val="left" w:pos="463"/>
                <w:tab w:val="left" w:pos="464"/>
              </w:tabs>
              <w:ind w:right="417"/>
              <w:rPr>
                <w:sz w:val="24"/>
                <w:szCs w:val="24"/>
              </w:rPr>
            </w:pPr>
            <w:r w:rsidRPr="00054400">
              <w:rPr>
                <w:sz w:val="24"/>
                <w:szCs w:val="24"/>
              </w:rPr>
              <w:t>Самостоятельнаядвигательнаядеятельность</w:t>
            </w:r>
          </w:p>
          <w:p w:rsidR="007A10EC" w:rsidRPr="00054400" w:rsidRDefault="007A10EC" w:rsidP="00DA4872">
            <w:pPr>
              <w:pStyle w:val="TableParagraph"/>
              <w:numPr>
                <w:ilvl w:val="0"/>
                <w:numId w:val="77"/>
              </w:numPr>
              <w:tabs>
                <w:tab w:val="left" w:pos="463"/>
                <w:tab w:val="left" w:pos="464"/>
              </w:tabs>
              <w:rPr>
                <w:sz w:val="24"/>
                <w:szCs w:val="24"/>
              </w:rPr>
            </w:pPr>
            <w:r w:rsidRPr="00054400">
              <w:rPr>
                <w:sz w:val="24"/>
                <w:szCs w:val="24"/>
              </w:rPr>
              <w:t>Занятияхореографией</w:t>
            </w:r>
          </w:p>
          <w:p w:rsidR="007A10EC" w:rsidRPr="00054400" w:rsidRDefault="007A10EC" w:rsidP="00DA4872">
            <w:pPr>
              <w:pStyle w:val="TableParagraph"/>
              <w:numPr>
                <w:ilvl w:val="0"/>
                <w:numId w:val="77"/>
              </w:numPr>
              <w:tabs>
                <w:tab w:val="left" w:pos="464"/>
              </w:tabs>
              <w:ind w:right="102"/>
              <w:jc w:val="both"/>
              <w:rPr>
                <w:sz w:val="24"/>
                <w:szCs w:val="24"/>
                <w:lang w:val="ru-RU"/>
              </w:rPr>
            </w:pPr>
            <w:r w:rsidRPr="00054400">
              <w:rPr>
                <w:sz w:val="24"/>
                <w:szCs w:val="24"/>
                <w:lang w:val="ru-RU"/>
              </w:rPr>
              <w:t>Прогулка (индивидуальная работа по развитию движений)</w:t>
            </w:r>
          </w:p>
        </w:tc>
      </w:tr>
      <w:tr w:rsidR="007A10EC" w:rsidRPr="00054400" w:rsidTr="002B5F8A">
        <w:trPr>
          <w:trHeight w:hRule="exact" w:val="1843"/>
        </w:trPr>
        <w:tc>
          <w:tcPr>
            <w:tcW w:w="566" w:type="dxa"/>
            <w:shd w:val="clear" w:color="auto" w:fill="auto"/>
          </w:tcPr>
          <w:p w:rsidR="007A10EC" w:rsidRPr="00054400" w:rsidRDefault="007A10EC" w:rsidP="00DA4872">
            <w:pPr>
              <w:pStyle w:val="TableParagraph"/>
              <w:ind w:left="187" w:right="119"/>
              <w:rPr>
                <w:sz w:val="24"/>
                <w:szCs w:val="24"/>
              </w:rPr>
            </w:pPr>
            <w:r w:rsidRPr="00054400">
              <w:rPr>
                <w:sz w:val="24"/>
                <w:szCs w:val="24"/>
              </w:rPr>
              <w:t>2.</w:t>
            </w:r>
          </w:p>
        </w:tc>
        <w:tc>
          <w:tcPr>
            <w:tcW w:w="1844" w:type="dxa"/>
            <w:shd w:val="clear" w:color="auto" w:fill="auto"/>
          </w:tcPr>
          <w:p w:rsidR="007A10EC" w:rsidRPr="00054400" w:rsidRDefault="007A10EC" w:rsidP="00DA4872">
            <w:pPr>
              <w:pStyle w:val="TableParagraph"/>
              <w:ind w:left="146" w:right="93" w:hanging="36"/>
              <w:rPr>
                <w:sz w:val="24"/>
                <w:szCs w:val="24"/>
              </w:rPr>
            </w:pPr>
            <w:r w:rsidRPr="00054400">
              <w:rPr>
                <w:sz w:val="24"/>
                <w:szCs w:val="24"/>
              </w:rPr>
              <w:t>Познавательное и речевоеразвитие</w:t>
            </w:r>
          </w:p>
        </w:tc>
        <w:tc>
          <w:tcPr>
            <w:tcW w:w="6804" w:type="dxa"/>
            <w:shd w:val="clear" w:color="auto" w:fill="auto"/>
          </w:tcPr>
          <w:p w:rsidR="007A10EC" w:rsidRPr="00054400" w:rsidRDefault="007A10EC" w:rsidP="00DA4872">
            <w:pPr>
              <w:pStyle w:val="TableParagraph"/>
              <w:numPr>
                <w:ilvl w:val="0"/>
                <w:numId w:val="76"/>
              </w:numPr>
              <w:tabs>
                <w:tab w:val="left" w:pos="353"/>
              </w:tabs>
              <w:ind w:right="325"/>
              <w:rPr>
                <w:sz w:val="24"/>
                <w:szCs w:val="24"/>
              </w:rPr>
            </w:pPr>
            <w:r w:rsidRPr="00054400">
              <w:rPr>
                <w:sz w:val="24"/>
                <w:szCs w:val="24"/>
              </w:rPr>
              <w:t>Познавательнаяобразовательнаядеятельность</w:t>
            </w:r>
          </w:p>
          <w:p w:rsidR="007A10EC" w:rsidRPr="00054400" w:rsidRDefault="007A10EC" w:rsidP="00DA4872">
            <w:pPr>
              <w:pStyle w:val="TableParagraph"/>
              <w:numPr>
                <w:ilvl w:val="0"/>
                <w:numId w:val="76"/>
              </w:numPr>
              <w:tabs>
                <w:tab w:val="left" w:pos="353"/>
              </w:tabs>
              <w:rPr>
                <w:sz w:val="24"/>
                <w:szCs w:val="24"/>
              </w:rPr>
            </w:pPr>
            <w:r w:rsidRPr="00054400">
              <w:rPr>
                <w:sz w:val="24"/>
                <w:szCs w:val="24"/>
              </w:rPr>
              <w:t>Дидактическиеигры</w:t>
            </w:r>
          </w:p>
          <w:p w:rsidR="007A10EC" w:rsidRPr="00054400" w:rsidRDefault="007A10EC" w:rsidP="00DA4872">
            <w:pPr>
              <w:pStyle w:val="TableParagraph"/>
              <w:numPr>
                <w:ilvl w:val="0"/>
                <w:numId w:val="76"/>
              </w:numPr>
              <w:tabs>
                <w:tab w:val="left" w:pos="353"/>
              </w:tabs>
              <w:rPr>
                <w:sz w:val="24"/>
                <w:szCs w:val="24"/>
              </w:rPr>
            </w:pPr>
            <w:r w:rsidRPr="00054400">
              <w:rPr>
                <w:sz w:val="24"/>
                <w:szCs w:val="24"/>
              </w:rPr>
              <w:t>Наблюдения</w:t>
            </w:r>
          </w:p>
          <w:p w:rsidR="007A10EC" w:rsidRPr="00054400" w:rsidRDefault="007A10EC" w:rsidP="00DA4872">
            <w:pPr>
              <w:pStyle w:val="TableParagraph"/>
              <w:numPr>
                <w:ilvl w:val="0"/>
                <w:numId w:val="76"/>
              </w:numPr>
              <w:tabs>
                <w:tab w:val="left" w:pos="353"/>
              </w:tabs>
              <w:rPr>
                <w:sz w:val="24"/>
                <w:szCs w:val="24"/>
              </w:rPr>
            </w:pPr>
            <w:r w:rsidRPr="00054400">
              <w:rPr>
                <w:sz w:val="24"/>
                <w:szCs w:val="24"/>
              </w:rPr>
              <w:t>Беседы</w:t>
            </w:r>
          </w:p>
          <w:p w:rsidR="007A10EC" w:rsidRPr="00054400" w:rsidRDefault="007A10EC" w:rsidP="00DA4872">
            <w:pPr>
              <w:pStyle w:val="TableParagraph"/>
              <w:numPr>
                <w:ilvl w:val="0"/>
                <w:numId w:val="76"/>
              </w:numPr>
              <w:tabs>
                <w:tab w:val="left" w:pos="353"/>
              </w:tabs>
              <w:rPr>
                <w:sz w:val="24"/>
                <w:szCs w:val="24"/>
              </w:rPr>
            </w:pPr>
            <w:r w:rsidRPr="00054400">
              <w:rPr>
                <w:sz w:val="24"/>
                <w:szCs w:val="24"/>
              </w:rPr>
              <w:t>Экскурсиипоучастку</w:t>
            </w:r>
          </w:p>
          <w:p w:rsidR="007A10EC" w:rsidRPr="00054400" w:rsidRDefault="007A10EC" w:rsidP="00DA4872">
            <w:pPr>
              <w:pStyle w:val="TableParagraph"/>
              <w:numPr>
                <w:ilvl w:val="0"/>
                <w:numId w:val="76"/>
              </w:numPr>
              <w:tabs>
                <w:tab w:val="left" w:pos="353"/>
              </w:tabs>
              <w:ind w:right="246"/>
              <w:rPr>
                <w:sz w:val="24"/>
                <w:szCs w:val="24"/>
                <w:lang w:val="ru-RU"/>
              </w:rPr>
            </w:pPr>
            <w:r w:rsidRPr="00054400">
              <w:rPr>
                <w:sz w:val="24"/>
                <w:szCs w:val="24"/>
                <w:lang w:val="ru-RU"/>
              </w:rPr>
              <w:t>Исследовательская работа, опыты иэкспериментирование</w:t>
            </w:r>
          </w:p>
        </w:tc>
        <w:tc>
          <w:tcPr>
            <w:tcW w:w="5670" w:type="dxa"/>
            <w:shd w:val="clear" w:color="auto" w:fill="auto"/>
          </w:tcPr>
          <w:p w:rsidR="007A10EC" w:rsidRPr="00054400" w:rsidRDefault="007A10EC" w:rsidP="00DA4872">
            <w:pPr>
              <w:pStyle w:val="TableParagraph"/>
              <w:numPr>
                <w:ilvl w:val="0"/>
                <w:numId w:val="75"/>
              </w:numPr>
              <w:tabs>
                <w:tab w:val="left" w:pos="463"/>
                <w:tab w:val="left" w:pos="464"/>
              </w:tabs>
              <w:rPr>
                <w:sz w:val="24"/>
                <w:szCs w:val="24"/>
              </w:rPr>
            </w:pPr>
            <w:r w:rsidRPr="00054400">
              <w:rPr>
                <w:sz w:val="24"/>
                <w:szCs w:val="24"/>
              </w:rPr>
              <w:t>Развивающиеигры</w:t>
            </w:r>
          </w:p>
          <w:p w:rsidR="007A10EC" w:rsidRPr="00054400" w:rsidRDefault="007A10EC" w:rsidP="00DA4872">
            <w:pPr>
              <w:pStyle w:val="TableParagraph"/>
              <w:numPr>
                <w:ilvl w:val="0"/>
                <w:numId w:val="75"/>
              </w:numPr>
              <w:tabs>
                <w:tab w:val="left" w:pos="463"/>
                <w:tab w:val="left" w:pos="464"/>
              </w:tabs>
              <w:rPr>
                <w:sz w:val="24"/>
                <w:szCs w:val="24"/>
              </w:rPr>
            </w:pPr>
            <w:r w:rsidRPr="00054400">
              <w:rPr>
                <w:sz w:val="24"/>
                <w:szCs w:val="24"/>
              </w:rPr>
              <w:t>Интеллектуальныедосуги</w:t>
            </w:r>
          </w:p>
          <w:p w:rsidR="007A10EC" w:rsidRPr="00054400" w:rsidRDefault="007A10EC" w:rsidP="00DA4872">
            <w:pPr>
              <w:pStyle w:val="TableParagraph"/>
              <w:numPr>
                <w:ilvl w:val="0"/>
                <w:numId w:val="75"/>
              </w:numPr>
              <w:tabs>
                <w:tab w:val="left" w:pos="463"/>
                <w:tab w:val="left" w:pos="464"/>
              </w:tabs>
              <w:rPr>
                <w:sz w:val="24"/>
                <w:szCs w:val="24"/>
              </w:rPr>
            </w:pPr>
            <w:r w:rsidRPr="00054400">
              <w:rPr>
                <w:sz w:val="24"/>
                <w:szCs w:val="24"/>
              </w:rPr>
              <w:t>Занятияпоинтересам</w:t>
            </w:r>
          </w:p>
          <w:p w:rsidR="007A10EC" w:rsidRPr="00054400" w:rsidRDefault="007A10EC" w:rsidP="00DA4872">
            <w:pPr>
              <w:pStyle w:val="TableParagraph"/>
              <w:numPr>
                <w:ilvl w:val="0"/>
                <w:numId w:val="75"/>
              </w:numPr>
              <w:tabs>
                <w:tab w:val="left" w:pos="463"/>
                <w:tab w:val="left" w:pos="464"/>
              </w:tabs>
              <w:rPr>
                <w:sz w:val="24"/>
                <w:szCs w:val="24"/>
              </w:rPr>
            </w:pPr>
            <w:r w:rsidRPr="00054400">
              <w:rPr>
                <w:sz w:val="24"/>
                <w:szCs w:val="24"/>
              </w:rPr>
              <w:t>Индивидуальнаяработа</w:t>
            </w:r>
          </w:p>
        </w:tc>
      </w:tr>
      <w:tr w:rsidR="007A10EC" w:rsidRPr="00054400" w:rsidTr="002B5F8A">
        <w:trPr>
          <w:trHeight w:hRule="exact" w:val="2568"/>
        </w:trPr>
        <w:tc>
          <w:tcPr>
            <w:tcW w:w="566" w:type="dxa"/>
            <w:shd w:val="clear" w:color="auto" w:fill="auto"/>
          </w:tcPr>
          <w:p w:rsidR="007A10EC" w:rsidRPr="00054400" w:rsidRDefault="007A10EC" w:rsidP="00DA4872">
            <w:pPr>
              <w:pStyle w:val="TableParagraph"/>
              <w:ind w:left="187" w:right="119"/>
              <w:rPr>
                <w:sz w:val="24"/>
                <w:szCs w:val="24"/>
              </w:rPr>
            </w:pPr>
            <w:r w:rsidRPr="00054400">
              <w:rPr>
                <w:sz w:val="24"/>
                <w:szCs w:val="24"/>
              </w:rPr>
              <w:t>3.</w:t>
            </w:r>
          </w:p>
        </w:tc>
        <w:tc>
          <w:tcPr>
            <w:tcW w:w="1844" w:type="dxa"/>
            <w:shd w:val="clear" w:color="auto" w:fill="auto"/>
          </w:tcPr>
          <w:p w:rsidR="007A10EC" w:rsidRPr="00054400" w:rsidRDefault="007A10EC" w:rsidP="00DA4872">
            <w:pPr>
              <w:pStyle w:val="TableParagraph"/>
              <w:ind w:right="100" w:firstLine="1"/>
              <w:jc w:val="center"/>
              <w:rPr>
                <w:sz w:val="24"/>
                <w:szCs w:val="24"/>
              </w:rPr>
            </w:pPr>
            <w:r w:rsidRPr="00054400">
              <w:rPr>
                <w:sz w:val="24"/>
                <w:szCs w:val="24"/>
              </w:rPr>
              <w:t>Социально- коммуникативноеразвитие</w:t>
            </w:r>
          </w:p>
        </w:tc>
        <w:tc>
          <w:tcPr>
            <w:tcW w:w="6804" w:type="dxa"/>
            <w:shd w:val="clear" w:color="auto" w:fill="auto"/>
          </w:tcPr>
          <w:p w:rsidR="007A10EC" w:rsidRPr="00054400" w:rsidRDefault="007A10EC" w:rsidP="00DA4872">
            <w:pPr>
              <w:pStyle w:val="TableParagraph"/>
              <w:numPr>
                <w:ilvl w:val="0"/>
                <w:numId w:val="74"/>
              </w:numPr>
              <w:tabs>
                <w:tab w:val="left" w:pos="353"/>
              </w:tabs>
              <w:ind w:right="1025"/>
              <w:rPr>
                <w:sz w:val="24"/>
                <w:szCs w:val="24"/>
                <w:lang w:val="ru-RU"/>
              </w:rPr>
            </w:pPr>
            <w:r w:rsidRPr="00054400">
              <w:rPr>
                <w:sz w:val="24"/>
                <w:szCs w:val="24"/>
                <w:lang w:val="ru-RU"/>
              </w:rPr>
              <w:t>Утренний приём детей, индивидуальные и подгрупповыебеседы</w:t>
            </w:r>
          </w:p>
          <w:p w:rsidR="007A10EC" w:rsidRPr="00054400" w:rsidRDefault="007A10EC" w:rsidP="00DA4872">
            <w:pPr>
              <w:pStyle w:val="TableParagraph"/>
              <w:numPr>
                <w:ilvl w:val="0"/>
                <w:numId w:val="74"/>
              </w:numPr>
              <w:tabs>
                <w:tab w:val="left" w:pos="353"/>
                <w:tab w:val="left" w:pos="2811"/>
              </w:tabs>
              <w:ind w:right="104"/>
              <w:rPr>
                <w:sz w:val="24"/>
                <w:szCs w:val="24"/>
              </w:rPr>
            </w:pPr>
            <w:r w:rsidRPr="00054400">
              <w:rPr>
                <w:sz w:val="24"/>
                <w:szCs w:val="24"/>
              </w:rPr>
              <w:t>Формирование</w:t>
            </w:r>
            <w:r w:rsidRPr="00054400">
              <w:rPr>
                <w:sz w:val="24"/>
                <w:szCs w:val="24"/>
              </w:rPr>
              <w:tab/>
              <w:t>навыковкультурыеды</w:t>
            </w:r>
          </w:p>
          <w:p w:rsidR="007A10EC" w:rsidRPr="00054400" w:rsidRDefault="007A10EC" w:rsidP="00DA4872">
            <w:pPr>
              <w:pStyle w:val="TableParagraph"/>
              <w:numPr>
                <w:ilvl w:val="0"/>
                <w:numId w:val="74"/>
              </w:numPr>
              <w:tabs>
                <w:tab w:val="left" w:pos="353"/>
                <w:tab w:val="left" w:pos="1558"/>
                <w:tab w:val="left" w:pos="2703"/>
              </w:tabs>
              <w:ind w:right="107"/>
              <w:rPr>
                <w:sz w:val="24"/>
                <w:szCs w:val="24"/>
              </w:rPr>
            </w:pPr>
            <w:r w:rsidRPr="00054400">
              <w:rPr>
                <w:sz w:val="24"/>
                <w:szCs w:val="24"/>
              </w:rPr>
              <w:t>Этика</w:t>
            </w:r>
            <w:r w:rsidRPr="00054400">
              <w:rPr>
                <w:sz w:val="24"/>
                <w:szCs w:val="24"/>
              </w:rPr>
              <w:tab/>
              <w:t>быта,</w:t>
            </w:r>
            <w:r w:rsidRPr="00054400">
              <w:rPr>
                <w:sz w:val="24"/>
                <w:szCs w:val="24"/>
              </w:rPr>
              <w:tab/>
            </w:r>
            <w:r w:rsidRPr="00054400">
              <w:rPr>
                <w:spacing w:val="-1"/>
                <w:sz w:val="24"/>
                <w:szCs w:val="24"/>
              </w:rPr>
              <w:t>трудовые</w:t>
            </w:r>
            <w:r w:rsidRPr="00054400">
              <w:rPr>
                <w:sz w:val="24"/>
                <w:szCs w:val="24"/>
              </w:rPr>
              <w:t>поручения</w:t>
            </w:r>
          </w:p>
          <w:p w:rsidR="007A10EC" w:rsidRPr="00054400" w:rsidRDefault="007A10EC" w:rsidP="00DA4872">
            <w:pPr>
              <w:pStyle w:val="TableParagraph"/>
              <w:numPr>
                <w:ilvl w:val="0"/>
                <w:numId w:val="74"/>
              </w:numPr>
              <w:tabs>
                <w:tab w:val="left" w:pos="353"/>
              </w:tabs>
              <w:ind w:right="103"/>
              <w:jc w:val="both"/>
              <w:rPr>
                <w:sz w:val="24"/>
                <w:szCs w:val="24"/>
                <w:lang w:val="ru-RU"/>
              </w:rPr>
            </w:pPr>
            <w:r w:rsidRPr="00054400">
              <w:rPr>
                <w:sz w:val="24"/>
                <w:szCs w:val="24"/>
                <w:lang w:val="ru-RU"/>
              </w:rPr>
              <w:t>Дежурства в столовой, в природном уголке, помощь в подготовке кзанятиям</w:t>
            </w:r>
          </w:p>
          <w:p w:rsidR="007A10EC" w:rsidRPr="00054400" w:rsidRDefault="007A10EC" w:rsidP="00DA4872">
            <w:pPr>
              <w:pStyle w:val="TableParagraph"/>
              <w:numPr>
                <w:ilvl w:val="0"/>
                <w:numId w:val="74"/>
              </w:numPr>
              <w:tabs>
                <w:tab w:val="left" w:pos="353"/>
                <w:tab w:val="left" w:pos="2811"/>
              </w:tabs>
              <w:ind w:right="104"/>
              <w:rPr>
                <w:sz w:val="24"/>
                <w:szCs w:val="24"/>
              </w:rPr>
            </w:pPr>
            <w:r w:rsidRPr="00054400">
              <w:rPr>
                <w:sz w:val="24"/>
                <w:szCs w:val="24"/>
              </w:rPr>
              <w:t>Формирование</w:t>
            </w:r>
            <w:r w:rsidRPr="00054400">
              <w:rPr>
                <w:sz w:val="24"/>
                <w:szCs w:val="24"/>
              </w:rPr>
              <w:tab/>
              <w:t>навыковкультурыобщения</w:t>
            </w:r>
          </w:p>
          <w:p w:rsidR="007A10EC" w:rsidRPr="00054400" w:rsidRDefault="007A10EC" w:rsidP="00DA4872">
            <w:pPr>
              <w:pStyle w:val="TableParagraph"/>
              <w:numPr>
                <w:ilvl w:val="0"/>
                <w:numId w:val="74"/>
              </w:numPr>
              <w:tabs>
                <w:tab w:val="left" w:pos="353"/>
              </w:tabs>
              <w:rPr>
                <w:sz w:val="24"/>
                <w:szCs w:val="24"/>
              </w:rPr>
            </w:pPr>
            <w:r w:rsidRPr="00054400">
              <w:rPr>
                <w:sz w:val="24"/>
                <w:szCs w:val="24"/>
              </w:rPr>
              <w:t>Театрализованныеигры</w:t>
            </w:r>
          </w:p>
          <w:p w:rsidR="007A10EC" w:rsidRPr="00054400" w:rsidRDefault="007A10EC" w:rsidP="00DA4872">
            <w:pPr>
              <w:pStyle w:val="TableParagraph"/>
              <w:numPr>
                <w:ilvl w:val="0"/>
                <w:numId w:val="74"/>
              </w:numPr>
              <w:tabs>
                <w:tab w:val="left" w:pos="353"/>
              </w:tabs>
              <w:rPr>
                <w:sz w:val="24"/>
                <w:szCs w:val="24"/>
              </w:rPr>
            </w:pPr>
            <w:r w:rsidRPr="00054400">
              <w:rPr>
                <w:sz w:val="24"/>
                <w:szCs w:val="24"/>
              </w:rPr>
              <w:t>Сюжетно-ролевыеигры</w:t>
            </w:r>
          </w:p>
        </w:tc>
        <w:tc>
          <w:tcPr>
            <w:tcW w:w="5670" w:type="dxa"/>
            <w:shd w:val="clear" w:color="auto" w:fill="auto"/>
          </w:tcPr>
          <w:p w:rsidR="007A10EC" w:rsidRPr="00054400" w:rsidRDefault="007A10EC" w:rsidP="00DA4872">
            <w:pPr>
              <w:pStyle w:val="TableParagraph"/>
              <w:numPr>
                <w:ilvl w:val="0"/>
                <w:numId w:val="73"/>
              </w:numPr>
              <w:tabs>
                <w:tab w:val="left" w:pos="463"/>
                <w:tab w:val="left" w:pos="464"/>
              </w:tabs>
              <w:ind w:right="125"/>
              <w:rPr>
                <w:sz w:val="24"/>
                <w:szCs w:val="24"/>
                <w:lang w:val="ru-RU"/>
              </w:rPr>
            </w:pPr>
            <w:r w:rsidRPr="00054400">
              <w:rPr>
                <w:sz w:val="24"/>
                <w:szCs w:val="24"/>
                <w:lang w:val="ru-RU"/>
              </w:rPr>
              <w:t>Воспитание в процессе хозяйственно-бытовоготруда и труда вприроде</w:t>
            </w:r>
          </w:p>
          <w:p w:rsidR="007A10EC" w:rsidRPr="00054400" w:rsidRDefault="007A10EC" w:rsidP="00DA4872">
            <w:pPr>
              <w:pStyle w:val="TableParagraph"/>
              <w:numPr>
                <w:ilvl w:val="0"/>
                <w:numId w:val="73"/>
              </w:numPr>
              <w:tabs>
                <w:tab w:val="left" w:pos="463"/>
                <w:tab w:val="left" w:pos="464"/>
              </w:tabs>
              <w:rPr>
                <w:sz w:val="24"/>
                <w:szCs w:val="24"/>
              </w:rPr>
            </w:pPr>
            <w:r w:rsidRPr="00054400">
              <w:rPr>
                <w:sz w:val="24"/>
                <w:szCs w:val="24"/>
              </w:rPr>
              <w:t>Эстетикабыта</w:t>
            </w:r>
          </w:p>
          <w:p w:rsidR="007A10EC" w:rsidRPr="00054400" w:rsidRDefault="007A10EC" w:rsidP="00DA4872">
            <w:pPr>
              <w:pStyle w:val="TableParagraph"/>
              <w:numPr>
                <w:ilvl w:val="0"/>
                <w:numId w:val="73"/>
              </w:numPr>
              <w:tabs>
                <w:tab w:val="left" w:pos="463"/>
                <w:tab w:val="left" w:pos="464"/>
              </w:tabs>
              <w:ind w:right="823"/>
              <w:rPr>
                <w:sz w:val="24"/>
                <w:szCs w:val="24"/>
              </w:rPr>
            </w:pPr>
            <w:r w:rsidRPr="00054400">
              <w:rPr>
                <w:sz w:val="24"/>
                <w:szCs w:val="24"/>
              </w:rPr>
              <w:t>Тематическиедосугив игровойформе</w:t>
            </w:r>
          </w:p>
          <w:p w:rsidR="007A10EC" w:rsidRPr="00054400" w:rsidRDefault="007A10EC" w:rsidP="00DA4872">
            <w:pPr>
              <w:pStyle w:val="TableParagraph"/>
              <w:numPr>
                <w:ilvl w:val="0"/>
                <w:numId w:val="73"/>
              </w:numPr>
              <w:tabs>
                <w:tab w:val="left" w:pos="463"/>
                <w:tab w:val="left" w:pos="464"/>
              </w:tabs>
              <w:rPr>
                <w:sz w:val="24"/>
                <w:szCs w:val="24"/>
              </w:rPr>
            </w:pPr>
            <w:r w:rsidRPr="00054400">
              <w:rPr>
                <w:sz w:val="24"/>
                <w:szCs w:val="24"/>
              </w:rPr>
              <w:t>Работа в книжномуголке</w:t>
            </w:r>
          </w:p>
          <w:p w:rsidR="007A10EC" w:rsidRPr="00054400" w:rsidRDefault="007A10EC" w:rsidP="00DA4872">
            <w:pPr>
              <w:pStyle w:val="TableParagraph"/>
              <w:numPr>
                <w:ilvl w:val="0"/>
                <w:numId w:val="73"/>
              </w:numPr>
              <w:tabs>
                <w:tab w:val="left" w:pos="463"/>
                <w:tab w:val="left" w:pos="464"/>
              </w:tabs>
              <w:rPr>
                <w:sz w:val="24"/>
                <w:szCs w:val="24"/>
              </w:rPr>
            </w:pPr>
            <w:r w:rsidRPr="00054400">
              <w:rPr>
                <w:sz w:val="24"/>
                <w:szCs w:val="24"/>
              </w:rPr>
              <w:t>Сюжетно-ролевыеигры</w:t>
            </w:r>
          </w:p>
        </w:tc>
      </w:tr>
      <w:tr w:rsidR="007A10EC" w:rsidRPr="00054400" w:rsidTr="002B5F8A">
        <w:trPr>
          <w:trHeight w:hRule="exact" w:val="1150"/>
        </w:trPr>
        <w:tc>
          <w:tcPr>
            <w:tcW w:w="566" w:type="dxa"/>
            <w:shd w:val="clear" w:color="auto" w:fill="auto"/>
          </w:tcPr>
          <w:p w:rsidR="007A10EC" w:rsidRPr="00054400" w:rsidRDefault="007A10EC" w:rsidP="00DA4872">
            <w:pPr>
              <w:pStyle w:val="TableParagraph"/>
              <w:ind w:left="187" w:right="119"/>
              <w:rPr>
                <w:sz w:val="24"/>
                <w:szCs w:val="24"/>
              </w:rPr>
            </w:pPr>
            <w:r w:rsidRPr="00054400">
              <w:rPr>
                <w:sz w:val="24"/>
                <w:szCs w:val="24"/>
              </w:rPr>
              <w:lastRenderedPageBreak/>
              <w:t>4.</w:t>
            </w:r>
          </w:p>
        </w:tc>
        <w:tc>
          <w:tcPr>
            <w:tcW w:w="1844" w:type="dxa"/>
            <w:shd w:val="clear" w:color="auto" w:fill="auto"/>
          </w:tcPr>
          <w:p w:rsidR="007A10EC" w:rsidRPr="00054400" w:rsidRDefault="007A10EC" w:rsidP="00DA4872">
            <w:pPr>
              <w:pStyle w:val="TableParagraph"/>
              <w:ind w:left="175" w:right="177"/>
              <w:jc w:val="center"/>
              <w:rPr>
                <w:sz w:val="24"/>
                <w:szCs w:val="24"/>
              </w:rPr>
            </w:pPr>
            <w:r w:rsidRPr="00054400">
              <w:rPr>
                <w:sz w:val="24"/>
                <w:szCs w:val="24"/>
              </w:rPr>
              <w:t>Художественно- эстетическоеразвитие</w:t>
            </w:r>
          </w:p>
        </w:tc>
        <w:tc>
          <w:tcPr>
            <w:tcW w:w="6804" w:type="dxa"/>
            <w:shd w:val="clear" w:color="auto" w:fill="auto"/>
          </w:tcPr>
          <w:p w:rsidR="007A10EC" w:rsidRPr="00054400" w:rsidRDefault="007A10EC" w:rsidP="00DA4872">
            <w:pPr>
              <w:pStyle w:val="TableParagraph"/>
              <w:numPr>
                <w:ilvl w:val="0"/>
                <w:numId w:val="72"/>
              </w:numPr>
              <w:tabs>
                <w:tab w:val="left" w:pos="353"/>
              </w:tabs>
              <w:ind w:right="119"/>
              <w:rPr>
                <w:sz w:val="24"/>
                <w:szCs w:val="24"/>
                <w:lang w:val="ru-RU"/>
              </w:rPr>
            </w:pPr>
            <w:r w:rsidRPr="00054400">
              <w:rPr>
                <w:sz w:val="24"/>
                <w:szCs w:val="24"/>
                <w:lang w:val="ru-RU"/>
              </w:rPr>
              <w:t>Образовательная деятельность по музыкальному воспитанию и изобразительнойдеятельности</w:t>
            </w:r>
          </w:p>
          <w:p w:rsidR="007A10EC" w:rsidRPr="00054400" w:rsidRDefault="007A10EC" w:rsidP="00DA4872">
            <w:pPr>
              <w:pStyle w:val="TableParagraph"/>
              <w:numPr>
                <w:ilvl w:val="0"/>
                <w:numId w:val="72"/>
              </w:numPr>
              <w:tabs>
                <w:tab w:val="left" w:pos="353"/>
              </w:tabs>
              <w:rPr>
                <w:sz w:val="24"/>
                <w:szCs w:val="24"/>
              </w:rPr>
            </w:pPr>
            <w:r w:rsidRPr="00054400">
              <w:rPr>
                <w:sz w:val="24"/>
                <w:szCs w:val="24"/>
              </w:rPr>
              <w:t>Эстетикабыта</w:t>
            </w:r>
          </w:p>
          <w:p w:rsidR="007A10EC" w:rsidRPr="00054400" w:rsidRDefault="007A10EC" w:rsidP="00DA4872">
            <w:pPr>
              <w:pStyle w:val="TableParagraph"/>
              <w:numPr>
                <w:ilvl w:val="0"/>
                <w:numId w:val="72"/>
              </w:numPr>
              <w:tabs>
                <w:tab w:val="left" w:pos="353"/>
              </w:tabs>
              <w:rPr>
                <w:sz w:val="24"/>
                <w:szCs w:val="24"/>
              </w:rPr>
            </w:pPr>
            <w:r w:rsidRPr="00054400">
              <w:rPr>
                <w:sz w:val="24"/>
                <w:szCs w:val="24"/>
              </w:rPr>
              <w:t>Экскурсии</w:t>
            </w:r>
          </w:p>
        </w:tc>
        <w:tc>
          <w:tcPr>
            <w:tcW w:w="5670" w:type="dxa"/>
            <w:shd w:val="clear" w:color="auto" w:fill="auto"/>
          </w:tcPr>
          <w:p w:rsidR="007A10EC" w:rsidRPr="00054400" w:rsidRDefault="007A10EC" w:rsidP="00DA4872">
            <w:pPr>
              <w:pStyle w:val="TableParagraph"/>
              <w:numPr>
                <w:ilvl w:val="0"/>
                <w:numId w:val="71"/>
              </w:numPr>
              <w:tabs>
                <w:tab w:val="left" w:pos="463"/>
                <w:tab w:val="left" w:pos="464"/>
              </w:tabs>
              <w:ind w:right="484"/>
              <w:rPr>
                <w:sz w:val="24"/>
                <w:szCs w:val="24"/>
              </w:rPr>
            </w:pPr>
            <w:r w:rsidRPr="00054400">
              <w:rPr>
                <w:sz w:val="24"/>
                <w:szCs w:val="24"/>
              </w:rPr>
              <w:t>Образовательнаядеятельность  визостудии</w:t>
            </w:r>
          </w:p>
          <w:p w:rsidR="007A10EC" w:rsidRPr="00054400" w:rsidRDefault="007A10EC" w:rsidP="00DA4872">
            <w:pPr>
              <w:pStyle w:val="TableParagraph"/>
              <w:numPr>
                <w:ilvl w:val="0"/>
                <w:numId w:val="71"/>
              </w:numPr>
              <w:tabs>
                <w:tab w:val="left" w:pos="463"/>
                <w:tab w:val="left" w:pos="464"/>
              </w:tabs>
              <w:ind w:right="714"/>
              <w:rPr>
                <w:sz w:val="24"/>
                <w:szCs w:val="24"/>
              </w:rPr>
            </w:pPr>
            <w:r w:rsidRPr="00054400">
              <w:rPr>
                <w:sz w:val="24"/>
                <w:szCs w:val="24"/>
              </w:rPr>
              <w:t>Музыкально- художественныедосуги</w:t>
            </w:r>
          </w:p>
          <w:p w:rsidR="007A10EC" w:rsidRPr="00054400" w:rsidRDefault="007A10EC" w:rsidP="00DA4872">
            <w:pPr>
              <w:pStyle w:val="TableParagraph"/>
              <w:numPr>
                <w:ilvl w:val="0"/>
                <w:numId w:val="71"/>
              </w:numPr>
              <w:tabs>
                <w:tab w:val="left" w:pos="463"/>
                <w:tab w:val="left" w:pos="464"/>
              </w:tabs>
              <w:rPr>
                <w:sz w:val="24"/>
                <w:szCs w:val="24"/>
              </w:rPr>
            </w:pPr>
            <w:r w:rsidRPr="00054400">
              <w:rPr>
                <w:sz w:val="24"/>
                <w:szCs w:val="24"/>
              </w:rPr>
              <w:t>Индивидуальнаяработа</w:t>
            </w:r>
          </w:p>
        </w:tc>
      </w:tr>
    </w:tbl>
    <w:p w:rsidR="007A10EC" w:rsidRPr="00054400" w:rsidRDefault="007A10EC" w:rsidP="00DA4872">
      <w:pPr>
        <w:spacing w:after="0" w:line="240" w:lineRule="auto"/>
        <w:ind w:left="1367"/>
        <w:rPr>
          <w:rFonts w:ascii="Times New Roman" w:hAnsi="Times New Roman" w:cs="Times New Roman"/>
          <w:b/>
          <w:sz w:val="24"/>
          <w:szCs w:val="24"/>
        </w:rPr>
      </w:pPr>
      <w:r w:rsidRPr="00054400">
        <w:rPr>
          <w:rFonts w:ascii="Times New Roman" w:hAnsi="Times New Roman" w:cs="Times New Roman"/>
          <w:b/>
          <w:sz w:val="24"/>
          <w:szCs w:val="24"/>
        </w:rPr>
        <w:t xml:space="preserve">               Формы проведения образовательной деятельности  в ДОУ</w:t>
      </w:r>
    </w:p>
    <w:tbl>
      <w:tblPr>
        <w:tblW w:w="148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70"/>
        <w:gridCol w:w="2632"/>
        <w:gridCol w:w="11482"/>
      </w:tblGrid>
      <w:tr w:rsidR="007A10EC" w:rsidRPr="00054400" w:rsidTr="002B5F8A">
        <w:trPr>
          <w:trHeight w:hRule="exact" w:val="286"/>
        </w:trPr>
        <w:tc>
          <w:tcPr>
            <w:tcW w:w="770" w:type="dxa"/>
            <w:shd w:val="clear" w:color="auto" w:fill="auto"/>
          </w:tcPr>
          <w:p w:rsidR="007A10EC" w:rsidRPr="00054400" w:rsidRDefault="007A10EC" w:rsidP="00DA4872">
            <w:pPr>
              <w:pStyle w:val="TableParagraph"/>
              <w:ind w:left="83" w:right="83"/>
              <w:jc w:val="center"/>
              <w:rPr>
                <w:i/>
                <w:sz w:val="24"/>
                <w:szCs w:val="24"/>
              </w:rPr>
            </w:pPr>
            <w:r w:rsidRPr="00054400">
              <w:rPr>
                <w:i/>
                <w:sz w:val="24"/>
                <w:szCs w:val="24"/>
              </w:rPr>
              <w:t>№п/п</w:t>
            </w:r>
          </w:p>
        </w:tc>
        <w:tc>
          <w:tcPr>
            <w:tcW w:w="2632" w:type="dxa"/>
            <w:shd w:val="clear" w:color="auto" w:fill="auto"/>
          </w:tcPr>
          <w:p w:rsidR="007A10EC" w:rsidRPr="00054400" w:rsidRDefault="007A10EC" w:rsidP="00DA4872">
            <w:pPr>
              <w:pStyle w:val="TableParagraph"/>
              <w:ind w:left="1191" w:right="1194"/>
              <w:jc w:val="center"/>
              <w:rPr>
                <w:i/>
                <w:sz w:val="24"/>
                <w:szCs w:val="24"/>
              </w:rPr>
            </w:pPr>
            <w:r w:rsidRPr="00054400">
              <w:rPr>
                <w:i/>
                <w:sz w:val="24"/>
                <w:szCs w:val="24"/>
              </w:rPr>
              <w:t>Виды</w:t>
            </w:r>
          </w:p>
        </w:tc>
        <w:tc>
          <w:tcPr>
            <w:tcW w:w="11482" w:type="dxa"/>
            <w:shd w:val="clear" w:color="auto" w:fill="auto"/>
          </w:tcPr>
          <w:p w:rsidR="007A10EC" w:rsidRPr="00054400" w:rsidRDefault="007A10EC" w:rsidP="00DA4872">
            <w:pPr>
              <w:pStyle w:val="TableParagraph"/>
              <w:ind w:left="1951" w:right="5"/>
              <w:rPr>
                <w:i/>
                <w:sz w:val="24"/>
                <w:szCs w:val="24"/>
              </w:rPr>
            </w:pPr>
            <w:r w:rsidRPr="00054400">
              <w:rPr>
                <w:i/>
                <w:sz w:val="24"/>
                <w:szCs w:val="24"/>
              </w:rPr>
              <w:t>Содержаниезаданий</w:t>
            </w:r>
          </w:p>
        </w:tc>
      </w:tr>
      <w:tr w:rsidR="007A10EC" w:rsidRPr="00054400" w:rsidTr="002B5F8A">
        <w:trPr>
          <w:trHeight w:hRule="exact" w:val="551"/>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1</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Комплексноезанятие</w:t>
            </w:r>
          </w:p>
        </w:tc>
        <w:tc>
          <w:tcPr>
            <w:tcW w:w="11482" w:type="dxa"/>
            <w:shd w:val="clear" w:color="auto" w:fill="auto"/>
          </w:tcPr>
          <w:p w:rsidR="007A10EC" w:rsidRPr="00054400" w:rsidRDefault="007A10EC" w:rsidP="00DA4872">
            <w:pPr>
              <w:pStyle w:val="TableParagraph"/>
              <w:ind w:right="106"/>
              <w:jc w:val="both"/>
              <w:rPr>
                <w:sz w:val="24"/>
                <w:szCs w:val="24"/>
                <w:lang w:val="ru-RU"/>
              </w:rPr>
            </w:pPr>
            <w:r w:rsidRPr="00054400">
              <w:rPr>
                <w:sz w:val="24"/>
                <w:szCs w:val="24"/>
                <w:lang w:val="ru-RU"/>
              </w:rPr>
              <w:t>На одном занятии используются разные виды деятельности и искусства: художественное слово, музыка, изобразительная деятельность идругие</w:t>
            </w:r>
          </w:p>
        </w:tc>
      </w:tr>
      <w:tr w:rsidR="007A10EC" w:rsidRPr="00054400" w:rsidTr="002B5F8A">
        <w:trPr>
          <w:trHeight w:hRule="exact" w:val="513"/>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2</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Тематическоезанятие</w:t>
            </w:r>
          </w:p>
        </w:tc>
        <w:tc>
          <w:tcPr>
            <w:tcW w:w="11482" w:type="dxa"/>
            <w:shd w:val="clear" w:color="auto" w:fill="auto"/>
          </w:tcPr>
          <w:p w:rsidR="007A10EC" w:rsidRPr="00054400" w:rsidRDefault="007A10EC" w:rsidP="00DA4872">
            <w:pPr>
              <w:pStyle w:val="TableParagraph"/>
              <w:ind w:right="105"/>
              <w:jc w:val="both"/>
              <w:rPr>
                <w:sz w:val="24"/>
                <w:szCs w:val="24"/>
              </w:rPr>
            </w:pPr>
            <w:r w:rsidRPr="00054400">
              <w:rPr>
                <w:sz w:val="24"/>
                <w:szCs w:val="24"/>
                <w:lang w:val="ru-RU"/>
              </w:rPr>
              <w:t xml:space="preserve">Занятие посвящено конкретной теме, например, «Что такое хорошо и что такое плохо». </w:t>
            </w:r>
            <w:r w:rsidRPr="00054400">
              <w:rPr>
                <w:sz w:val="24"/>
                <w:szCs w:val="24"/>
              </w:rPr>
              <w:t>Вполнеможетбытькомплексным</w:t>
            </w:r>
          </w:p>
        </w:tc>
      </w:tr>
      <w:tr w:rsidR="007A10EC" w:rsidRPr="00054400" w:rsidTr="002B5F8A">
        <w:trPr>
          <w:trHeight w:hRule="exact" w:val="510"/>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3</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Экскурсия</w:t>
            </w:r>
          </w:p>
        </w:tc>
        <w:tc>
          <w:tcPr>
            <w:tcW w:w="11482" w:type="dxa"/>
            <w:shd w:val="clear" w:color="auto" w:fill="auto"/>
          </w:tcPr>
          <w:p w:rsidR="007A10EC" w:rsidRPr="00054400" w:rsidRDefault="007A10EC" w:rsidP="00DA4872">
            <w:pPr>
              <w:pStyle w:val="TableParagraph"/>
              <w:ind w:right="102"/>
              <w:jc w:val="both"/>
              <w:rPr>
                <w:sz w:val="24"/>
                <w:szCs w:val="24"/>
                <w:lang w:val="ru-RU"/>
              </w:rPr>
            </w:pPr>
            <w:r w:rsidRPr="00054400">
              <w:rPr>
                <w:sz w:val="24"/>
                <w:szCs w:val="24"/>
                <w:lang w:val="ru-RU"/>
              </w:rPr>
              <w:t>Организованное целевое посещение отдельных помещений детского сада, библиотеки, ателье, других объектов города.</w:t>
            </w:r>
          </w:p>
        </w:tc>
      </w:tr>
      <w:tr w:rsidR="007A10EC" w:rsidRPr="00054400" w:rsidTr="002B5F8A">
        <w:trPr>
          <w:trHeight w:hRule="exact" w:val="321"/>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4</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Коллективноезадание</w:t>
            </w:r>
          </w:p>
        </w:tc>
        <w:tc>
          <w:tcPr>
            <w:tcW w:w="11482" w:type="dxa"/>
            <w:shd w:val="clear" w:color="auto" w:fill="auto"/>
          </w:tcPr>
          <w:p w:rsidR="007A10EC" w:rsidRPr="00054400" w:rsidRDefault="007A10EC" w:rsidP="00DA4872">
            <w:pPr>
              <w:pStyle w:val="TableParagraph"/>
              <w:ind w:right="5"/>
              <w:rPr>
                <w:sz w:val="24"/>
                <w:szCs w:val="24"/>
                <w:lang w:val="ru-RU"/>
              </w:rPr>
            </w:pPr>
            <w:r w:rsidRPr="00054400">
              <w:rPr>
                <w:sz w:val="24"/>
                <w:szCs w:val="24"/>
                <w:lang w:val="ru-RU"/>
              </w:rPr>
              <w:t>Коллективное написание письма другу, сочинение сказки по кругу и другое</w:t>
            </w:r>
          </w:p>
        </w:tc>
      </w:tr>
      <w:tr w:rsidR="007A10EC" w:rsidRPr="00054400" w:rsidTr="002B5F8A">
        <w:trPr>
          <w:trHeight w:hRule="exact" w:val="1165"/>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5</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Интегрированноезанятие</w:t>
            </w:r>
          </w:p>
        </w:tc>
        <w:tc>
          <w:tcPr>
            <w:tcW w:w="11482" w:type="dxa"/>
            <w:shd w:val="clear" w:color="auto" w:fill="auto"/>
          </w:tcPr>
          <w:p w:rsidR="007A10EC" w:rsidRPr="00054400" w:rsidRDefault="007A10EC" w:rsidP="00DA4872">
            <w:pPr>
              <w:pStyle w:val="TableParagraph"/>
              <w:ind w:right="102"/>
              <w:jc w:val="both"/>
              <w:rPr>
                <w:sz w:val="24"/>
                <w:szCs w:val="24"/>
                <w:lang w:val="ru-RU"/>
              </w:rPr>
            </w:pPr>
            <w:r w:rsidRPr="00054400">
              <w:rPr>
                <w:sz w:val="24"/>
                <w:szCs w:val="24"/>
                <w:lang w:val="ru-RU"/>
              </w:rPr>
              <w:t>Занятие, включающее разнообразные виды детской деятельности, объединенные каким-либо тематическим содержанием. Оно может состоять из двух-трех классических занятий, реализующих разделы образовательной программы,  объединенных  одной темой, или взаимосвязанных и взаимопроникающих видов детской деятельности, где тематическое содержание выступает в роли главного.</w:t>
            </w:r>
          </w:p>
        </w:tc>
      </w:tr>
      <w:tr w:rsidR="007A10EC" w:rsidRPr="00054400" w:rsidTr="002B5F8A">
        <w:trPr>
          <w:trHeight w:hRule="exact" w:val="562"/>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6</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творчество</w:t>
            </w:r>
          </w:p>
        </w:tc>
        <w:tc>
          <w:tcPr>
            <w:tcW w:w="11482" w:type="dxa"/>
            <w:shd w:val="clear" w:color="auto" w:fill="auto"/>
          </w:tcPr>
          <w:p w:rsidR="007A10EC" w:rsidRPr="00054400" w:rsidRDefault="007A10EC" w:rsidP="00DA4872">
            <w:pPr>
              <w:pStyle w:val="TableParagraph"/>
              <w:ind w:right="5"/>
              <w:rPr>
                <w:sz w:val="24"/>
                <w:szCs w:val="24"/>
                <w:lang w:val="ru-RU"/>
              </w:rPr>
            </w:pPr>
            <w:r w:rsidRPr="00054400">
              <w:rPr>
                <w:sz w:val="24"/>
                <w:szCs w:val="24"/>
                <w:lang w:val="ru-RU"/>
              </w:rPr>
              <w:t>Словесное   творчество   детей   в   специально созданной</w:t>
            </w:r>
          </w:p>
          <w:p w:rsidR="007A10EC" w:rsidRPr="00054400" w:rsidRDefault="007A10EC" w:rsidP="00DA4872">
            <w:pPr>
              <w:pStyle w:val="TableParagraph"/>
              <w:ind w:right="5"/>
              <w:rPr>
                <w:sz w:val="24"/>
                <w:szCs w:val="24"/>
                <w:lang w:val="ru-RU"/>
              </w:rPr>
            </w:pPr>
            <w:r w:rsidRPr="00054400">
              <w:rPr>
                <w:sz w:val="24"/>
                <w:szCs w:val="24"/>
                <w:lang w:val="ru-RU"/>
              </w:rPr>
              <w:t>«Сказочной лаборатории» или «Мастерской художника»</w:t>
            </w:r>
          </w:p>
        </w:tc>
      </w:tr>
      <w:tr w:rsidR="007A10EC" w:rsidRPr="00054400" w:rsidTr="002B5F8A">
        <w:trPr>
          <w:trHeight w:hRule="exact" w:val="709"/>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7</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посиделки</w:t>
            </w:r>
          </w:p>
        </w:tc>
        <w:tc>
          <w:tcPr>
            <w:tcW w:w="11482" w:type="dxa"/>
            <w:shd w:val="clear" w:color="auto" w:fill="auto"/>
          </w:tcPr>
          <w:p w:rsidR="007A10EC" w:rsidRPr="00054400" w:rsidRDefault="007A10EC" w:rsidP="00DA4872">
            <w:pPr>
              <w:pStyle w:val="TableParagraph"/>
              <w:ind w:right="106"/>
              <w:jc w:val="both"/>
              <w:rPr>
                <w:sz w:val="24"/>
                <w:szCs w:val="24"/>
                <w:lang w:val="ru-RU"/>
              </w:rPr>
            </w:pPr>
            <w:r w:rsidRPr="00054400">
              <w:rPr>
                <w:sz w:val="24"/>
                <w:szCs w:val="24"/>
                <w:lang w:val="ru-RU"/>
              </w:rPr>
              <w:t>Приобщение дошкольников к детскому фольклору на традиционных народных посиделках, предполагающих интеграцию различных видов деятельности</w:t>
            </w:r>
          </w:p>
        </w:tc>
      </w:tr>
      <w:tr w:rsidR="007A10EC" w:rsidRPr="00054400" w:rsidTr="002B5F8A">
        <w:trPr>
          <w:trHeight w:hRule="exact" w:val="577"/>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8</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сказка</w:t>
            </w:r>
          </w:p>
        </w:tc>
        <w:tc>
          <w:tcPr>
            <w:tcW w:w="11482" w:type="dxa"/>
            <w:shd w:val="clear" w:color="auto" w:fill="auto"/>
          </w:tcPr>
          <w:p w:rsidR="007A10EC" w:rsidRPr="00054400" w:rsidRDefault="007A10EC" w:rsidP="00DA4872">
            <w:pPr>
              <w:pStyle w:val="TableParagraph"/>
              <w:ind w:right="105"/>
              <w:jc w:val="both"/>
              <w:rPr>
                <w:sz w:val="24"/>
                <w:szCs w:val="24"/>
                <w:lang w:val="ru-RU"/>
              </w:rPr>
            </w:pPr>
            <w:r w:rsidRPr="00054400">
              <w:rPr>
                <w:sz w:val="24"/>
                <w:szCs w:val="24"/>
                <w:lang w:val="ru-RU"/>
              </w:rPr>
              <w:t>Речевое развитие детей в рамках различных видах деятельности, объединенных сюжетом хорошо знакомой им сказкой</w:t>
            </w:r>
          </w:p>
        </w:tc>
      </w:tr>
      <w:tr w:rsidR="007A10EC" w:rsidRPr="00054400" w:rsidTr="002B5F8A">
        <w:trPr>
          <w:trHeight w:hRule="exact" w:val="323"/>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8</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путешествие</w:t>
            </w:r>
          </w:p>
        </w:tc>
        <w:tc>
          <w:tcPr>
            <w:tcW w:w="11482" w:type="dxa"/>
            <w:shd w:val="clear" w:color="auto" w:fill="auto"/>
          </w:tcPr>
          <w:p w:rsidR="007A10EC" w:rsidRPr="00054400" w:rsidRDefault="007A10EC" w:rsidP="00DA4872">
            <w:pPr>
              <w:pStyle w:val="TableParagraph"/>
              <w:ind w:right="106"/>
              <w:jc w:val="both"/>
              <w:rPr>
                <w:sz w:val="24"/>
                <w:szCs w:val="24"/>
              </w:rPr>
            </w:pPr>
            <w:r w:rsidRPr="00054400">
              <w:rPr>
                <w:sz w:val="24"/>
                <w:szCs w:val="24"/>
                <w:lang w:val="ru-RU"/>
              </w:rPr>
              <w:t xml:space="preserve">Организованное путешествие по родному городу, картинной галерее. </w:t>
            </w:r>
            <w:r w:rsidRPr="00054400">
              <w:rPr>
                <w:sz w:val="24"/>
                <w:szCs w:val="24"/>
              </w:rPr>
              <w:t>Экскурсоводамимогутбытьсамидети</w:t>
            </w:r>
          </w:p>
        </w:tc>
      </w:tr>
      <w:tr w:rsidR="007A10EC" w:rsidRPr="00054400" w:rsidTr="002B5F8A">
        <w:trPr>
          <w:trHeight w:hRule="exact" w:val="281"/>
        </w:trPr>
        <w:tc>
          <w:tcPr>
            <w:tcW w:w="770" w:type="dxa"/>
            <w:shd w:val="clear" w:color="auto" w:fill="auto"/>
          </w:tcPr>
          <w:p w:rsidR="007A10EC" w:rsidRPr="00054400" w:rsidRDefault="007A10EC" w:rsidP="00DA4872">
            <w:pPr>
              <w:pStyle w:val="TableParagraph"/>
              <w:ind w:left="0"/>
              <w:jc w:val="center"/>
              <w:rPr>
                <w:sz w:val="24"/>
                <w:szCs w:val="24"/>
              </w:rPr>
            </w:pPr>
            <w:r w:rsidRPr="00054400">
              <w:rPr>
                <w:sz w:val="24"/>
                <w:szCs w:val="24"/>
              </w:rPr>
              <w:t>9</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эксперимент</w:t>
            </w:r>
          </w:p>
        </w:tc>
        <w:tc>
          <w:tcPr>
            <w:tcW w:w="11482" w:type="dxa"/>
            <w:shd w:val="clear" w:color="auto" w:fill="auto"/>
          </w:tcPr>
          <w:p w:rsidR="007A10EC" w:rsidRPr="00054400" w:rsidRDefault="007A10EC" w:rsidP="00DA4872">
            <w:pPr>
              <w:pStyle w:val="TableParagraph"/>
              <w:ind w:right="5"/>
              <w:rPr>
                <w:sz w:val="24"/>
                <w:szCs w:val="24"/>
                <w:lang w:val="ru-RU"/>
              </w:rPr>
            </w:pPr>
            <w:r w:rsidRPr="00054400">
              <w:rPr>
                <w:sz w:val="24"/>
                <w:szCs w:val="24"/>
                <w:lang w:val="ru-RU"/>
              </w:rPr>
              <w:t>Дети экспериментируют с бумагой, тканью, песком, снегом</w:t>
            </w:r>
          </w:p>
        </w:tc>
      </w:tr>
      <w:tr w:rsidR="007A10EC" w:rsidRPr="00054400" w:rsidTr="002B5F8A">
        <w:trPr>
          <w:trHeight w:hRule="exact" w:val="562"/>
        </w:trPr>
        <w:tc>
          <w:tcPr>
            <w:tcW w:w="770" w:type="dxa"/>
            <w:shd w:val="clear" w:color="auto" w:fill="auto"/>
          </w:tcPr>
          <w:p w:rsidR="007A10EC" w:rsidRPr="00054400" w:rsidRDefault="007A10EC" w:rsidP="00DA4872">
            <w:pPr>
              <w:pStyle w:val="TableParagraph"/>
              <w:ind w:left="83" w:right="83"/>
              <w:jc w:val="center"/>
              <w:rPr>
                <w:sz w:val="24"/>
                <w:szCs w:val="24"/>
              </w:rPr>
            </w:pPr>
            <w:r w:rsidRPr="00054400">
              <w:rPr>
                <w:sz w:val="24"/>
                <w:szCs w:val="24"/>
              </w:rPr>
              <w:t>10</w:t>
            </w:r>
          </w:p>
        </w:tc>
        <w:tc>
          <w:tcPr>
            <w:tcW w:w="2632" w:type="dxa"/>
            <w:shd w:val="clear" w:color="auto" w:fill="auto"/>
          </w:tcPr>
          <w:p w:rsidR="007A10EC" w:rsidRPr="00054400" w:rsidRDefault="002B5F8A" w:rsidP="002B5F8A">
            <w:pPr>
              <w:pStyle w:val="TableParagraph"/>
              <w:ind w:left="100"/>
              <w:rPr>
                <w:sz w:val="24"/>
                <w:szCs w:val="24"/>
              </w:rPr>
            </w:pPr>
            <w:r>
              <w:rPr>
                <w:sz w:val="24"/>
                <w:szCs w:val="24"/>
              </w:rPr>
              <w:t xml:space="preserve">Занятие- </w:t>
            </w:r>
            <w:r w:rsidR="007A10EC" w:rsidRPr="00054400">
              <w:rPr>
                <w:sz w:val="24"/>
                <w:szCs w:val="24"/>
              </w:rPr>
              <w:t>рисунки- сочинения</w:t>
            </w:r>
          </w:p>
        </w:tc>
        <w:tc>
          <w:tcPr>
            <w:tcW w:w="11482" w:type="dxa"/>
            <w:shd w:val="clear" w:color="auto" w:fill="auto"/>
          </w:tcPr>
          <w:p w:rsidR="007A10EC" w:rsidRPr="00054400" w:rsidRDefault="007A10EC" w:rsidP="00DA4872">
            <w:pPr>
              <w:pStyle w:val="TableParagraph"/>
              <w:tabs>
                <w:tab w:val="left" w:pos="1472"/>
                <w:tab w:val="left" w:pos="2438"/>
                <w:tab w:val="left" w:pos="3342"/>
                <w:tab w:val="left" w:pos="3713"/>
                <w:tab w:val="left" w:pos="4946"/>
                <w:tab w:val="left" w:pos="5438"/>
              </w:tabs>
              <w:ind w:right="106"/>
              <w:rPr>
                <w:sz w:val="24"/>
                <w:szCs w:val="24"/>
                <w:lang w:val="ru-RU"/>
              </w:rPr>
            </w:pPr>
            <w:r w:rsidRPr="00054400">
              <w:rPr>
                <w:sz w:val="24"/>
                <w:szCs w:val="24"/>
                <w:lang w:val="ru-RU"/>
              </w:rPr>
              <w:t>Сочинение</w:t>
            </w:r>
            <w:r w:rsidRPr="00054400">
              <w:rPr>
                <w:sz w:val="24"/>
                <w:szCs w:val="24"/>
                <w:lang w:val="ru-RU"/>
              </w:rPr>
              <w:tab/>
              <w:t>детьми</w:t>
            </w:r>
            <w:r w:rsidRPr="00054400">
              <w:rPr>
                <w:sz w:val="24"/>
                <w:szCs w:val="24"/>
                <w:lang w:val="ru-RU"/>
              </w:rPr>
              <w:tab/>
              <w:t>сказок</w:t>
            </w:r>
            <w:r w:rsidRPr="00054400">
              <w:rPr>
                <w:sz w:val="24"/>
                <w:szCs w:val="24"/>
                <w:lang w:val="ru-RU"/>
              </w:rPr>
              <w:tab/>
              <w:t>и</w:t>
            </w:r>
            <w:r w:rsidRPr="00054400">
              <w:rPr>
                <w:sz w:val="24"/>
                <w:szCs w:val="24"/>
                <w:lang w:val="ru-RU"/>
              </w:rPr>
              <w:tab/>
              <w:t>рассказов</w:t>
            </w:r>
            <w:r w:rsidRPr="00054400">
              <w:rPr>
                <w:sz w:val="24"/>
                <w:szCs w:val="24"/>
                <w:lang w:val="ru-RU"/>
              </w:rPr>
              <w:tab/>
              <w:t>по</w:t>
            </w:r>
            <w:r w:rsidRPr="00054400">
              <w:rPr>
                <w:sz w:val="24"/>
                <w:szCs w:val="24"/>
                <w:lang w:val="ru-RU"/>
              </w:rPr>
              <w:tab/>
              <w:t>своим собственнымрисункам</w:t>
            </w:r>
          </w:p>
        </w:tc>
      </w:tr>
      <w:tr w:rsidR="007A10EC" w:rsidRPr="00054400" w:rsidTr="002B5F8A">
        <w:trPr>
          <w:trHeight w:hRule="exact" w:val="283"/>
        </w:trPr>
        <w:tc>
          <w:tcPr>
            <w:tcW w:w="770" w:type="dxa"/>
            <w:shd w:val="clear" w:color="auto" w:fill="auto"/>
          </w:tcPr>
          <w:p w:rsidR="007A10EC" w:rsidRPr="00054400" w:rsidRDefault="007A10EC" w:rsidP="00DA4872">
            <w:pPr>
              <w:pStyle w:val="TableParagraph"/>
              <w:ind w:left="83" w:right="83"/>
              <w:jc w:val="center"/>
              <w:rPr>
                <w:sz w:val="24"/>
                <w:szCs w:val="24"/>
              </w:rPr>
            </w:pPr>
            <w:r w:rsidRPr="00054400">
              <w:rPr>
                <w:sz w:val="24"/>
                <w:szCs w:val="24"/>
              </w:rPr>
              <w:t>11</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Занятие – беседа</w:t>
            </w:r>
          </w:p>
        </w:tc>
        <w:tc>
          <w:tcPr>
            <w:tcW w:w="11482" w:type="dxa"/>
            <w:shd w:val="clear" w:color="auto" w:fill="auto"/>
          </w:tcPr>
          <w:p w:rsidR="007A10EC" w:rsidRPr="00054400" w:rsidRDefault="007A10EC" w:rsidP="00DA4872">
            <w:pPr>
              <w:pStyle w:val="TableParagraph"/>
              <w:ind w:right="5"/>
              <w:rPr>
                <w:sz w:val="24"/>
                <w:szCs w:val="24"/>
                <w:lang w:val="ru-RU"/>
              </w:rPr>
            </w:pPr>
            <w:r w:rsidRPr="00054400">
              <w:rPr>
                <w:sz w:val="24"/>
                <w:szCs w:val="24"/>
                <w:lang w:val="ru-RU"/>
              </w:rPr>
              <w:t>Беседы с детьми о труде взрослых, на этические и другие темы</w:t>
            </w:r>
          </w:p>
        </w:tc>
      </w:tr>
      <w:tr w:rsidR="007A10EC" w:rsidRPr="00054400" w:rsidTr="002B5F8A">
        <w:trPr>
          <w:trHeight w:hRule="exact" w:val="842"/>
        </w:trPr>
        <w:tc>
          <w:tcPr>
            <w:tcW w:w="770" w:type="dxa"/>
            <w:shd w:val="clear" w:color="auto" w:fill="auto"/>
          </w:tcPr>
          <w:p w:rsidR="007A10EC" w:rsidRPr="00054400" w:rsidRDefault="007A10EC" w:rsidP="00DA4872">
            <w:pPr>
              <w:pStyle w:val="TableParagraph"/>
              <w:ind w:left="83" w:right="83"/>
              <w:jc w:val="center"/>
              <w:rPr>
                <w:sz w:val="24"/>
                <w:szCs w:val="24"/>
              </w:rPr>
            </w:pPr>
            <w:r w:rsidRPr="00054400">
              <w:rPr>
                <w:sz w:val="24"/>
                <w:szCs w:val="24"/>
              </w:rPr>
              <w:t>12</w:t>
            </w:r>
          </w:p>
        </w:tc>
        <w:tc>
          <w:tcPr>
            <w:tcW w:w="2632" w:type="dxa"/>
            <w:shd w:val="clear" w:color="auto" w:fill="auto"/>
          </w:tcPr>
          <w:p w:rsidR="007A10EC" w:rsidRPr="00054400" w:rsidRDefault="007A10EC" w:rsidP="00DA4872">
            <w:pPr>
              <w:pStyle w:val="TableParagraph"/>
              <w:ind w:left="100"/>
              <w:rPr>
                <w:sz w:val="24"/>
                <w:szCs w:val="24"/>
              </w:rPr>
            </w:pPr>
            <w:r w:rsidRPr="00054400">
              <w:rPr>
                <w:sz w:val="24"/>
                <w:szCs w:val="24"/>
              </w:rPr>
              <w:t>Комбинированноезанятие</w:t>
            </w:r>
          </w:p>
        </w:tc>
        <w:tc>
          <w:tcPr>
            <w:tcW w:w="11482" w:type="dxa"/>
            <w:shd w:val="clear" w:color="auto" w:fill="auto"/>
          </w:tcPr>
          <w:p w:rsidR="007A10EC" w:rsidRPr="00054400" w:rsidRDefault="007A10EC" w:rsidP="00DA4872">
            <w:pPr>
              <w:pStyle w:val="TableParagraph"/>
              <w:ind w:right="101"/>
              <w:jc w:val="both"/>
              <w:rPr>
                <w:sz w:val="24"/>
                <w:szCs w:val="24"/>
                <w:lang w:val="ru-RU"/>
              </w:rPr>
            </w:pPr>
            <w:r w:rsidRPr="00054400">
              <w:rPr>
                <w:sz w:val="24"/>
                <w:szCs w:val="24"/>
                <w:lang w:val="ru-RU"/>
              </w:rPr>
              <w:t>В процессе проведения занятия сочетается несколько видов деятельности (игровая, изобразительная, музыкальная и т.д.) и используются методы и приемы из разных педагогических методик (методики р/р, методика развития ИЗО, методика музыкального воспитания и т.д.)</w:t>
            </w:r>
          </w:p>
        </w:tc>
      </w:tr>
    </w:tbl>
    <w:p w:rsidR="002B5F8A" w:rsidRPr="009C0C2A" w:rsidRDefault="002B5F8A" w:rsidP="002B5F8A">
      <w:pPr>
        <w:spacing w:after="0" w:line="240" w:lineRule="auto"/>
        <w:ind w:firstLine="567"/>
        <w:jc w:val="both"/>
        <w:rPr>
          <w:rFonts w:ascii="Times New Roman" w:eastAsia="Times New Roman" w:hAnsi="Times New Roman" w:cs="Times New Roman"/>
          <w:sz w:val="24"/>
          <w:szCs w:val="24"/>
        </w:rPr>
      </w:pPr>
    </w:p>
    <w:p w:rsidR="002B5F8A" w:rsidRPr="009C0C2A" w:rsidRDefault="002B5F8A" w:rsidP="002B5F8A">
      <w:pPr>
        <w:spacing w:after="0" w:line="240" w:lineRule="auto"/>
        <w:ind w:firstLine="567"/>
        <w:jc w:val="both"/>
        <w:rPr>
          <w:rFonts w:ascii="Times New Roman" w:eastAsia="Times New Roman" w:hAnsi="Times New Roman" w:cs="Times New Roman"/>
          <w:sz w:val="24"/>
          <w:szCs w:val="24"/>
        </w:rPr>
      </w:pPr>
    </w:p>
    <w:p w:rsidR="00027785" w:rsidRPr="00054400" w:rsidRDefault="00545DEE" w:rsidP="002B5F8A">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lastRenderedPageBreak/>
        <w:t>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w:t>
      </w:r>
    </w:p>
    <w:p w:rsidR="00027785" w:rsidRPr="00054400" w:rsidRDefault="00027785" w:rsidP="00DA4872">
      <w:pPr>
        <w:spacing w:after="0" w:line="240" w:lineRule="auto"/>
        <w:rPr>
          <w:rFonts w:ascii="Times New Roman" w:hAnsi="Times New Roman" w:cs="Times New Roman"/>
          <w:sz w:val="24"/>
          <w:szCs w:val="24"/>
        </w:rPr>
      </w:pPr>
    </w:p>
    <w:tbl>
      <w:tblPr>
        <w:tblW w:w="14622" w:type="dxa"/>
        <w:tblInd w:w="130" w:type="dxa"/>
        <w:tblLayout w:type="fixed"/>
        <w:tblCellMar>
          <w:left w:w="0" w:type="dxa"/>
          <w:right w:w="0" w:type="dxa"/>
        </w:tblCellMar>
        <w:tblLook w:val="04A0"/>
      </w:tblPr>
      <w:tblGrid>
        <w:gridCol w:w="3424"/>
        <w:gridCol w:w="30"/>
        <w:gridCol w:w="2805"/>
        <w:gridCol w:w="2410"/>
        <w:gridCol w:w="2693"/>
        <w:gridCol w:w="3260"/>
      </w:tblGrid>
      <w:tr w:rsidR="0042656E" w:rsidRPr="00054400" w:rsidTr="002B5F8A">
        <w:trPr>
          <w:trHeight w:val="280"/>
        </w:trPr>
        <w:tc>
          <w:tcPr>
            <w:tcW w:w="3424" w:type="dxa"/>
            <w:vMerge w:val="restart"/>
            <w:tcBorders>
              <w:top w:val="single" w:sz="8" w:space="0" w:color="auto"/>
              <w:left w:val="single" w:sz="8" w:space="0" w:color="auto"/>
            </w:tcBorders>
            <w:shd w:val="clear" w:color="auto" w:fill="E6E6E6"/>
          </w:tcPr>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Возрастная группа</w:t>
            </w:r>
          </w:p>
        </w:tc>
        <w:tc>
          <w:tcPr>
            <w:tcW w:w="30" w:type="dxa"/>
            <w:tcBorders>
              <w:top w:val="single" w:sz="8" w:space="0" w:color="auto"/>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val="restart"/>
            <w:tcBorders>
              <w:top w:val="single" w:sz="8" w:space="0" w:color="auto"/>
              <w:right w:val="single" w:sz="8" w:space="0" w:color="auto"/>
            </w:tcBorders>
            <w:shd w:val="clear" w:color="auto" w:fill="E6E6E6"/>
          </w:tcPr>
          <w:p w:rsidR="0042656E" w:rsidRPr="00054400" w:rsidRDefault="0042656E" w:rsidP="00DA4872">
            <w:pPr>
              <w:spacing w:after="0" w:line="240" w:lineRule="auto"/>
              <w:ind w:left="112" w:right="-142"/>
              <w:jc w:val="center"/>
              <w:rPr>
                <w:rFonts w:ascii="Times New Roman" w:hAnsi="Times New Roman" w:cs="Times New Roman"/>
                <w:sz w:val="24"/>
                <w:szCs w:val="24"/>
              </w:rPr>
            </w:pPr>
            <w:r w:rsidRPr="00054400">
              <w:rPr>
                <w:rFonts w:ascii="Times New Roman" w:hAnsi="Times New Roman" w:cs="Times New Roman"/>
                <w:sz w:val="24"/>
                <w:szCs w:val="24"/>
              </w:rPr>
              <w:t>Продолжительность</w:t>
            </w:r>
          </w:p>
          <w:p w:rsidR="0042656E" w:rsidRPr="00054400" w:rsidRDefault="0042656E" w:rsidP="00DA4872">
            <w:pPr>
              <w:spacing w:after="0" w:line="240" w:lineRule="auto"/>
              <w:ind w:left="112" w:right="-142"/>
              <w:jc w:val="center"/>
              <w:rPr>
                <w:rFonts w:ascii="Times New Roman" w:hAnsi="Times New Roman" w:cs="Times New Roman"/>
                <w:sz w:val="24"/>
                <w:szCs w:val="24"/>
              </w:rPr>
            </w:pPr>
            <w:r w:rsidRPr="00054400">
              <w:rPr>
                <w:rFonts w:ascii="Times New Roman" w:hAnsi="Times New Roman" w:cs="Times New Roman"/>
                <w:sz w:val="24"/>
                <w:szCs w:val="24"/>
              </w:rPr>
              <w:t>НОД</w:t>
            </w:r>
          </w:p>
        </w:tc>
        <w:tc>
          <w:tcPr>
            <w:tcW w:w="2410" w:type="dxa"/>
            <w:vMerge w:val="restart"/>
            <w:tcBorders>
              <w:top w:val="single" w:sz="8" w:space="0" w:color="auto"/>
              <w:right w:val="single" w:sz="8" w:space="0" w:color="auto"/>
            </w:tcBorders>
            <w:shd w:val="clear" w:color="auto" w:fill="E6E6E6"/>
          </w:tcPr>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Максимально</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допустимый</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объем</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образовательной</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нагрузки в</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первой половине</w:t>
            </w:r>
          </w:p>
          <w:p w:rsidR="0042656E" w:rsidRPr="00054400" w:rsidRDefault="0042656E" w:rsidP="00DA4872">
            <w:pPr>
              <w:spacing w:after="0" w:line="240" w:lineRule="auto"/>
              <w:ind w:left="142" w:right="-142"/>
              <w:rPr>
                <w:rFonts w:ascii="Times New Roman" w:hAnsi="Times New Roman" w:cs="Times New Roman"/>
                <w:sz w:val="24"/>
                <w:szCs w:val="24"/>
              </w:rPr>
            </w:pPr>
            <w:r w:rsidRPr="00054400">
              <w:rPr>
                <w:rFonts w:ascii="Times New Roman" w:hAnsi="Times New Roman" w:cs="Times New Roman"/>
                <w:sz w:val="24"/>
                <w:szCs w:val="24"/>
              </w:rPr>
              <w:t>дня</w:t>
            </w:r>
          </w:p>
        </w:tc>
        <w:tc>
          <w:tcPr>
            <w:tcW w:w="2693" w:type="dxa"/>
            <w:vMerge w:val="restart"/>
            <w:tcBorders>
              <w:top w:val="single" w:sz="8" w:space="0" w:color="auto"/>
              <w:right w:val="single" w:sz="8" w:space="0" w:color="auto"/>
            </w:tcBorders>
            <w:shd w:val="clear" w:color="auto" w:fill="E6E6E6"/>
          </w:tcPr>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Учебная</w:t>
            </w:r>
          </w:p>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нагрузка</w:t>
            </w:r>
          </w:p>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в день</w:t>
            </w:r>
          </w:p>
        </w:tc>
        <w:tc>
          <w:tcPr>
            <w:tcW w:w="3260" w:type="dxa"/>
            <w:vMerge w:val="restart"/>
            <w:tcBorders>
              <w:top w:val="single" w:sz="8" w:space="0" w:color="auto"/>
              <w:right w:val="single" w:sz="8" w:space="0" w:color="auto"/>
            </w:tcBorders>
            <w:shd w:val="clear" w:color="auto" w:fill="E6E6E6"/>
          </w:tcPr>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Учебная</w:t>
            </w:r>
          </w:p>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нагрузка в</w:t>
            </w:r>
          </w:p>
          <w:p w:rsidR="0042656E"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неделю</w:t>
            </w:r>
          </w:p>
        </w:tc>
      </w:tr>
      <w:tr w:rsidR="0042656E" w:rsidRPr="00054400" w:rsidTr="002B5F8A">
        <w:trPr>
          <w:trHeight w:val="281"/>
        </w:trPr>
        <w:tc>
          <w:tcPr>
            <w:tcW w:w="3424" w:type="dxa"/>
            <w:vMerge/>
            <w:tcBorders>
              <w:lef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0" w:type="dxa"/>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tcBorders>
              <w:right w:val="single" w:sz="8" w:space="0" w:color="auto"/>
            </w:tcBorders>
            <w:shd w:val="clear" w:color="auto" w:fill="E6E6E6"/>
          </w:tcPr>
          <w:p w:rsidR="0042656E" w:rsidRPr="00054400" w:rsidRDefault="0042656E" w:rsidP="00DA4872">
            <w:pPr>
              <w:spacing w:after="0" w:line="240" w:lineRule="auto"/>
              <w:ind w:right="-142"/>
              <w:rPr>
                <w:rFonts w:ascii="Times New Roman" w:hAnsi="Times New Roman" w:cs="Times New Roman"/>
                <w:sz w:val="24"/>
                <w:szCs w:val="24"/>
              </w:rPr>
            </w:pPr>
          </w:p>
        </w:tc>
        <w:tc>
          <w:tcPr>
            <w:tcW w:w="2410" w:type="dxa"/>
            <w:vMerge/>
            <w:tcBorders>
              <w:right w:val="single" w:sz="8" w:space="0" w:color="auto"/>
            </w:tcBorders>
            <w:shd w:val="clear" w:color="auto" w:fill="E6E6E6"/>
          </w:tcPr>
          <w:p w:rsidR="0042656E" w:rsidRPr="00054400" w:rsidRDefault="0042656E" w:rsidP="00DA4872">
            <w:pPr>
              <w:spacing w:after="0" w:line="240" w:lineRule="auto"/>
              <w:ind w:right="-142"/>
              <w:rPr>
                <w:rFonts w:ascii="Times New Roman" w:hAnsi="Times New Roman" w:cs="Times New Roman"/>
                <w:sz w:val="24"/>
                <w:szCs w:val="24"/>
              </w:rPr>
            </w:pPr>
          </w:p>
        </w:tc>
        <w:tc>
          <w:tcPr>
            <w:tcW w:w="2693" w:type="dxa"/>
            <w:vMerge/>
            <w:tcBorders>
              <w:right w:val="single" w:sz="8" w:space="0" w:color="auto"/>
            </w:tcBorders>
            <w:shd w:val="clear" w:color="auto" w:fill="E6E6E6"/>
          </w:tcPr>
          <w:p w:rsidR="0042656E" w:rsidRPr="00054400" w:rsidRDefault="0042656E" w:rsidP="00DA4872">
            <w:pPr>
              <w:spacing w:after="0" w:line="240" w:lineRule="auto"/>
              <w:ind w:right="-142"/>
              <w:rPr>
                <w:rFonts w:ascii="Times New Roman" w:hAnsi="Times New Roman" w:cs="Times New Roman"/>
                <w:sz w:val="24"/>
                <w:szCs w:val="24"/>
              </w:rPr>
            </w:pPr>
          </w:p>
        </w:tc>
        <w:tc>
          <w:tcPr>
            <w:tcW w:w="3260" w:type="dxa"/>
            <w:vMerge/>
            <w:tcBorders>
              <w:right w:val="single" w:sz="8" w:space="0" w:color="auto"/>
            </w:tcBorders>
            <w:shd w:val="clear" w:color="auto" w:fill="E6E6E6"/>
          </w:tcPr>
          <w:p w:rsidR="0042656E" w:rsidRPr="00054400" w:rsidRDefault="0042656E" w:rsidP="00DA4872">
            <w:pPr>
              <w:spacing w:after="0" w:line="240" w:lineRule="auto"/>
              <w:ind w:right="-142"/>
              <w:rPr>
                <w:rFonts w:ascii="Times New Roman" w:hAnsi="Times New Roman" w:cs="Times New Roman"/>
                <w:sz w:val="24"/>
                <w:szCs w:val="24"/>
              </w:rPr>
            </w:pPr>
          </w:p>
        </w:tc>
      </w:tr>
      <w:tr w:rsidR="0042656E" w:rsidRPr="00054400" w:rsidTr="002B5F8A">
        <w:trPr>
          <w:trHeight w:val="271"/>
        </w:trPr>
        <w:tc>
          <w:tcPr>
            <w:tcW w:w="3424" w:type="dxa"/>
            <w:vMerge/>
            <w:tcBorders>
              <w:lef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0" w:type="dxa"/>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41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693"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26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r>
      <w:tr w:rsidR="0042656E" w:rsidRPr="00054400" w:rsidTr="002B5F8A">
        <w:trPr>
          <w:trHeight w:val="276"/>
        </w:trPr>
        <w:tc>
          <w:tcPr>
            <w:tcW w:w="3424" w:type="dxa"/>
            <w:vMerge/>
            <w:tcBorders>
              <w:lef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0" w:type="dxa"/>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41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693"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26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r>
      <w:tr w:rsidR="0042656E" w:rsidRPr="00054400" w:rsidTr="002B5F8A">
        <w:trPr>
          <w:trHeight w:val="276"/>
        </w:trPr>
        <w:tc>
          <w:tcPr>
            <w:tcW w:w="3424" w:type="dxa"/>
            <w:vMerge/>
            <w:tcBorders>
              <w:lef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0" w:type="dxa"/>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41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693"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26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r>
      <w:tr w:rsidR="0042656E" w:rsidRPr="00054400" w:rsidTr="002B5F8A">
        <w:trPr>
          <w:trHeight w:val="80"/>
        </w:trPr>
        <w:tc>
          <w:tcPr>
            <w:tcW w:w="3424" w:type="dxa"/>
            <w:vMerge/>
            <w:tcBorders>
              <w:lef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0" w:type="dxa"/>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805"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41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2693"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c>
          <w:tcPr>
            <w:tcW w:w="3260" w:type="dxa"/>
            <w:vMerge/>
            <w:tcBorders>
              <w:right w:val="single" w:sz="8" w:space="0" w:color="auto"/>
            </w:tcBorders>
            <w:shd w:val="clear" w:color="auto" w:fill="E6E6E6"/>
            <w:vAlign w:val="bottom"/>
          </w:tcPr>
          <w:p w:rsidR="0042656E" w:rsidRPr="00054400" w:rsidRDefault="0042656E" w:rsidP="00DA4872">
            <w:pPr>
              <w:spacing w:after="0" w:line="240" w:lineRule="auto"/>
              <w:ind w:right="-142"/>
              <w:rPr>
                <w:rFonts w:ascii="Times New Roman" w:hAnsi="Times New Roman" w:cs="Times New Roman"/>
                <w:sz w:val="24"/>
                <w:szCs w:val="24"/>
              </w:rPr>
            </w:pPr>
          </w:p>
        </w:tc>
      </w:tr>
      <w:tr w:rsidR="00027785" w:rsidRPr="00054400" w:rsidTr="002B5F8A">
        <w:trPr>
          <w:trHeight w:val="531"/>
        </w:trPr>
        <w:tc>
          <w:tcPr>
            <w:tcW w:w="3424" w:type="dxa"/>
            <w:tcBorders>
              <w:top w:val="single" w:sz="8" w:space="0" w:color="auto"/>
              <w:left w:val="single" w:sz="8" w:space="0" w:color="auto"/>
              <w:bottom w:val="single" w:sz="4" w:space="0" w:color="auto"/>
            </w:tcBorders>
            <w:vAlign w:val="bottom"/>
          </w:tcPr>
          <w:p w:rsidR="00027785" w:rsidRPr="00054400" w:rsidRDefault="00545DEE" w:rsidP="00DA4872">
            <w:pPr>
              <w:spacing w:after="0" w:line="240" w:lineRule="auto"/>
              <w:ind w:right="-142"/>
              <w:rPr>
                <w:rFonts w:ascii="Times New Roman" w:hAnsi="Times New Roman" w:cs="Times New Roman"/>
                <w:sz w:val="24"/>
                <w:szCs w:val="24"/>
              </w:rPr>
            </w:pPr>
            <w:r w:rsidRPr="00054400">
              <w:rPr>
                <w:rFonts w:ascii="Times New Roman" w:hAnsi="Times New Roman" w:cs="Times New Roman"/>
                <w:sz w:val="24"/>
                <w:szCs w:val="24"/>
              </w:rPr>
              <w:t>Группа общера</w:t>
            </w:r>
            <w:r w:rsidR="00397878" w:rsidRPr="00054400">
              <w:rPr>
                <w:rFonts w:ascii="Times New Roman" w:hAnsi="Times New Roman" w:cs="Times New Roman"/>
                <w:sz w:val="24"/>
                <w:szCs w:val="24"/>
              </w:rPr>
              <w:t>звивающей направленности  от 2</w:t>
            </w:r>
            <w:r w:rsidRPr="00054400">
              <w:rPr>
                <w:rFonts w:ascii="Times New Roman" w:hAnsi="Times New Roman" w:cs="Times New Roman"/>
                <w:sz w:val="24"/>
                <w:szCs w:val="24"/>
              </w:rPr>
              <w:t xml:space="preserve"> до 3 лет</w:t>
            </w:r>
          </w:p>
        </w:tc>
        <w:tc>
          <w:tcPr>
            <w:tcW w:w="30" w:type="dxa"/>
            <w:tcBorders>
              <w:right w:val="single" w:sz="8" w:space="0" w:color="auto"/>
            </w:tcBorders>
            <w:vAlign w:val="bottom"/>
          </w:tcPr>
          <w:p w:rsidR="00027785" w:rsidRPr="00054400" w:rsidRDefault="00027785" w:rsidP="00DA4872">
            <w:pPr>
              <w:spacing w:after="0" w:line="240" w:lineRule="auto"/>
              <w:ind w:right="-142"/>
              <w:rPr>
                <w:rFonts w:ascii="Times New Roman" w:hAnsi="Times New Roman" w:cs="Times New Roman"/>
                <w:sz w:val="24"/>
                <w:szCs w:val="24"/>
              </w:rPr>
            </w:pPr>
          </w:p>
        </w:tc>
        <w:tc>
          <w:tcPr>
            <w:tcW w:w="2805"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10 мин</w:t>
            </w:r>
          </w:p>
        </w:tc>
        <w:tc>
          <w:tcPr>
            <w:tcW w:w="2410"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10 мин.</w:t>
            </w:r>
          </w:p>
        </w:tc>
        <w:tc>
          <w:tcPr>
            <w:tcW w:w="2693"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20 мин</w:t>
            </w:r>
          </w:p>
        </w:tc>
        <w:tc>
          <w:tcPr>
            <w:tcW w:w="3260" w:type="dxa"/>
            <w:tcBorders>
              <w:top w:val="single" w:sz="8"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1 ч. 40 мин.</w:t>
            </w:r>
          </w:p>
        </w:tc>
      </w:tr>
      <w:tr w:rsidR="00027785" w:rsidRPr="00054400" w:rsidTr="002B5F8A">
        <w:trPr>
          <w:trHeight w:val="256"/>
        </w:trPr>
        <w:tc>
          <w:tcPr>
            <w:tcW w:w="3424" w:type="dxa"/>
            <w:tcBorders>
              <w:top w:val="single" w:sz="4" w:space="0" w:color="auto"/>
              <w:left w:val="single" w:sz="8" w:space="0" w:color="auto"/>
              <w:bottom w:val="single" w:sz="4" w:space="0" w:color="auto"/>
            </w:tcBorders>
            <w:vAlign w:val="bottom"/>
          </w:tcPr>
          <w:p w:rsidR="00027785" w:rsidRPr="00054400" w:rsidRDefault="00545DEE" w:rsidP="00DA4872">
            <w:pPr>
              <w:spacing w:after="0" w:line="240" w:lineRule="auto"/>
              <w:ind w:right="-142"/>
              <w:rPr>
                <w:rFonts w:ascii="Times New Roman" w:hAnsi="Times New Roman" w:cs="Times New Roman"/>
                <w:sz w:val="24"/>
                <w:szCs w:val="24"/>
              </w:rPr>
            </w:pPr>
            <w:r w:rsidRPr="00054400">
              <w:rPr>
                <w:rFonts w:ascii="Times New Roman" w:hAnsi="Times New Roman" w:cs="Times New Roman"/>
                <w:sz w:val="24"/>
                <w:szCs w:val="24"/>
              </w:rPr>
              <w:t>Группа общеразвивающей направленности  от 3 до 4 лет</w:t>
            </w:r>
          </w:p>
        </w:tc>
        <w:tc>
          <w:tcPr>
            <w:tcW w:w="30" w:type="dxa"/>
            <w:tcBorders>
              <w:right w:val="single" w:sz="8" w:space="0" w:color="auto"/>
            </w:tcBorders>
            <w:vAlign w:val="bottom"/>
          </w:tcPr>
          <w:p w:rsidR="00027785" w:rsidRPr="00054400" w:rsidRDefault="00027785" w:rsidP="00DA4872">
            <w:pPr>
              <w:spacing w:after="0" w:line="240" w:lineRule="auto"/>
              <w:ind w:right="-142"/>
              <w:rPr>
                <w:rFonts w:ascii="Times New Roman" w:hAnsi="Times New Roman" w:cs="Times New Roman"/>
                <w:sz w:val="24"/>
                <w:szCs w:val="24"/>
              </w:rPr>
            </w:pPr>
          </w:p>
        </w:tc>
        <w:tc>
          <w:tcPr>
            <w:tcW w:w="2805"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15 мин</w:t>
            </w:r>
          </w:p>
        </w:tc>
        <w:tc>
          <w:tcPr>
            <w:tcW w:w="241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30 мин.</w:t>
            </w:r>
          </w:p>
        </w:tc>
        <w:tc>
          <w:tcPr>
            <w:tcW w:w="2693"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30 мин</w:t>
            </w:r>
          </w:p>
        </w:tc>
        <w:tc>
          <w:tcPr>
            <w:tcW w:w="326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2 ч. 30 мин.</w:t>
            </w:r>
          </w:p>
        </w:tc>
      </w:tr>
      <w:tr w:rsidR="00027785" w:rsidRPr="00054400" w:rsidTr="002B5F8A">
        <w:trPr>
          <w:trHeight w:val="256"/>
        </w:trPr>
        <w:tc>
          <w:tcPr>
            <w:tcW w:w="3424" w:type="dxa"/>
            <w:tcBorders>
              <w:top w:val="single" w:sz="4" w:space="0" w:color="auto"/>
              <w:left w:val="single" w:sz="8" w:space="0" w:color="auto"/>
              <w:bottom w:val="single" w:sz="4" w:space="0" w:color="auto"/>
            </w:tcBorders>
            <w:vAlign w:val="bottom"/>
          </w:tcPr>
          <w:p w:rsidR="00027785" w:rsidRPr="00054400" w:rsidRDefault="00545DEE" w:rsidP="00DA4872">
            <w:pPr>
              <w:spacing w:after="0" w:line="240" w:lineRule="auto"/>
              <w:ind w:right="-142"/>
              <w:rPr>
                <w:rFonts w:ascii="Times New Roman" w:hAnsi="Times New Roman" w:cs="Times New Roman"/>
                <w:sz w:val="24"/>
                <w:szCs w:val="24"/>
              </w:rPr>
            </w:pPr>
            <w:r w:rsidRPr="00054400">
              <w:rPr>
                <w:rFonts w:ascii="Times New Roman" w:hAnsi="Times New Roman" w:cs="Times New Roman"/>
                <w:sz w:val="24"/>
                <w:szCs w:val="24"/>
              </w:rPr>
              <w:t>Группа общеразвивающей направленности  от  4 до 5 лет.</w:t>
            </w:r>
          </w:p>
        </w:tc>
        <w:tc>
          <w:tcPr>
            <w:tcW w:w="30" w:type="dxa"/>
            <w:tcBorders>
              <w:bottom w:val="single" w:sz="4" w:space="0" w:color="auto"/>
              <w:right w:val="single" w:sz="8" w:space="0" w:color="auto"/>
            </w:tcBorders>
            <w:vAlign w:val="bottom"/>
          </w:tcPr>
          <w:p w:rsidR="00027785" w:rsidRPr="00054400" w:rsidRDefault="00027785" w:rsidP="00DA4872">
            <w:pPr>
              <w:spacing w:after="0" w:line="240" w:lineRule="auto"/>
              <w:ind w:right="-142"/>
              <w:rPr>
                <w:rFonts w:ascii="Times New Roman" w:hAnsi="Times New Roman" w:cs="Times New Roman"/>
                <w:sz w:val="24"/>
                <w:szCs w:val="24"/>
              </w:rPr>
            </w:pPr>
          </w:p>
        </w:tc>
        <w:tc>
          <w:tcPr>
            <w:tcW w:w="2805"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20 мин</w:t>
            </w:r>
          </w:p>
        </w:tc>
        <w:tc>
          <w:tcPr>
            <w:tcW w:w="241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40 мин.</w:t>
            </w:r>
          </w:p>
        </w:tc>
        <w:tc>
          <w:tcPr>
            <w:tcW w:w="2693"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40 мин</w:t>
            </w:r>
          </w:p>
        </w:tc>
        <w:tc>
          <w:tcPr>
            <w:tcW w:w="326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4 ч.</w:t>
            </w:r>
          </w:p>
        </w:tc>
      </w:tr>
      <w:tr w:rsidR="00027785" w:rsidRPr="00054400" w:rsidTr="002B5F8A">
        <w:trPr>
          <w:trHeight w:val="256"/>
        </w:trPr>
        <w:tc>
          <w:tcPr>
            <w:tcW w:w="3424" w:type="dxa"/>
            <w:tcBorders>
              <w:top w:val="single" w:sz="4" w:space="0" w:color="auto"/>
              <w:left w:val="single" w:sz="8" w:space="0" w:color="auto"/>
              <w:bottom w:val="single" w:sz="4" w:space="0" w:color="auto"/>
            </w:tcBorders>
            <w:vAlign w:val="bottom"/>
          </w:tcPr>
          <w:p w:rsidR="00027785" w:rsidRPr="00054400" w:rsidRDefault="00545DEE" w:rsidP="00DA4872">
            <w:pPr>
              <w:spacing w:after="0" w:line="240" w:lineRule="auto"/>
              <w:ind w:right="-142"/>
              <w:rPr>
                <w:rFonts w:ascii="Times New Roman" w:hAnsi="Times New Roman" w:cs="Times New Roman"/>
                <w:sz w:val="24"/>
                <w:szCs w:val="24"/>
              </w:rPr>
            </w:pPr>
            <w:r w:rsidRPr="00054400">
              <w:rPr>
                <w:rFonts w:ascii="Times New Roman" w:hAnsi="Times New Roman" w:cs="Times New Roman"/>
                <w:sz w:val="24"/>
                <w:szCs w:val="24"/>
              </w:rPr>
              <w:t>Группа общеразвивающей направленности  от  5 до 6 лет</w:t>
            </w:r>
          </w:p>
        </w:tc>
        <w:tc>
          <w:tcPr>
            <w:tcW w:w="30" w:type="dxa"/>
            <w:tcBorders>
              <w:top w:val="single" w:sz="4" w:space="0" w:color="auto"/>
              <w:bottom w:val="single" w:sz="4" w:space="0" w:color="auto"/>
              <w:right w:val="single" w:sz="8" w:space="0" w:color="auto"/>
            </w:tcBorders>
            <w:vAlign w:val="bottom"/>
          </w:tcPr>
          <w:p w:rsidR="00027785" w:rsidRPr="00054400" w:rsidRDefault="00027785" w:rsidP="00DA4872">
            <w:pPr>
              <w:spacing w:after="0" w:line="240" w:lineRule="auto"/>
              <w:ind w:right="-142"/>
              <w:rPr>
                <w:rFonts w:ascii="Times New Roman" w:hAnsi="Times New Roman" w:cs="Times New Roman"/>
                <w:sz w:val="24"/>
                <w:szCs w:val="24"/>
              </w:rPr>
            </w:pPr>
          </w:p>
        </w:tc>
        <w:tc>
          <w:tcPr>
            <w:tcW w:w="2805"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25 мин</w:t>
            </w:r>
          </w:p>
        </w:tc>
        <w:tc>
          <w:tcPr>
            <w:tcW w:w="241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45 мин.</w:t>
            </w:r>
          </w:p>
        </w:tc>
        <w:tc>
          <w:tcPr>
            <w:tcW w:w="2693"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1 час 15 мин</w:t>
            </w:r>
          </w:p>
        </w:tc>
        <w:tc>
          <w:tcPr>
            <w:tcW w:w="3260" w:type="dxa"/>
            <w:tcBorders>
              <w:top w:val="single" w:sz="4" w:space="0" w:color="auto"/>
              <w:bottom w:val="single" w:sz="4" w:space="0" w:color="auto"/>
              <w:right w:val="single" w:sz="8" w:space="0" w:color="auto"/>
            </w:tcBorders>
            <w:vAlign w:val="bottom"/>
          </w:tcPr>
          <w:p w:rsidR="00027785" w:rsidRPr="00054400" w:rsidRDefault="00545DE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6 ч. 15 мин.</w:t>
            </w:r>
          </w:p>
        </w:tc>
      </w:tr>
      <w:tr w:rsidR="00027785" w:rsidRPr="00054400" w:rsidTr="002B5F8A">
        <w:trPr>
          <w:trHeight w:val="256"/>
        </w:trPr>
        <w:tc>
          <w:tcPr>
            <w:tcW w:w="3424" w:type="dxa"/>
            <w:tcBorders>
              <w:top w:val="single" w:sz="4" w:space="0" w:color="auto"/>
              <w:left w:val="single" w:sz="8" w:space="0" w:color="auto"/>
              <w:bottom w:val="single" w:sz="4" w:space="0" w:color="auto"/>
            </w:tcBorders>
            <w:vAlign w:val="bottom"/>
          </w:tcPr>
          <w:p w:rsidR="00027785" w:rsidRPr="00054400" w:rsidRDefault="00545DEE" w:rsidP="00DA4872">
            <w:pPr>
              <w:spacing w:after="0" w:line="240" w:lineRule="auto"/>
              <w:ind w:right="-142"/>
              <w:rPr>
                <w:rFonts w:ascii="Times New Roman" w:hAnsi="Times New Roman" w:cs="Times New Roman"/>
                <w:sz w:val="24"/>
                <w:szCs w:val="24"/>
              </w:rPr>
            </w:pPr>
            <w:r w:rsidRPr="00054400">
              <w:rPr>
                <w:rFonts w:ascii="Times New Roman" w:hAnsi="Times New Roman" w:cs="Times New Roman"/>
                <w:sz w:val="24"/>
                <w:szCs w:val="24"/>
              </w:rPr>
              <w:t>Группа общеразвивающей направленности  от  6 до 7 лет</w:t>
            </w:r>
          </w:p>
        </w:tc>
        <w:tc>
          <w:tcPr>
            <w:tcW w:w="30" w:type="dxa"/>
            <w:tcBorders>
              <w:top w:val="single" w:sz="4" w:space="0" w:color="auto"/>
              <w:bottom w:val="single" w:sz="4" w:space="0" w:color="auto"/>
              <w:right w:val="single" w:sz="8" w:space="0" w:color="auto"/>
            </w:tcBorders>
            <w:vAlign w:val="bottom"/>
          </w:tcPr>
          <w:p w:rsidR="00027785" w:rsidRPr="00054400" w:rsidRDefault="00027785" w:rsidP="00DA4872">
            <w:pPr>
              <w:spacing w:after="0" w:line="240" w:lineRule="auto"/>
              <w:ind w:right="-142"/>
              <w:rPr>
                <w:rFonts w:ascii="Times New Roman" w:hAnsi="Times New Roman" w:cs="Times New Roman"/>
                <w:sz w:val="24"/>
                <w:szCs w:val="24"/>
              </w:rPr>
            </w:pPr>
          </w:p>
        </w:tc>
        <w:tc>
          <w:tcPr>
            <w:tcW w:w="2805" w:type="dxa"/>
            <w:tcBorders>
              <w:top w:val="single" w:sz="4" w:space="0" w:color="auto"/>
              <w:bottom w:val="single" w:sz="4" w:space="0" w:color="auto"/>
              <w:right w:val="single" w:sz="8" w:space="0" w:color="auto"/>
            </w:tcBorders>
            <w:vAlign w:val="center"/>
          </w:tcPr>
          <w:p w:rsidR="00027785" w:rsidRPr="00054400" w:rsidRDefault="0042656E" w:rsidP="00DA4872">
            <w:pPr>
              <w:spacing w:after="0" w:line="240" w:lineRule="auto"/>
              <w:ind w:left="112" w:right="-142"/>
              <w:jc w:val="center"/>
              <w:rPr>
                <w:rFonts w:ascii="Times New Roman" w:hAnsi="Times New Roman" w:cs="Times New Roman"/>
                <w:sz w:val="24"/>
                <w:szCs w:val="24"/>
              </w:rPr>
            </w:pPr>
            <w:r w:rsidRPr="00054400">
              <w:rPr>
                <w:rFonts w:ascii="Times New Roman" w:hAnsi="Times New Roman" w:cs="Times New Roman"/>
                <w:sz w:val="24"/>
                <w:szCs w:val="24"/>
              </w:rPr>
              <w:t>30 м</w:t>
            </w:r>
            <w:r w:rsidR="00545DEE" w:rsidRPr="00054400">
              <w:rPr>
                <w:rFonts w:ascii="Times New Roman" w:hAnsi="Times New Roman" w:cs="Times New Roman"/>
                <w:sz w:val="24"/>
                <w:szCs w:val="24"/>
              </w:rPr>
              <w:t>ин</w:t>
            </w:r>
          </w:p>
        </w:tc>
        <w:tc>
          <w:tcPr>
            <w:tcW w:w="2410" w:type="dxa"/>
            <w:tcBorders>
              <w:top w:val="single" w:sz="4" w:space="0" w:color="auto"/>
              <w:bottom w:val="single" w:sz="4" w:space="0" w:color="auto"/>
              <w:right w:val="single" w:sz="8" w:space="0" w:color="auto"/>
            </w:tcBorders>
            <w:vAlign w:val="center"/>
          </w:tcPr>
          <w:p w:rsidR="00027785"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 xml:space="preserve">1 </w:t>
            </w:r>
            <w:r w:rsidR="00545DEE" w:rsidRPr="00054400">
              <w:rPr>
                <w:rFonts w:ascii="Times New Roman" w:hAnsi="Times New Roman" w:cs="Times New Roman"/>
                <w:sz w:val="24"/>
                <w:szCs w:val="24"/>
              </w:rPr>
              <w:t>ч. 30 мин.</w:t>
            </w:r>
          </w:p>
        </w:tc>
        <w:tc>
          <w:tcPr>
            <w:tcW w:w="2693" w:type="dxa"/>
            <w:tcBorders>
              <w:top w:val="single" w:sz="4" w:space="0" w:color="auto"/>
              <w:bottom w:val="single" w:sz="4" w:space="0" w:color="auto"/>
              <w:right w:val="single" w:sz="8" w:space="0" w:color="auto"/>
            </w:tcBorders>
            <w:vAlign w:val="center"/>
          </w:tcPr>
          <w:p w:rsidR="00027785"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 xml:space="preserve">1 </w:t>
            </w:r>
            <w:r w:rsidR="00545DEE" w:rsidRPr="00054400">
              <w:rPr>
                <w:rFonts w:ascii="Times New Roman" w:hAnsi="Times New Roman" w:cs="Times New Roman"/>
                <w:sz w:val="24"/>
                <w:szCs w:val="24"/>
              </w:rPr>
              <w:t>час 45 мин</w:t>
            </w:r>
          </w:p>
        </w:tc>
        <w:tc>
          <w:tcPr>
            <w:tcW w:w="3260" w:type="dxa"/>
            <w:tcBorders>
              <w:top w:val="single" w:sz="4" w:space="0" w:color="auto"/>
              <w:bottom w:val="single" w:sz="4" w:space="0" w:color="auto"/>
              <w:right w:val="single" w:sz="8" w:space="0" w:color="auto"/>
            </w:tcBorders>
            <w:vAlign w:val="center"/>
          </w:tcPr>
          <w:p w:rsidR="00027785" w:rsidRPr="00054400" w:rsidRDefault="0042656E" w:rsidP="00DA4872">
            <w:pPr>
              <w:spacing w:after="0" w:line="240" w:lineRule="auto"/>
              <w:ind w:right="-142"/>
              <w:jc w:val="center"/>
              <w:rPr>
                <w:rFonts w:ascii="Times New Roman" w:hAnsi="Times New Roman" w:cs="Times New Roman"/>
                <w:sz w:val="24"/>
                <w:szCs w:val="24"/>
              </w:rPr>
            </w:pPr>
            <w:r w:rsidRPr="00054400">
              <w:rPr>
                <w:rFonts w:ascii="Times New Roman" w:hAnsi="Times New Roman" w:cs="Times New Roman"/>
                <w:sz w:val="24"/>
                <w:szCs w:val="24"/>
              </w:rPr>
              <w:t xml:space="preserve">8 </w:t>
            </w:r>
            <w:r w:rsidR="00545DEE" w:rsidRPr="00054400">
              <w:rPr>
                <w:rFonts w:ascii="Times New Roman" w:hAnsi="Times New Roman" w:cs="Times New Roman"/>
                <w:sz w:val="24"/>
                <w:szCs w:val="24"/>
              </w:rPr>
              <w:t>ч. 30 мин.</w:t>
            </w:r>
          </w:p>
        </w:tc>
      </w:tr>
    </w:tbl>
    <w:p w:rsidR="00027785" w:rsidRPr="00054400" w:rsidRDefault="00027785" w:rsidP="00DA4872">
      <w:pPr>
        <w:spacing w:after="0" w:line="240" w:lineRule="auto"/>
        <w:rPr>
          <w:rFonts w:ascii="Times New Roman" w:hAnsi="Times New Roman" w:cs="Times New Roman"/>
          <w:sz w:val="24"/>
          <w:szCs w:val="24"/>
        </w:rPr>
      </w:pPr>
    </w:p>
    <w:p w:rsidR="00027785" w:rsidRPr="009C0C2A" w:rsidRDefault="00D57FF3" w:rsidP="002B5F8A">
      <w:pPr>
        <w:tabs>
          <w:tab w:val="left" w:pos="1129"/>
        </w:tabs>
        <w:spacing w:after="0" w:line="240" w:lineRule="auto"/>
        <w:ind w:right="20" w:firstLine="567"/>
        <w:jc w:val="both"/>
        <w:rPr>
          <w:rFonts w:ascii="Times New Roman" w:eastAsia="Times New Roman" w:hAnsi="Times New Roman" w:cs="Times New Roman"/>
          <w:sz w:val="24"/>
          <w:szCs w:val="24"/>
        </w:rPr>
      </w:pPr>
      <w:r w:rsidRPr="00054400">
        <w:rPr>
          <w:rFonts w:ascii="Times New Roman" w:eastAsia="Times New Roman" w:hAnsi="Times New Roman" w:cs="Times New Roman"/>
          <w:sz w:val="24"/>
          <w:szCs w:val="24"/>
        </w:rPr>
        <w:t xml:space="preserve">В </w:t>
      </w:r>
      <w:r w:rsidR="00545DEE" w:rsidRPr="00054400">
        <w:rPr>
          <w:rFonts w:ascii="Times New Roman" w:eastAsia="Times New Roman" w:hAnsi="Times New Roman" w:cs="Times New Roman"/>
          <w:sz w:val="24"/>
          <w:szCs w:val="24"/>
        </w:rPr>
        <w:t>середине времени, отведенного на образовательную деятельность, провод</w:t>
      </w:r>
      <w:r w:rsidRPr="00054400">
        <w:rPr>
          <w:rFonts w:ascii="Times New Roman" w:eastAsia="Times New Roman" w:hAnsi="Times New Roman" w:cs="Times New Roman"/>
          <w:sz w:val="24"/>
          <w:szCs w:val="24"/>
        </w:rPr>
        <w:t>ятся</w:t>
      </w:r>
      <w:r w:rsidR="00545DEE" w:rsidRPr="00054400">
        <w:rPr>
          <w:rFonts w:ascii="Times New Roman" w:eastAsia="Times New Roman" w:hAnsi="Times New Roman" w:cs="Times New Roman"/>
          <w:sz w:val="24"/>
          <w:szCs w:val="24"/>
        </w:rPr>
        <w:t xml:space="preserve"> физкультминутк</w:t>
      </w:r>
      <w:r w:rsidRPr="00054400">
        <w:rPr>
          <w:rFonts w:ascii="Times New Roman" w:eastAsia="Times New Roman" w:hAnsi="Times New Roman" w:cs="Times New Roman"/>
          <w:sz w:val="24"/>
          <w:szCs w:val="24"/>
        </w:rPr>
        <w:t>и</w:t>
      </w:r>
      <w:r w:rsidR="00545DEE" w:rsidRPr="00054400">
        <w:rPr>
          <w:rFonts w:ascii="Times New Roman" w:eastAsia="Times New Roman" w:hAnsi="Times New Roman" w:cs="Times New Roman"/>
          <w:sz w:val="24"/>
          <w:szCs w:val="24"/>
        </w:rPr>
        <w:t>. Перерывы между периодами образовательной деятельности - не менее 10 минут.</w:t>
      </w:r>
    </w:p>
    <w:p w:rsidR="00027785" w:rsidRPr="00054400" w:rsidRDefault="00545DEE" w:rsidP="00DA4872">
      <w:pPr>
        <w:tabs>
          <w:tab w:val="left" w:pos="5067"/>
        </w:tabs>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Образовательная деятельность с детьми</w:t>
      </w:r>
      <w:r w:rsidRPr="00054400">
        <w:rPr>
          <w:rFonts w:ascii="Times New Roman" w:eastAsia="Times New Roman" w:hAnsi="Times New Roman" w:cs="Times New Roman"/>
          <w:sz w:val="24"/>
          <w:szCs w:val="24"/>
        </w:rPr>
        <w:tab/>
        <w:t>старшего дошкольного возраста осуществляется во второй половине дня после дневного сна, ноне чаще 2-3 раз в неделю. Ее продолжительность составляет не более 25-30 минут в день. В середине  образовательной деятельности статическогохарактера проводят физкультминутку.</w:t>
      </w:r>
    </w:p>
    <w:p w:rsidR="00397878" w:rsidRPr="009C0C2A" w:rsidRDefault="00397878" w:rsidP="002B5F8A">
      <w:pPr>
        <w:tabs>
          <w:tab w:val="left" w:pos="951"/>
        </w:tabs>
        <w:spacing w:after="0" w:line="240" w:lineRule="auto"/>
        <w:ind w:right="20"/>
        <w:jc w:val="both"/>
        <w:rPr>
          <w:rFonts w:ascii="Times New Roman" w:eastAsia="Times New Roman" w:hAnsi="Times New Roman" w:cs="Times New Roman"/>
          <w:sz w:val="24"/>
          <w:szCs w:val="24"/>
        </w:rPr>
      </w:pPr>
    </w:p>
    <w:p w:rsidR="00C678DC" w:rsidRPr="00054400" w:rsidRDefault="00C678DC" w:rsidP="00DA4872">
      <w:pPr>
        <w:spacing w:after="0" w:line="240" w:lineRule="auto"/>
        <w:ind w:right="20"/>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Примерное комплексно-тематическое планирование работы с детьми 2-7 лет</w:t>
      </w:r>
    </w:p>
    <w:p w:rsidR="00C678DC" w:rsidRPr="00054400" w:rsidRDefault="00C678DC" w:rsidP="002B5F8A">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Вторая группа раннего возраста (от 2 до 3 лет)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7"/>
        <w:gridCol w:w="8930"/>
        <w:gridCol w:w="3827"/>
      </w:tblGrid>
      <w:tr w:rsidR="00C678DC" w:rsidRPr="00054400" w:rsidTr="002B5F8A">
        <w:tc>
          <w:tcPr>
            <w:tcW w:w="2127"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 xml:space="preserve">Тема </w:t>
            </w:r>
          </w:p>
        </w:tc>
        <w:tc>
          <w:tcPr>
            <w:tcW w:w="8930"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Содержание работы</w:t>
            </w:r>
          </w:p>
        </w:tc>
        <w:tc>
          <w:tcPr>
            <w:tcW w:w="3827"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Итоговые мероприятия</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 xml:space="preserve">Детский  сад (4 неделя августа и 1 </w:t>
            </w:r>
            <w:r w:rsidRPr="00054400">
              <w:rPr>
                <w:rFonts w:ascii="Times New Roman" w:hAnsi="Times New Roman" w:cs="Times New Roman"/>
                <w:sz w:val="24"/>
                <w:szCs w:val="24"/>
              </w:rPr>
              <w:lastRenderedPageBreak/>
              <w:t>неделя  сентября)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lastRenderedPageBreak/>
              <w:t xml:space="preserve">Адаптировать детей к условиям детского сада. Познакомить с детским садом как с ближайшим  социальным окружением (помещением и оборудованием группы: </w:t>
            </w:r>
            <w:r w:rsidRPr="00054400">
              <w:rPr>
                <w:rFonts w:ascii="Times New Roman" w:hAnsi="Times New Roman" w:cs="Times New Roman"/>
                <w:sz w:val="24"/>
                <w:szCs w:val="24"/>
              </w:rPr>
              <w:lastRenderedPageBreak/>
              <w:t xml:space="preserve">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 </w:t>
            </w:r>
          </w:p>
        </w:tc>
        <w:tc>
          <w:tcPr>
            <w:tcW w:w="3827" w:type="dxa"/>
          </w:tcPr>
          <w:p w:rsidR="00C678DC" w:rsidRPr="00054400" w:rsidRDefault="00C678DC" w:rsidP="00DA4872">
            <w:pPr>
              <w:spacing w:after="0" w:line="240" w:lineRule="auto"/>
              <w:rPr>
                <w:rFonts w:ascii="Times New Roman" w:hAnsi="Times New Roman" w:cs="Times New Roman"/>
                <w:sz w:val="24"/>
                <w:szCs w:val="24"/>
              </w:rPr>
            </w:pP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Осень (2 и 4 неделя сентября)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представления  об осени (сезонные изменения в природе, одежде людей, на участке детского сада). Дать первичные представления  о сборе урожая, о некоторых овощах, фруктах, ягодах, грибах. Собирать с детьми на прогулках разноцветные листья, рассматривать их, сравнивать по форме и величине. Расширять знания о домашних животных и птицах. Знакомить с особенностями поведения  лесных зверей и птиц.</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«Осень»</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Сбор осенних листьев и создание коллективной работы-плаката с самыми красивыми из собранных листьев.</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Я в мире человек</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(1,2 неделя октября.)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представление о себе как о человеке: об основных частях тела человека, их назначении. Закреплять знание своего имени, имен членов семьи. Формировать навык называть по имени и отчеству. Воспитателя. Формировать первичное понимание того, что такое хорошо и что такое плохо; начальные представления о здоровом образе жизни.</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Совместно с родителями чаепитие.</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Создание коллективного плаката с фотографиями детей игра «Кто у нас хороший».</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Мой дом</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 неделя октября, неделя ноября).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детей с родным городом, его названием, объектами (улица, дом, магазин) транспортом, профессиями (врач, продавец, полицейский).</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Тематическое развлечение «Мои любимые игрушки»</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Новогодний праздник</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(4 нед</w:t>
            </w:r>
            <w:r w:rsidR="007E4C8E" w:rsidRPr="00054400">
              <w:rPr>
                <w:rFonts w:ascii="Times New Roman" w:hAnsi="Times New Roman" w:cs="Times New Roman"/>
                <w:sz w:val="24"/>
                <w:szCs w:val="24"/>
              </w:rPr>
              <w:t>.</w:t>
            </w:r>
            <w:r w:rsidRPr="00054400">
              <w:rPr>
                <w:rFonts w:ascii="Times New Roman" w:hAnsi="Times New Roman" w:cs="Times New Roman"/>
                <w:sz w:val="24"/>
                <w:szCs w:val="24"/>
              </w:rPr>
              <w:t xml:space="preserve"> ноября, 4 неделя декабря.)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чтение) вокруг темы Нового года и новогоднего праздника.</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Новогодний утренник.</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Зима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(1,4 неделя января)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«Зима»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Мамин день</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 неделя февраля -1 нед марта.)</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Организовывать все виды детской деятельности (игровой, коммуникативный, трудовой, познавательно-исследовательский, продуктивный, музыкально-художественный, чтение) вокруг темы семьи, любви к маме, бабушке.</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Мамин праздник.</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Народная игрушка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(2,4 неделя марта.</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с народным творчеством на примере народных игрушек.</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с устным народным творчеством (песенки, потешки и др.)</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Использовать фольклор при организации  всех видов детской деятельности.</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Игры-забавы</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народной игрушки.</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Весна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(14 нед апреля.</w:t>
            </w:r>
            <w:r w:rsidR="007E4C8E" w:rsidRPr="00054400">
              <w:rPr>
                <w:rFonts w:ascii="Times New Roman" w:hAnsi="Times New Roman" w:cs="Times New Roman"/>
                <w:sz w:val="24"/>
                <w:szCs w:val="24"/>
              </w:rPr>
              <w:t>)</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представления о весне (сезонные изменения в природе, одежде людей, на участке детского сада).</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знания о домашних животных и птицах.</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lastRenderedPageBreak/>
              <w:t>Знакомить с некоторыми особенностями  поведения лесных зверей и  птиц весной.</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Праздник «весна»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Лето.</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 неделя мая.)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представления о лете (сезонные изменения в природе, одежде людей, на участке детского сада)</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Познакомить с некоторыми особенностями поведения некоторых зверей и птиц летом.</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Познакомить с некоторыми животными жарких стран.</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знания  о домашних животных и птицах, об овощах, фруктах и ягодах.</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«Лето»</w:t>
            </w:r>
          </w:p>
        </w:tc>
      </w:tr>
    </w:tbl>
    <w:p w:rsidR="00C678DC" w:rsidRPr="00054400" w:rsidRDefault="00C678DC" w:rsidP="00DA4872">
      <w:pPr>
        <w:spacing w:after="0" w:line="240" w:lineRule="auto"/>
        <w:rPr>
          <w:rFonts w:ascii="Times New Roman" w:hAnsi="Times New Roman" w:cs="Times New Roman"/>
          <w:sz w:val="24"/>
          <w:szCs w:val="24"/>
        </w:rPr>
      </w:pPr>
    </w:p>
    <w:p w:rsidR="00C678DC" w:rsidRPr="00054400" w:rsidRDefault="00C678DC" w:rsidP="002B5F8A">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Младшая группа (от 3 до 4 лет)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8930"/>
        <w:gridCol w:w="3827"/>
      </w:tblGrid>
      <w:tr w:rsidR="00C678DC" w:rsidRPr="00054400" w:rsidTr="002B5F8A">
        <w:tc>
          <w:tcPr>
            <w:tcW w:w="2127"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 xml:space="preserve">Тема </w:t>
            </w:r>
          </w:p>
        </w:tc>
        <w:tc>
          <w:tcPr>
            <w:tcW w:w="8930"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Содержание работы</w:t>
            </w:r>
          </w:p>
        </w:tc>
        <w:tc>
          <w:tcPr>
            <w:tcW w:w="3827" w:type="dxa"/>
          </w:tcPr>
          <w:p w:rsidR="00C678DC" w:rsidRPr="00054400" w:rsidRDefault="00C678DC" w:rsidP="00DA4872">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Итоговые мероприятия</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До свидания лето, здравствуй детский сад!</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Вызывать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Продолжать знакомить с окружающей средой группы, помещениями детского сада. Предлагать рассматривать игрушки, называть их форму, цвет, строение.</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Развлечение для детей, организованное сотрудниками детского сада с участием родителей.</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Интергрирующая</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тема периода</w:t>
            </w:r>
          </w:p>
        </w:tc>
        <w:tc>
          <w:tcPr>
            <w:tcW w:w="8930"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Педагогические задачи</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Варианты итоговых мероприятий</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детей друг с другом в ходе игр (если дети уже знакомы, следует помочь им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Дети в подготовке не участвуют, но принимают  активное участие в развлечен</w:t>
            </w:r>
            <w:r w:rsidR="00937271" w:rsidRPr="00054400">
              <w:rPr>
                <w:rFonts w:ascii="Times New Roman" w:hAnsi="Times New Roman" w:cs="Times New Roman"/>
                <w:sz w:val="24"/>
                <w:szCs w:val="24"/>
              </w:rPr>
              <w:t>ии</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Осень</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2-4 неделя сентября)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и грибах. Знакомить с сельскохозяйственными профессиями (тракторист, доярка и др.)</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с правилами безопасности  поведения на природе. Воспитывать бережное отношение к природе. На прогулке предлагать детям собирать и рассматривать осеннюю листву.</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Разучивать стихотворение об осени.</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Развивать умение замечать красоту осенней природы, вести наблюдение за погодой.</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знания о домашних животных и птицах. Знакомить с некоторыми особенностями  поведения лесных зверей и птиц осенью.</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lastRenderedPageBreak/>
              <w:t>Побуждать рисовать, лепить, выполнять аппликацию на осенние темы.</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Праздник «Осень»</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Я и моя семья</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 и2 неделя октября)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начальные представления о здоровье  и здоровом образе жизни. Формировать образ Я.</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навыки ухода  за своим лицом и телом. Развивать представление о своем внешнем облике. Развивать гендерные представления.</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Побуждать называть свое имя, фамилию, имена членов семьи, говорить о себе в первом лице.</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Обогощать представления о своей семье.</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Открытый день здоровья.</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Спортивное развлечение.</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Мой дом,мой город</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 неделя октября-2 неделя ноября)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Знакомить с домом, с предметами домашнего обихода, мебелью, бытовыми приборами. Знакомить с родным городом, его названием, достопримечательностями. Знакомить с видами транспорта, в том числе с городским, с правилами поведения в городе, с элементарными  дорожного движения, светофором, надземными и подземными переходами (взаимодействие с родителями).  Знакомить с «городскими  профессиями (милиционер, продавец, парикмахер, шофер, водитель автобуса.)</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Сюжетно-ролевая игра по правилам дорожного движения.</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Новогодний праздник</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(3 неделя ноября-4 неделя декабря.)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Организовывать все виды детской деятельности (игровой коммуникативной, трудовой, понавательно-исследовательской, продуктивной, музыкально-художественной чтения вокруг темы Нового года и новогоднего праздника как непосредственно образовательной  так и в самостоятельной деятельности детей.</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Новогодний утренник.</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Зима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(1-4 неделя января)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о зиме. Знакомить с зимним видами спорта. Формировать представления о безопасном поведении зимой. Формировать исследовательский и познавательный интерес в ходе экпериментирования  и водой и льдом. Воспитывать бережное отношение к природе, умение замечать красоту зимней природы. Расширять представления о сезонных изменениях в природе (изменения в погоде, растения зимой, поведение зверей и птиц.)</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первичные представления  о местах, где всегда зима.</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Побуждать детей отражать полученные впечатления  в разных непосредственно  образовательных и самостоятельных видах деятельности детей в соответствии  с их индивидуальными  возрастными особенностями.</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«Зима»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День защитников отечества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(1-3 неделя февраля)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Осуществлять патриотическое воспитание . Знакомить с «военными» профессиями. Воспитывать любовь к Родине. Формировать первичные гендерные представления (воспитывать в мальчиках стремление быть сильными, смелыми, стать  защитниками Родины).</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посвященный Дню защитников Отечества.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8марта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(4 неделя февраля-1 неделя марта.)</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lastRenderedPageBreak/>
              <w:t xml:space="preserve">Организовывать все виды детской деятельности (игровой, коммуникативной, </w:t>
            </w:r>
            <w:r w:rsidRPr="00054400">
              <w:rPr>
                <w:rFonts w:ascii="Times New Roman" w:hAnsi="Times New Roman" w:cs="Times New Roman"/>
                <w:sz w:val="24"/>
                <w:szCs w:val="24"/>
              </w:rPr>
              <w:lastRenderedPageBreak/>
              <w:t>трудовой, познавательно-исследовательской, музыкально-художественной, чтения) вокруг темы семьи, вокруг  любви к маме, бабушке.</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Воспитывать уважение к воспитателям</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Праздник 8 марта.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lastRenderedPageBreak/>
              <w:t>Знакомство с народной культурой и традициями (2-4нед</w:t>
            </w:r>
            <w:r w:rsidR="00937271" w:rsidRPr="00054400">
              <w:rPr>
                <w:rFonts w:ascii="Times New Roman" w:hAnsi="Times New Roman" w:cs="Times New Roman"/>
                <w:sz w:val="24"/>
                <w:szCs w:val="24"/>
              </w:rPr>
              <w:t>.</w:t>
            </w:r>
            <w:r w:rsidRPr="00054400">
              <w:rPr>
                <w:rFonts w:ascii="Times New Roman" w:hAnsi="Times New Roman" w:cs="Times New Roman"/>
                <w:sz w:val="24"/>
                <w:szCs w:val="24"/>
              </w:rPr>
              <w:t xml:space="preserve"> марта).</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о народной игрушке</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(дымковская игрушка, матрешка и др). Знакомить с народным промыслом.</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Продолжать знакомить с устным народным творчеством.</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Использовать фольклор при организации  всех видов детской деятельности.</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Привлечь детей  к созданию узоров дымковской и филимоновской росписи.</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Фольклорный праздник.</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Весна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(1-4 неделя апреля)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о весне. Развивать умение устанавливать простейшие связи между явлениями живой и неживой природы, вести сезонные наблюдения.</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о сезонных изменениях (изменения в погоде, изменения весной, поведение зверей и птиц.)</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о простейших связях в природе. Формировать представления о работах, проводимых весной в саду и  на огороде.</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Побуждать детей  впечатления о весне в разных  видах художественной деятельности.</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Привлекать детей к посильному труду в детском саду  и цветнике.</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Праздник»Весна»</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Выставка детского творчества.</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Лето</w:t>
            </w:r>
          </w:p>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(1-4 неделя мая.)</w:t>
            </w:r>
          </w:p>
        </w:tc>
        <w:tc>
          <w:tcPr>
            <w:tcW w:w="8930" w:type="dxa"/>
          </w:tcPr>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Расширять представления детей о лете, сезонных изменениях (в природе, одежде людей, на участке детского сада.)</w:t>
            </w:r>
          </w:p>
          <w:p w:rsidR="00C678DC" w:rsidRPr="00054400" w:rsidRDefault="00C678DC" w:rsidP="00DA4872">
            <w:pPr>
              <w:spacing w:after="0" w:line="240" w:lineRule="auto"/>
              <w:jc w:val="both"/>
              <w:rPr>
                <w:rFonts w:ascii="Times New Roman" w:hAnsi="Times New Roman" w:cs="Times New Roman"/>
                <w:sz w:val="24"/>
                <w:szCs w:val="24"/>
              </w:rPr>
            </w:pPr>
            <w:r w:rsidRPr="00054400">
              <w:rPr>
                <w:rFonts w:ascii="Times New Roman" w:hAnsi="Times New Roman" w:cs="Times New Roman"/>
                <w:sz w:val="24"/>
                <w:szCs w:val="24"/>
              </w:rPr>
              <w:t>Формировать элементарные  экологические представления. Формировать исследовательский и познавательный интерес в ходе экспериментирования  с водой и песком. Воспитывать бережное отношение к природе, умение замечать красоту летней природы.</w:t>
            </w:r>
          </w:p>
        </w:tc>
        <w:tc>
          <w:tcPr>
            <w:tcW w:w="3827"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Праздник «Лето».</w:t>
            </w:r>
          </w:p>
        </w:tc>
      </w:tr>
      <w:tr w:rsidR="00C678DC" w:rsidRPr="00054400" w:rsidTr="002B5F8A">
        <w:tc>
          <w:tcPr>
            <w:tcW w:w="2127" w:type="dxa"/>
          </w:tcPr>
          <w:p w:rsidR="00C678DC" w:rsidRPr="00054400" w:rsidRDefault="00C678DC" w:rsidP="00DA4872">
            <w:pPr>
              <w:spacing w:after="0" w:line="240" w:lineRule="auto"/>
              <w:rPr>
                <w:rFonts w:ascii="Times New Roman" w:hAnsi="Times New Roman" w:cs="Times New Roman"/>
                <w:sz w:val="24"/>
                <w:szCs w:val="24"/>
              </w:rPr>
            </w:pPr>
          </w:p>
        </w:tc>
        <w:tc>
          <w:tcPr>
            <w:tcW w:w="8930" w:type="dxa"/>
          </w:tcPr>
          <w:p w:rsidR="00C678DC" w:rsidRPr="00054400" w:rsidRDefault="00C678DC" w:rsidP="00DA4872">
            <w:pPr>
              <w:spacing w:after="0" w:line="240" w:lineRule="auto"/>
              <w:rPr>
                <w:rFonts w:ascii="Times New Roman" w:hAnsi="Times New Roman" w:cs="Times New Roman"/>
                <w:sz w:val="24"/>
                <w:szCs w:val="24"/>
              </w:rPr>
            </w:pPr>
            <w:r w:rsidRPr="00054400">
              <w:rPr>
                <w:rFonts w:ascii="Times New Roman" w:hAnsi="Times New Roman" w:cs="Times New Roman"/>
                <w:sz w:val="24"/>
                <w:szCs w:val="24"/>
              </w:rPr>
              <w:t>В летний период детский сад работает в каникулярном режиме. (1 Неделя июня-3 неделя августа.)</w:t>
            </w:r>
          </w:p>
        </w:tc>
        <w:tc>
          <w:tcPr>
            <w:tcW w:w="3827" w:type="dxa"/>
          </w:tcPr>
          <w:p w:rsidR="00C678DC" w:rsidRPr="00054400" w:rsidRDefault="00C678DC" w:rsidP="00DA4872">
            <w:pPr>
              <w:spacing w:after="0" w:line="240" w:lineRule="auto"/>
              <w:rPr>
                <w:rFonts w:ascii="Times New Roman" w:hAnsi="Times New Roman" w:cs="Times New Roman"/>
                <w:sz w:val="24"/>
                <w:szCs w:val="24"/>
              </w:rPr>
            </w:pPr>
          </w:p>
        </w:tc>
      </w:tr>
    </w:tbl>
    <w:p w:rsidR="004216A4" w:rsidRDefault="004216A4" w:rsidP="002B5F8A">
      <w:pPr>
        <w:spacing w:after="0" w:line="240" w:lineRule="auto"/>
        <w:rPr>
          <w:rFonts w:ascii="Times New Roman" w:hAnsi="Times New Roman" w:cs="Times New Roman"/>
          <w:sz w:val="24"/>
          <w:szCs w:val="24"/>
          <w:lang w:val="en-US"/>
        </w:rPr>
      </w:pPr>
    </w:p>
    <w:p w:rsidR="00C678DC" w:rsidRPr="004216A4" w:rsidRDefault="00C678DC" w:rsidP="004216A4">
      <w:pPr>
        <w:spacing w:after="0" w:line="240" w:lineRule="auto"/>
        <w:jc w:val="center"/>
        <w:rPr>
          <w:rFonts w:ascii="Times New Roman" w:hAnsi="Times New Roman" w:cs="Times New Roman"/>
          <w:sz w:val="24"/>
          <w:szCs w:val="24"/>
        </w:rPr>
      </w:pPr>
      <w:r w:rsidRPr="00054400">
        <w:rPr>
          <w:rFonts w:ascii="Times New Roman" w:hAnsi="Times New Roman" w:cs="Times New Roman"/>
          <w:b/>
          <w:sz w:val="24"/>
          <w:szCs w:val="24"/>
        </w:rPr>
        <w:t>Средняя группа (от 4 до 5 лет)</w:t>
      </w:r>
    </w:p>
    <w:tbl>
      <w:tblPr>
        <w:tblStyle w:val="af1"/>
        <w:tblW w:w="0" w:type="auto"/>
        <w:tblLook w:val="04A0"/>
      </w:tblPr>
      <w:tblGrid>
        <w:gridCol w:w="2093"/>
        <w:gridCol w:w="8930"/>
        <w:gridCol w:w="3935"/>
      </w:tblGrid>
      <w:tr w:rsidR="004216A4" w:rsidTr="004216A4">
        <w:tc>
          <w:tcPr>
            <w:tcW w:w="2093" w:type="dxa"/>
          </w:tcPr>
          <w:p w:rsidR="004216A4" w:rsidRDefault="004216A4" w:rsidP="00DA4872">
            <w:pPr>
              <w:rPr>
                <w:sz w:val="24"/>
                <w:szCs w:val="24"/>
                <w:lang w:val="en-US"/>
              </w:rPr>
            </w:pPr>
            <w:r w:rsidRPr="00054400">
              <w:rPr>
                <w:b/>
                <w:sz w:val="24"/>
                <w:szCs w:val="24"/>
              </w:rPr>
              <w:t>Тема</w:t>
            </w:r>
          </w:p>
        </w:tc>
        <w:tc>
          <w:tcPr>
            <w:tcW w:w="8930" w:type="dxa"/>
          </w:tcPr>
          <w:p w:rsidR="004216A4" w:rsidRDefault="004216A4" w:rsidP="00DA4872">
            <w:pPr>
              <w:rPr>
                <w:sz w:val="24"/>
                <w:szCs w:val="24"/>
                <w:lang w:val="en-US"/>
              </w:rPr>
            </w:pPr>
            <w:r w:rsidRPr="00054400">
              <w:rPr>
                <w:b/>
                <w:sz w:val="24"/>
                <w:szCs w:val="24"/>
              </w:rPr>
              <w:t>Содержание работы</w:t>
            </w:r>
          </w:p>
        </w:tc>
        <w:tc>
          <w:tcPr>
            <w:tcW w:w="3935" w:type="dxa"/>
          </w:tcPr>
          <w:p w:rsidR="004216A4" w:rsidRDefault="004216A4" w:rsidP="00DA4872">
            <w:pPr>
              <w:rPr>
                <w:sz w:val="24"/>
                <w:szCs w:val="24"/>
                <w:lang w:val="en-US"/>
              </w:rPr>
            </w:pPr>
            <w:r w:rsidRPr="00054400">
              <w:rPr>
                <w:b/>
                <w:sz w:val="24"/>
                <w:szCs w:val="24"/>
              </w:rPr>
              <w:t>Итоговые мероприятия</w:t>
            </w:r>
          </w:p>
        </w:tc>
      </w:tr>
      <w:tr w:rsidR="004216A4" w:rsidRPr="004216A4" w:rsidTr="004216A4">
        <w:tc>
          <w:tcPr>
            <w:tcW w:w="2093" w:type="dxa"/>
          </w:tcPr>
          <w:p w:rsidR="004216A4" w:rsidRPr="00054400" w:rsidRDefault="004216A4" w:rsidP="004216A4">
            <w:pPr>
              <w:rPr>
                <w:sz w:val="24"/>
                <w:szCs w:val="24"/>
              </w:rPr>
            </w:pPr>
            <w:r w:rsidRPr="00054400">
              <w:rPr>
                <w:sz w:val="24"/>
                <w:szCs w:val="24"/>
              </w:rPr>
              <w:t>День знаний</w:t>
            </w:r>
          </w:p>
          <w:p w:rsidR="004216A4" w:rsidRPr="00054400" w:rsidRDefault="004216A4" w:rsidP="004216A4">
            <w:pPr>
              <w:rPr>
                <w:sz w:val="24"/>
                <w:szCs w:val="24"/>
              </w:rPr>
            </w:pPr>
            <w:r w:rsidRPr="00054400">
              <w:rPr>
                <w:sz w:val="24"/>
                <w:szCs w:val="24"/>
              </w:rPr>
              <w:t>(4 неделя августа1 неделя сентября)</w:t>
            </w:r>
          </w:p>
        </w:tc>
        <w:tc>
          <w:tcPr>
            <w:tcW w:w="8930" w:type="dxa"/>
          </w:tcPr>
          <w:p w:rsidR="004216A4" w:rsidRPr="004216A4" w:rsidRDefault="004216A4" w:rsidP="004216A4">
            <w:pPr>
              <w:jc w:val="both"/>
              <w:rPr>
                <w:sz w:val="24"/>
                <w:szCs w:val="24"/>
              </w:rPr>
            </w:pPr>
            <w:r w:rsidRPr="00054400">
              <w:rPr>
                <w:sz w:val="24"/>
                <w:szCs w:val="24"/>
              </w:rPr>
              <w:t>Развивать у детей познавательную мотивацию, интерес к школе, книге. Формировать дружеские, доброжелательные отношения между детьми. Продолжать знакомить с детским садом как ближайшим социальным объектом ребенка (обратить внимание на произошедшие изменения покрашен забор, появились новые столы), расширять представления о сотрудниках детского сада (воспитатель, пом.воспитателя, муз.руководитель, врач, дворник, повар)</w:t>
            </w:r>
          </w:p>
        </w:tc>
        <w:tc>
          <w:tcPr>
            <w:tcW w:w="3935" w:type="dxa"/>
          </w:tcPr>
          <w:p w:rsidR="004216A4" w:rsidRPr="00054400" w:rsidRDefault="004216A4" w:rsidP="004216A4">
            <w:pPr>
              <w:rPr>
                <w:sz w:val="24"/>
                <w:szCs w:val="24"/>
              </w:rPr>
            </w:pPr>
            <w:r w:rsidRPr="00054400">
              <w:rPr>
                <w:sz w:val="24"/>
                <w:szCs w:val="24"/>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w:t>
            </w:r>
          </w:p>
        </w:tc>
      </w:tr>
      <w:tr w:rsidR="004216A4" w:rsidRPr="004216A4" w:rsidTr="004216A4">
        <w:tc>
          <w:tcPr>
            <w:tcW w:w="2093" w:type="dxa"/>
          </w:tcPr>
          <w:p w:rsidR="004216A4" w:rsidRPr="00054400" w:rsidRDefault="004216A4" w:rsidP="004216A4">
            <w:pPr>
              <w:rPr>
                <w:sz w:val="24"/>
                <w:szCs w:val="24"/>
              </w:rPr>
            </w:pPr>
            <w:r w:rsidRPr="00054400">
              <w:rPr>
                <w:sz w:val="24"/>
                <w:szCs w:val="24"/>
              </w:rPr>
              <w:lastRenderedPageBreak/>
              <w:t>Осень</w:t>
            </w:r>
          </w:p>
          <w:p w:rsidR="004216A4" w:rsidRPr="00054400" w:rsidRDefault="004216A4" w:rsidP="004216A4">
            <w:pPr>
              <w:rPr>
                <w:sz w:val="24"/>
                <w:szCs w:val="24"/>
              </w:rPr>
            </w:pPr>
            <w:r w:rsidRPr="00054400">
              <w:rPr>
                <w:sz w:val="24"/>
                <w:szCs w:val="24"/>
              </w:rPr>
              <w:t>(2-4 недели сентября)</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детей об осени. Развивать умение устанавливать простейшие связи  между явлениями живой и неживой природы (похолодало -исчезли бабочки и т. д.) вести сезонные наблюдения.</w:t>
            </w:r>
          </w:p>
          <w:p w:rsidR="004216A4" w:rsidRPr="00054400" w:rsidRDefault="004216A4" w:rsidP="004216A4">
            <w:pPr>
              <w:jc w:val="both"/>
              <w:rPr>
                <w:sz w:val="24"/>
                <w:szCs w:val="24"/>
              </w:rPr>
            </w:pPr>
            <w:r w:rsidRPr="00054400">
              <w:rPr>
                <w:sz w:val="24"/>
                <w:szCs w:val="24"/>
              </w:rPr>
              <w:t>Расширять представления о сельскохозяйственных профессиях и о профессии лесника.</w:t>
            </w:r>
          </w:p>
          <w:p w:rsidR="004216A4" w:rsidRPr="00054400" w:rsidRDefault="004216A4" w:rsidP="004216A4">
            <w:pPr>
              <w:jc w:val="both"/>
              <w:rPr>
                <w:sz w:val="24"/>
                <w:szCs w:val="24"/>
              </w:rPr>
            </w:pPr>
            <w:r w:rsidRPr="00054400">
              <w:rPr>
                <w:sz w:val="24"/>
                <w:szCs w:val="24"/>
              </w:rPr>
              <w:t>Расширять знания об овощах и фруктах (местных, экзотических).</w:t>
            </w:r>
          </w:p>
          <w:p w:rsidR="004216A4" w:rsidRPr="00054400" w:rsidRDefault="004216A4" w:rsidP="004216A4">
            <w:pPr>
              <w:jc w:val="both"/>
              <w:rPr>
                <w:sz w:val="24"/>
                <w:szCs w:val="24"/>
              </w:rPr>
            </w:pPr>
            <w:r w:rsidRPr="00054400">
              <w:rPr>
                <w:sz w:val="24"/>
                <w:szCs w:val="24"/>
              </w:rPr>
              <w:t>Расширять представления о правилаз безопасного поведения  на природе. Воспитывать  бережное отношение к природе. Формировать элементарное экологическое представление.</w:t>
            </w:r>
          </w:p>
        </w:tc>
        <w:tc>
          <w:tcPr>
            <w:tcW w:w="3935" w:type="dxa"/>
          </w:tcPr>
          <w:p w:rsidR="004216A4" w:rsidRPr="00054400" w:rsidRDefault="004216A4" w:rsidP="004216A4">
            <w:pPr>
              <w:rPr>
                <w:sz w:val="24"/>
                <w:szCs w:val="24"/>
              </w:rPr>
            </w:pPr>
            <w:r w:rsidRPr="00054400">
              <w:rPr>
                <w:sz w:val="24"/>
                <w:szCs w:val="24"/>
              </w:rPr>
              <w:t>Праздник «Осень» 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t>Я в мире человек (1-4 нед. октября)</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о здоровье и здоровом образе жизни. Расширять представление детей о себе и своей семье. Формировать первоначальные представления о родственных отношениях в семье (сын, дочь, мама, папа). Закреплять знания детьми своих имени, фамилии, имен родителей. Знакомить детей с профессиями родителей. Воспитывать уважение к труду близких, взрослых.</w:t>
            </w:r>
          </w:p>
          <w:p w:rsidR="004216A4" w:rsidRPr="00054400" w:rsidRDefault="004216A4" w:rsidP="004216A4">
            <w:pPr>
              <w:jc w:val="both"/>
              <w:rPr>
                <w:sz w:val="24"/>
                <w:szCs w:val="24"/>
              </w:rPr>
            </w:pPr>
            <w:r w:rsidRPr="00054400">
              <w:rPr>
                <w:sz w:val="24"/>
                <w:szCs w:val="24"/>
              </w:rPr>
              <w:t>Формировать положительную самооценку, образ Я (помогать каждому ребенку как можно чаще убеждаться в том, что он хороший, что его любят). Развивать представления детей  о своем внешнем облике.</w:t>
            </w:r>
          </w:p>
          <w:p w:rsidR="004216A4" w:rsidRPr="00054400" w:rsidRDefault="004216A4" w:rsidP="004216A4">
            <w:pPr>
              <w:jc w:val="both"/>
              <w:rPr>
                <w:sz w:val="24"/>
                <w:szCs w:val="24"/>
              </w:rPr>
            </w:pPr>
            <w:r w:rsidRPr="00054400">
              <w:rPr>
                <w:sz w:val="24"/>
                <w:szCs w:val="24"/>
              </w:rPr>
              <w:t>Воспитывать эмоциональную отзывчивость на состояние близких людей, формировать уважительное и заботливое отношение к пожилым родственникам.</w:t>
            </w:r>
          </w:p>
        </w:tc>
        <w:tc>
          <w:tcPr>
            <w:tcW w:w="3935" w:type="dxa"/>
          </w:tcPr>
          <w:p w:rsidR="004216A4" w:rsidRPr="00054400" w:rsidRDefault="004216A4" w:rsidP="004216A4">
            <w:pPr>
              <w:rPr>
                <w:sz w:val="24"/>
                <w:szCs w:val="24"/>
              </w:rPr>
            </w:pPr>
            <w:r w:rsidRPr="00054400">
              <w:rPr>
                <w:sz w:val="24"/>
                <w:szCs w:val="24"/>
              </w:rPr>
              <w:t>Открытый день здоровья.</w:t>
            </w:r>
          </w:p>
        </w:tc>
      </w:tr>
      <w:tr w:rsidR="004216A4" w:rsidRPr="004216A4" w:rsidTr="004216A4">
        <w:tc>
          <w:tcPr>
            <w:tcW w:w="2093" w:type="dxa"/>
          </w:tcPr>
          <w:p w:rsidR="004216A4" w:rsidRPr="00054400" w:rsidRDefault="004216A4" w:rsidP="004216A4">
            <w:pPr>
              <w:rPr>
                <w:sz w:val="24"/>
                <w:szCs w:val="24"/>
              </w:rPr>
            </w:pPr>
            <w:r w:rsidRPr="00054400">
              <w:rPr>
                <w:sz w:val="24"/>
                <w:szCs w:val="24"/>
              </w:rPr>
              <w:t>Мой город, моя страна</w:t>
            </w:r>
          </w:p>
          <w:p w:rsidR="004216A4" w:rsidRPr="00054400" w:rsidRDefault="004216A4" w:rsidP="004216A4">
            <w:pPr>
              <w:rPr>
                <w:sz w:val="24"/>
                <w:szCs w:val="24"/>
              </w:rPr>
            </w:pPr>
            <w:r w:rsidRPr="00054400">
              <w:rPr>
                <w:sz w:val="24"/>
                <w:szCs w:val="24"/>
              </w:rPr>
              <w:t xml:space="preserve">(1 неделя октября – </w:t>
            </w:r>
          </w:p>
          <w:p w:rsidR="004216A4" w:rsidRPr="00054400" w:rsidRDefault="004216A4" w:rsidP="004216A4">
            <w:pPr>
              <w:rPr>
                <w:sz w:val="24"/>
                <w:szCs w:val="24"/>
              </w:rPr>
            </w:pPr>
            <w:r w:rsidRPr="00054400">
              <w:rPr>
                <w:sz w:val="24"/>
                <w:szCs w:val="24"/>
              </w:rPr>
              <w:t>2 неделя ноября).</w:t>
            </w:r>
          </w:p>
        </w:tc>
        <w:tc>
          <w:tcPr>
            <w:tcW w:w="8930" w:type="dxa"/>
          </w:tcPr>
          <w:p w:rsidR="004216A4" w:rsidRPr="00054400" w:rsidRDefault="004216A4" w:rsidP="004216A4">
            <w:pPr>
              <w:jc w:val="both"/>
              <w:rPr>
                <w:sz w:val="24"/>
                <w:szCs w:val="24"/>
              </w:rPr>
            </w:pPr>
            <w:r w:rsidRPr="00054400">
              <w:rPr>
                <w:sz w:val="24"/>
                <w:szCs w:val="24"/>
              </w:rPr>
              <w:t>Знакомить с родным городом (поселком).</w:t>
            </w:r>
          </w:p>
          <w:p w:rsidR="004216A4" w:rsidRPr="00054400" w:rsidRDefault="004216A4" w:rsidP="004216A4">
            <w:pPr>
              <w:jc w:val="both"/>
              <w:rPr>
                <w:sz w:val="24"/>
                <w:szCs w:val="24"/>
              </w:rPr>
            </w:pPr>
            <w:r w:rsidRPr="00054400">
              <w:rPr>
                <w:sz w:val="24"/>
                <w:szCs w:val="24"/>
              </w:rPr>
              <w:t>Формировать начальные представления  о родном крае, его истории и культуре. Воспитывать любовь к родному краю.</w:t>
            </w:r>
          </w:p>
          <w:p w:rsidR="004216A4" w:rsidRPr="00054400" w:rsidRDefault="004216A4" w:rsidP="004216A4">
            <w:pPr>
              <w:jc w:val="both"/>
              <w:rPr>
                <w:sz w:val="24"/>
                <w:szCs w:val="24"/>
              </w:rPr>
            </w:pPr>
            <w:r w:rsidRPr="00054400">
              <w:rPr>
                <w:sz w:val="24"/>
                <w:szCs w:val="24"/>
              </w:rPr>
              <w:t>Расширять представления о видах транспорта и его назначении. Расширять представления о правилах поведения  в городе, элементарные правила дорожного движения.</w:t>
            </w:r>
          </w:p>
          <w:p w:rsidR="004216A4" w:rsidRPr="00054400" w:rsidRDefault="004216A4" w:rsidP="004216A4">
            <w:pPr>
              <w:jc w:val="both"/>
              <w:rPr>
                <w:sz w:val="24"/>
                <w:szCs w:val="24"/>
              </w:rPr>
            </w:pPr>
            <w:r w:rsidRPr="00054400">
              <w:rPr>
                <w:sz w:val="24"/>
                <w:szCs w:val="24"/>
              </w:rPr>
              <w:t>Расширять представления о профессиях. Знакомить с некоторыми выдающимися людьми, прославившими Россию.</w:t>
            </w:r>
          </w:p>
        </w:tc>
        <w:tc>
          <w:tcPr>
            <w:tcW w:w="3935" w:type="dxa"/>
          </w:tcPr>
          <w:p w:rsidR="004216A4" w:rsidRPr="00054400" w:rsidRDefault="004216A4" w:rsidP="004216A4">
            <w:pPr>
              <w:rPr>
                <w:sz w:val="24"/>
                <w:szCs w:val="24"/>
              </w:rPr>
            </w:pPr>
            <w:r w:rsidRPr="00054400">
              <w:rPr>
                <w:sz w:val="24"/>
                <w:szCs w:val="24"/>
              </w:rPr>
              <w:t>Спортивный праздник.</w:t>
            </w:r>
          </w:p>
        </w:tc>
      </w:tr>
      <w:tr w:rsidR="004216A4" w:rsidRPr="004216A4" w:rsidTr="004216A4">
        <w:tc>
          <w:tcPr>
            <w:tcW w:w="2093" w:type="dxa"/>
          </w:tcPr>
          <w:p w:rsidR="004216A4" w:rsidRPr="00054400" w:rsidRDefault="004216A4" w:rsidP="004216A4">
            <w:pPr>
              <w:rPr>
                <w:sz w:val="24"/>
                <w:szCs w:val="24"/>
              </w:rPr>
            </w:pPr>
            <w:r w:rsidRPr="00054400">
              <w:rPr>
                <w:sz w:val="24"/>
                <w:szCs w:val="24"/>
              </w:rPr>
              <w:t>Новогодний праздник</w:t>
            </w:r>
          </w:p>
          <w:p w:rsidR="004216A4" w:rsidRPr="00054400" w:rsidRDefault="004216A4" w:rsidP="004216A4">
            <w:pPr>
              <w:rPr>
                <w:sz w:val="24"/>
                <w:szCs w:val="24"/>
              </w:rPr>
            </w:pPr>
            <w:r w:rsidRPr="00054400">
              <w:rPr>
                <w:sz w:val="24"/>
                <w:szCs w:val="24"/>
              </w:rPr>
              <w:t>( 3нед ноября-4 нед декабря.)</w:t>
            </w:r>
          </w:p>
        </w:tc>
        <w:tc>
          <w:tcPr>
            <w:tcW w:w="8930" w:type="dxa"/>
          </w:tcPr>
          <w:p w:rsidR="004216A4" w:rsidRPr="00054400" w:rsidRDefault="004216A4" w:rsidP="004216A4">
            <w:pPr>
              <w:jc w:val="both"/>
              <w:rPr>
                <w:sz w:val="24"/>
                <w:szCs w:val="24"/>
              </w:rPr>
            </w:pPr>
            <w:r w:rsidRPr="00054400">
              <w:rPr>
                <w:sz w:val="24"/>
                <w:szCs w:val="24"/>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чтение вокруг темы нового года и новогоднего праздника).</w:t>
            </w:r>
          </w:p>
        </w:tc>
        <w:tc>
          <w:tcPr>
            <w:tcW w:w="3935" w:type="dxa"/>
          </w:tcPr>
          <w:p w:rsidR="004216A4" w:rsidRPr="00054400" w:rsidRDefault="004216A4" w:rsidP="004216A4">
            <w:pPr>
              <w:rPr>
                <w:sz w:val="24"/>
                <w:szCs w:val="24"/>
              </w:rPr>
            </w:pPr>
            <w:r w:rsidRPr="00054400">
              <w:rPr>
                <w:sz w:val="24"/>
                <w:szCs w:val="24"/>
              </w:rPr>
              <w:t>Праздник «Новый год»</w:t>
            </w:r>
          </w:p>
          <w:p w:rsidR="004216A4" w:rsidRPr="00054400" w:rsidRDefault="004216A4" w:rsidP="004216A4">
            <w:pPr>
              <w:rPr>
                <w:sz w:val="24"/>
                <w:szCs w:val="24"/>
              </w:rPr>
            </w:pPr>
            <w:r w:rsidRPr="00054400">
              <w:rPr>
                <w:sz w:val="24"/>
                <w:szCs w:val="24"/>
              </w:rPr>
              <w:t>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t>Зима</w:t>
            </w:r>
          </w:p>
          <w:p w:rsidR="004216A4" w:rsidRPr="00054400" w:rsidRDefault="004216A4" w:rsidP="004216A4">
            <w:pPr>
              <w:rPr>
                <w:sz w:val="24"/>
                <w:szCs w:val="24"/>
              </w:rPr>
            </w:pPr>
            <w:r w:rsidRPr="00054400">
              <w:rPr>
                <w:sz w:val="24"/>
                <w:szCs w:val="24"/>
              </w:rPr>
              <w:t>(1-4 недели января).</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детей о зиме. Развивать умение устанавливать  простейшие связи между явлениями живой и неживой природой.</w:t>
            </w:r>
          </w:p>
          <w:p w:rsidR="004216A4" w:rsidRPr="00054400" w:rsidRDefault="004216A4" w:rsidP="004216A4">
            <w:pPr>
              <w:jc w:val="both"/>
              <w:rPr>
                <w:sz w:val="24"/>
                <w:szCs w:val="24"/>
              </w:rPr>
            </w:pPr>
            <w:r w:rsidRPr="00054400">
              <w:rPr>
                <w:sz w:val="24"/>
                <w:szCs w:val="24"/>
              </w:rPr>
              <w:t xml:space="preserve">Развивать умения вести сезонные наблюдения, замечать красоту зимней природы, </w:t>
            </w:r>
            <w:r w:rsidRPr="00054400">
              <w:rPr>
                <w:sz w:val="24"/>
                <w:szCs w:val="24"/>
              </w:rPr>
              <w:lastRenderedPageBreak/>
              <w:t>отражать ее в рисунках, лепке. Знакомить с зимними видами спорта.</w:t>
            </w:r>
          </w:p>
          <w:p w:rsidR="004216A4" w:rsidRPr="00054400" w:rsidRDefault="004216A4" w:rsidP="004216A4">
            <w:pPr>
              <w:jc w:val="both"/>
              <w:rPr>
                <w:sz w:val="24"/>
                <w:szCs w:val="24"/>
              </w:rPr>
            </w:pPr>
            <w:r w:rsidRPr="00054400">
              <w:rPr>
                <w:sz w:val="24"/>
                <w:szCs w:val="24"/>
              </w:rPr>
              <w:t>Формировать представление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w:t>
            </w:r>
          </w:p>
          <w:p w:rsidR="004216A4" w:rsidRPr="00054400" w:rsidRDefault="004216A4" w:rsidP="004216A4">
            <w:pPr>
              <w:jc w:val="both"/>
              <w:rPr>
                <w:sz w:val="24"/>
                <w:szCs w:val="24"/>
              </w:rPr>
            </w:pPr>
            <w:r w:rsidRPr="00054400">
              <w:rPr>
                <w:sz w:val="24"/>
                <w:szCs w:val="24"/>
              </w:rPr>
              <w:t>Расширять представления о местах, где всегда зима, о животных Арктики и Антарктики.</w:t>
            </w:r>
          </w:p>
        </w:tc>
        <w:tc>
          <w:tcPr>
            <w:tcW w:w="3935" w:type="dxa"/>
          </w:tcPr>
          <w:p w:rsidR="004216A4" w:rsidRPr="00054400" w:rsidRDefault="004216A4" w:rsidP="004216A4">
            <w:pPr>
              <w:rPr>
                <w:sz w:val="24"/>
                <w:szCs w:val="24"/>
              </w:rPr>
            </w:pPr>
            <w:r w:rsidRPr="00054400">
              <w:rPr>
                <w:sz w:val="24"/>
                <w:szCs w:val="24"/>
              </w:rPr>
              <w:lastRenderedPageBreak/>
              <w:t>Праздник «Зима»</w:t>
            </w:r>
          </w:p>
          <w:p w:rsidR="004216A4" w:rsidRPr="00054400" w:rsidRDefault="004216A4" w:rsidP="004216A4">
            <w:pPr>
              <w:rPr>
                <w:sz w:val="24"/>
                <w:szCs w:val="24"/>
              </w:rPr>
            </w:pPr>
            <w:r w:rsidRPr="00054400">
              <w:rPr>
                <w:sz w:val="24"/>
                <w:szCs w:val="24"/>
              </w:rPr>
              <w:t>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lastRenderedPageBreak/>
              <w:t>День защитника Отечества</w:t>
            </w:r>
          </w:p>
          <w:p w:rsidR="004216A4" w:rsidRPr="00054400" w:rsidRDefault="004216A4" w:rsidP="004216A4">
            <w:pPr>
              <w:rPr>
                <w:sz w:val="24"/>
                <w:szCs w:val="24"/>
              </w:rPr>
            </w:pPr>
            <w:r w:rsidRPr="00054400">
              <w:rPr>
                <w:sz w:val="24"/>
                <w:szCs w:val="24"/>
              </w:rPr>
              <w:t>(1-3 недели февраля)</w:t>
            </w:r>
          </w:p>
        </w:tc>
        <w:tc>
          <w:tcPr>
            <w:tcW w:w="8930" w:type="dxa"/>
          </w:tcPr>
          <w:p w:rsidR="004216A4" w:rsidRPr="00054400" w:rsidRDefault="004216A4" w:rsidP="004216A4">
            <w:pPr>
              <w:jc w:val="both"/>
              <w:rPr>
                <w:sz w:val="24"/>
                <w:szCs w:val="24"/>
              </w:rPr>
            </w:pPr>
            <w:r w:rsidRPr="00054400">
              <w:rPr>
                <w:sz w:val="24"/>
                <w:szCs w:val="24"/>
              </w:rPr>
              <w:t>Знакомить детей с «военными» профессиями (солдат, танкист, летчик, моряк и т.д.); с военной техникой (танк, самолет, военный крейсер); с флагом России. Воспитывать любовь к Родине.</w:t>
            </w:r>
          </w:p>
          <w:p w:rsidR="004216A4" w:rsidRPr="00054400" w:rsidRDefault="004216A4" w:rsidP="004216A4">
            <w:pPr>
              <w:jc w:val="both"/>
              <w:rPr>
                <w:sz w:val="24"/>
                <w:szCs w:val="24"/>
              </w:rPr>
            </w:pPr>
            <w:r w:rsidRPr="00054400">
              <w:rPr>
                <w:sz w:val="24"/>
                <w:szCs w:val="24"/>
              </w:rPr>
              <w:t>Осуществлять гендерное воспитание (формировать у мальчиков стремление  быть сильными, смелыми, стать защитниками Родины; воспитание в девочках уважения к мальчикам, как будущим защитникам Родины). Приобщать к русской истории через знакомство с былинами о богатырях.</w:t>
            </w:r>
          </w:p>
        </w:tc>
        <w:tc>
          <w:tcPr>
            <w:tcW w:w="3935" w:type="dxa"/>
          </w:tcPr>
          <w:p w:rsidR="004216A4" w:rsidRPr="00054400" w:rsidRDefault="004216A4" w:rsidP="004216A4">
            <w:pPr>
              <w:rPr>
                <w:sz w:val="24"/>
                <w:szCs w:val="24"/>
              </w:rPr>
            </w:pPr>
            <w:r w:rsidRPr="00054400">
              <w:rPr>
                <w:sz w:val="24"/>
                <w:szCs w:val="24"/>
              </w:rPr>
              <w:t>Праздник посвященный дню защитников отечества.</w:t>
            </w:r>
          </w:p>
          <w:p w:rsidR="004216A4" w:rsidRPr="00054400" w:rsidRDefault="004216A4" w:rsidP="004216A4">
            <w:pPr>
              <w:rPr>
                <w:sz w:val="24"/>
                <w:szCs w:val="24"/>
              </w:rPr>
            </w:pPr>
            <w:r w:rsidRPr="00054400">
              <w:rPr>
                <w:sz w:val="24"/>
                <w:szCs w:val="24"/>
              </w:rPr>
              <w:t>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t>8Марта</w:t>
            </w:r>
          </w:p>
          <w:p w:rsidR="004216A4" w:rsidRPr="00054400" w:rsidRDefault="004216A4" w:rsidP="004216A4">
            <w:pPr>
              <w:rPr>
                <w:sz w:val="24"/>
                <w:szCs w:val="24"/>
              </w:rPr>
            </w:pPr>
            <w:r w:rsidRPr="00054400">
              <w:rPr>
                <w:sz w:val="24"/>
                <w:szCs w:val="24"/>
              </w:rPr>
              <w:t>(4 неделя февраля-1 неделя марта)</w:t>
            </w:r>
          </w:p>
        </w:tc>
        <w:tc>
          <w:tcPr>
            <w:tcW w:w="8930" w:type="dxa"/>
          </w:tcPr>
          <w:p w:rsidR="004216A4" w:rsidRPr="00054400" w:rsidRDefault="004216A4" w:rsidP="004216A4">
            <w:pPr>
              <w:jc w:val="both"/>
              <w:rPr>
                <w:sz w:val="24"/>
                <w:szCs w:val="24"/>
              </w:rPr>
            </w:pPr>
            <w:r w:rsidRPr="00054400">
              <w:rPr>
                <w:sz w:val="24"/>
                <w:szCs w:val="24"/>
              </w:rPr>
              <w:t>Организовывать все виды детской деятельности (игровой, коммуникативной, трудовой, познавательно-исследовательской, продуктивной, музыкально- художественной чтения). Вокруг темы семьи, любви к маме, бабушке.</w:t>
            </w:r>
          </w:p>
          <w:p w:rsidR="004216A4" w:rsidRPr="00054400" w:rsidRDefault="004216A4" w:rsidP="004216A4">
            <w:pPr>
              <w:jc w:val="both"/>
              <w:rPr>
                <w:sz w:val="24"/>
                <w:szCs w:val="24"/>
              </w:rPr>
            </w:pPr>
            <w:r w:rsidRPr="00054400">
              <w:rPr>
                <w:sz w:val="24"/>
                <w:szCs w:val="24"/>
              </w:rPr>
              <w:t>Воспитывать уважение к воспитателям и другим сотрудникам детского сада.</w:t>
            </w:r>
          </w:p>
          <w:p w:rsidR="004216A4" w:rsidRPr="00054400" w:rsidRDefault="004216A4" w:rsidP="004216A4">
            <w:pPr>
              <w:jc w:val="both"/>
              <w:rPr>
                <w:sz w:val="24"/>
                <w:szCs w:val="24"/>
              </w:rPr>
            </w:pPr>
            <w:r w:rsidRPr="00054400">
              <w:rPr>
                <w:sz w:val="24"/>
                <w:szCs w:val="24"/>
              </w:rPr>
              <w:t>Расширять гендерные представления. Привлекать детей к изготовлению подарков маме, бабушке, воспитателю.</w:t>
            </w:r>
          </w:p>
        </w:tc>
        <w:tc>
          <w:tcPr>
            <w:tcW w:w="3935" w:type="dxa"/>
          </w:tcPr>
          <w:p w:rsidR="004216A4" w:rsidRPr="00054400" w:rsidRDefault="004216A4" w:rsidP="004216A4">
            <w:pPr>
              <w:rPr>
                <w:sz w:val="24"/>
                <w:szCs w:val="24"/>
              </w:rPr>
            </w:pPr>
            <w:r w:rsidRPr="00054400">
              <w:rPr>
                <w:sz w:val="24"/>
                <w:szCs w:val="24"/>
              </w:rPr>
              <w:t>Праздник 8 марта. 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t>Знакомство с народной культурой и традициями (2-4нед. марта).</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о народной игрушке (дымковская игрушка, матрешка  и др.) Знакомить с народным промыслом.</w:t>
            </w:r>
          </w:p>
          <w:p w:rsidR="004216A4" w:rsidRPr="00054400" w:rsidRDefault="004216A4" w:rsidP="004216A4">
            <w:pPr>
              <w:jc w:val="both"/>
              <w:rPr>
                <w:sz w:val="24"/>
                <w:szCs w:val="24"/>
              </w:rPr>
            </w:pPr>
            <w:r w:rsidRPr="00054400">
              <w:rPr>
                <w:sz w:val="24"/>
                <w:szCs w:val="24"/>
              </w:rPr>
              <w:t>Продолжать знакомить с устным народным творчеством.</w:t>
            </w:r>
          </w:p>
          <w:p w:rsidR="004216A4" w:rsidRPr="00054400" w:rsidRDefault="004216A4" w:rsidP="004216A4">
            <w:pPr>
              <w:jc w:val="both"/>
              <w:rPr>
                <w:sz w:val="24"/>
                <w:szCs w:val="24"/>
              </w:rPr>
            </w:pPr>
            <w:r w:rsidRPr="00054400">
              <w:rPr>
                <w:sz w:val="24"/>
                <w:szCs w:val="24"/>
              </w:rPr>
              <w:t>Использовать фольклор при организации  всех видов детской деятельности.</w:t>
            </w:r>
          </w:p>
        </w:tc>
        <w:tc>
          <w:tcPr>
            <w:tcW w:w="3935" w:type="dxa"/>
          </w:tcPr>
          <w:p w:rsidR="004216A4" w:rsidRPr="00054400" w:rsidRDefault="004216A4" w:rsidP="004216A4">
            <w:pPr>
              <w:rPr>
                <w:sz w:val="24"/>
                <w:szCs w:val="24"/>
              </w:rPr>
            </w:pPr>
          </w:p>
        </w:tc>
      </w:tr>
      <w:tr w:rsidR="004216A4" w:rsidRPr="004216A4" w:rsidTr="004216A4">
        <w:tc>
          <w:tcPr>
            <w:tcW w:w="2093" w:type="dxa"/>
          </w:tcPr>
          <w:p w:rsidR="004216A4" w:rsidRPr="00054400" w:rsidRDefault="004216A4" w:rsidP="004216A4">
            <w:pPr>
              <w:rPr>
                <w:sz w:val="24"/>
                <w:szCs w:val="24"/>
              </w:rPr>
            </w:pPr>
            <w:r w:rsidRPr="00054400">
              <w:rPr>
                <w:sz w:val="24"/>
                <w:szCs w:val="24"/>
              </w:rPr>
              <w:t>Весна</w:t>
            </w:r>
          </w:p>
          <w:p w:rsidR="004216A4" w:rsidRPr="00054400" w:rsidRDefault="004216A4" w:rsidP="004216A4">
            <w:pPr>
              <w:rPr>
                <w:sz w:val="24"/>
                <w:szCs w:val="24"/>
              </w:rPr>
            </w:pPr>
            <w:r w:rsidRPr="00054400">
              <w:rPr>
                <w:sz w:val="24"/>
                <w:szCs w:val="24"/>
              </w:rPr>
              <w:t>(1-4 неделя апреля)</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о весне. Воспитывать бережное отношение к природе, умение замечать красоту весенней природы.</w:t>
            </w:r>
          </w:p>
          <w:p w:rsidR="004216A4" w:rsidRPr="00054400" w:rsidRDefault="004216A4" w:rsidP="004216A4">
            <w:pPr>
              <w:jc w:val="both"/>
              <w:rPr>
                <w:sz w:val="24"/>
                <w:szCs w:val="24"/>
              </w:rPr>
            </w:pPr>
            <w:r w:rsidRPr="00054400">
              <w:rPr>
                <w:sz w:val="24"/>
                <w:szCs w:val="24"/>
              </w:rPr>
              <w:t>Расширять представления о сезонных изменениях (изменения в погоде, изменения весной, поведение зверей и птиц.)</w:t>
            </w:r>
          </w:p>
          <w:p w:rsidR="004216A4" w:rsidRPr="00054400" w:rsidRDefault="004216A4" w:rsidP="004216A4">
            <w:pPr>
              <w:jc w:val="both"/>
              <w:rPr>
                <w:sz w:val="24"/>
                <w:szCs w:val="24"/>
              </w:rPr>
            </w:pPr>
            <w:r w:rsidRPr="00054400">
              <w:rPr>
                <w:sz w:val="24"/>
                <w:szCs w:val="24"/>
              </w:rPr>
              <w:t>Расширять представления о простейших связях в природе (потеплело, появилась травка и т.д.)</w:t>
            </w:r>
          </w:p>
          <w:p w:rsidR="004216A4" w:rsidRPr="00054400" w:rsidRDefault="004216A4" w:rsidP="004216A4">
            <w:pPr>
              <w:jc w:val="both"/>
              <w:rPr>
                <w:sz w:val="24"/>
                <w:szCs w:val="24"/>
              </w:rPr>
            </w:pPr>
            <w:r w:rsidRPr="00054400">
              <w:rPr>
                <w:sz w:val="24"/>
                <w:szCs w:val="24"/>
              </w:rPr>
              <w:t>Побуждать детей  впечатления о весне в разных  видах художественной деятельности.</w:t>
            </w:r>
          </w:p>
        </w:tc>
        <w:tc>
          <w:tcPr>
            <w:tcW w:w="3935" w:type="dxa"/>
          </w:tcPr>
          <w:p w:rsidR="004216A4" w:rsidRPr="00054400" w:rsidRDefault="004216A4" w:rsidP="004216A4">
            <w:pPr>
              <w:rPr>
                <w:sz w:val="24"/>
                <w:szCs w:val="24"/>
              </w:rPr>
            </w:pPr>
            <w:r w:rsidRPr="00054400">
              <w:rPr>
                <w:sz w:val="24"/>
                <w:szCs w:val="24"/>
              </w:rPr>
              <w:t>Праздник «Весна»</w:t>
            </w:r>
          </w:p>
          <w:p w:rsidR="004216A4" w:rsidRPr="00054400" w:rsidRDefault="004216A4" w:rsidP="004216A4">
            <w:pPr>
              <w:rPr>
                <w:sz w:val="24"/>
                <w:szCs w:val="24"/>
              </w:rPr>
            </w:pPr>
            <w:r w:rsidRPr="00054400">
              <w:rPr>
                <w:sz w:val="24"/>
                <w:szCs w:val="24"/>
              </w:rPr>
              <w:t>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t>День Победы</w:t>
            </w:r>
          </w:p>
          <w:p w:rsidR="004216A4" w:rsidRPr="00054400" w:rsidRDefault="004216A4" w:rsidP="004216A4">
            <w:pPr>
              <w:rPr>
                <w:sz w:val="24"/>
                <w:szCs w:val="24"/>
              </w:rPr>
            </w:pPr>
            <w:r w:rsidRPr="00054400">
              <w:rPr>
                <w:sz w:val="24"/>
                <w:szCs w:val="24"/>
              </w:rPr>
              <w:t>(4 неделя апреля-</w:t>
            </w:r>
            <w:r w:rsidRPr="00054400">
              <w:rPr>
                <w:sz w:val="24"/>
                <w:szCs w:val="24"/>
              </w:rPr>
              <w:lastRenderedPageBreak/>
              <w:t>1 неделя мая)</w:t>
            </w:r>
          </w:p>
        </w:tc>
        <w:tc>
          <w:tcPr>
            <w:tcW w:w="8930" w:type="dxa"/>
          </w:tcPr>
          <w:p w:rsidR="004216A4" w:rsidRPr="00054400" w:rsidRDefault="004216A4" w:rsidP="004216A4">
            <w:pPr>
              <w:jc w:val="both"/>
              <w:rPr>
                <w:sz w:val="24"/>
                <w:szCs w:val="24"/>
              </w:rPr>
            </w:pPr>
            <w:r w:rsidRPr="00054400">
              <w:rPr>
                <w:sz w:val="24"/>
                <w:szCs w:val="24"/>
              </w:rPr>
              <w:lastRenderedPageBreak/>
              <w:t>Осуществлять патриотическое воспитание. Воспитывать любовь к Родине. Формировать представление о празднике посвященном Дню Победы.</w:t>
            </w:r>
          </w:p>
        </w:tc>
        <w:tc>
          <w:tcPr>
            <w:tcW w:w="3935" w:type="dxa"/>
          </w:tcPr>
          <w:p w:rsidR="004216A4" w:rsidRPr="00054400" w:rsidRDefault="004216A4" w:rsidP="004216A4">
            <w:pPr>
              <w:rPr>
                <w:sz w:val="24"/>
                <w:szCs w:val="24"/>
              </w:rPr>
            </w:pPr>
            <w:r w:rsidRPr="00054400">
              <w:rPr>
                <w:sz w:val="24"/>
                <w:szCs w:val="24"/>
              </w:rPr>
              <w:t>Праздник. Выставка детского творчества.</w:t>
            </w:r>
          </w:p>
        </w:tc>
      </w:tr>
      <w:tr w:rsidR="004216A4" w:rsidRPr="004216A4" w:rsidTr="004216A4">
        <w:tc>
          <w:tcPr>
            <w:tcW w:w="2093" w:type="dxa"/>
          </w:tcPr>
          <w:p w:rsidR="004216A4" w:rsidRPr="00054400" w:rsidRDefault="004216A4" w:rsidP="004216A4">
            <w:pPr>
              <w:rPr>
                <w:sz w:val="24"/>
                <w:szCs w:val="24"/>
              </w:rPr>
            </w:pPr>
            <w:r w:rsidRPr="00054400">
              <w:rPr>
                <w:sz w:val="24"/>
                <w:szCs w:val="24"/>
              </w:rPr>
              <w:lastRenderedPageBreak/>
              <w:t>Лето</w:t>
            </w:r>
          </w:p>
          <w:p w:rsidR="004216A4" w:rsidRPr="00054400" w:rsidRDefault="004216A4" w:rsidP="004216A4">
            <w:pPr>
              <w:rPr>
                <w:sz w:val="24"/>
                <w:szCs w:val="24"/>
              </w:rPr>
            </w:pPr>
            <w:r w:rsidRPr="00054400">
              <w:rPr>
                <w:sz w:val="24"/>
                <w:szCs w:val="24"/>
              </w:rPr>
              <w:t>(1-4 неделя мая.)</w:t>
            </w:r>
          </w:p>
        </w:tc>
        <w:tc>
          <w:tcPr>
            <w:tcW w:w="8930" w:type="dxa"/>
          </w:tcPr>
          <w:p w:rsidR="004216A4" w:rsidRPr="00054400" w:rsidRDefault="004216A4" w:rsidP="004216A4">
            <w:pPr>
              <w:jc w:val="both"/>
              <w:rPr>
                <w:sz w:val="24"/>
                <w:szCs w:val="24"/>
              </w:rPr>
            </w:pPr>
            <w:r w:rsidRPr="00054400">
              <w:rPr>
                <w:sz w:val="24"/>
                <w:szCs w:val="24"/>
              </w:rPr>
              <w:t>Расширять представления детей о лете. Развивать умение устанавливать простейшие, вести сезонные наблюдения. Знакомить с летними видами спорта. Формировать представления о безопасности в лесу.</w:t>
            </w:r>
          </w:p>
        </w:tc>
        <w:tc>
          <w:tcPr>
            <w:tcW w:w="3935" w:type="dxa"/>
          </w:tcPr>
          <w:p w:rsidR="004216A4" w:rsidRPr="00054400" w:rsidRDefault="004216A4" w:rsidP="004216A4">
            <w:pPr>
              <w:rPr>
                <w:sz w:val="24"/>
                <w:szCs w:val="24"/>
              </w:rPr>
            </w:pPr>
            <w:r w:rsidRPr="00054400">
              <w:rPr>
                <w:sz w:val="24"/>
                <w:szCs w:val="24"/>
              </w:rPr>
              <w:t>Праздник «Лето».</w:t>
            </w:r>
          </w:p>
        </w:tc>
      </w:tr>
      <w:tr w:rsidR="004216A4" w:rsidRPr="004216A4" w:rsidTr="004216A4">
        <w:tc>
          <w:tcPr>
            <w:tcW w:w="2093" w:type="dxa"/>
          </w:tcPr>
          <w:p w:rsidR="004216A4" w:rsidRPr="00054400" w:rsidRDefault="004216A4" w:rsidP="004216A4">
            <w:pPr>
              <w:rPr>
                <w:sz w:val="24"/>
                <w:szCs w:val="24"/>
              </w:rPr>
            </w:pPr>
          </w:p>
        </w:tc>
        <w:tc>
          <w:tcPr>
            <w:tcW w:w="8930" w:type="dxa"/>
          </w:tcPr>
          <w:p w:rsidR="004216A4" w:rsidRPr="00054400" w:rsidRDefault="004216A4" w:rsidP="004216A4">
            <w:pPr>
              <w:jc w:val="both"/>
              <w:rPr>
                <w:sz w:val="24"/>
                <w:szCs w:val="24"/>
              </w:rPr>
            </w:pPr>
            <w:r w:rsidRPr="004216A4">
              <w:rPr>
                <w:sz w:val="24"/>
                <w:szCs w:val="24"/>
              </w:rPr>
              <w:t>В летний период детский сад работает в каникулярном режиме.</w:t>
            </w:r>
          </w:p>
        </w:tc>
        <w:tc>
          <w:tcPr>
            <w:tcW w:w="3935" w:type="dxa"/>
          </w:tcPr>
          <w:p w:rsidR="004216A4" w:rsidRPr="00054400" w:rsidRDefault="004216A4" w:rsidP="004216A4">
            <w:pPr>
              <w:rPr>
                <w:sz w:val="24"/>
                <w:szCs w:val="24"/>
              </w:rPr>
            </w:pPr>
          </w:p>
        </w:tc>
      </w:tr>
    </w:tbl>
    <w:p w:rsidR="004216A4" w:rsidRPr="009C0C2A" w:rsidRDefault="004216A4" w:rsidP="00DA4872">
      <w:pPr>
        <w:spacing w:after="0" w:line="240" w:lineRule="auto"/>
        <w:rPr>
          <w:rFonts w:ascii="Times New Roman" w:hAnsi="Times New Roman" w:cs="Times New Roman"/>
          <w:b/>
          <w:sz w:val="24"/>
          <w:szCs w:val="24"/>
        </w:rPr>
      </w:pPr>
    </w:p>
    <w:p w:rsidR="004216A4" w:rsidRPr="009C0C2A" w:rsidRDefault="004216A4" w:rsidP="00DA4872">
      <w:pPr>
        <w:spacing w:after="0" w:line="240" w:lineRule="auto"/>
        <w:rPr>
          <w:rFonts w:ascii="Times New Roman" w:hAnsi="Times New Roman" w:cs="Times New Roman"/>
          <w:b/>
          <w:sz w:val="24"/>
          <w:szCs w:val="24"/>
        </w:rPr>
      </w:pPr>
    </w:p>
    <w:p w:rsidR="004216A4" w:rsidRPr="00A577EE" w:rsidRDefault="004216A4" w:rsidP="004216A4">
      <w:pPr>
        <w:spacing w:after="0" w:line="240" w:lineRule="auto"/>
        <w:jc w:val="center"/>
        <w:rPr>
          <w:rFonts w:ascii="Times New Roman" w:hAnsi="Times New Roman" w:cs="Times New Roman"/>
          <w:b/>
          <w:sz w:val="24"/>
          <w:szCs w:val="24"/>
        </w:rPr>
      </w:pPr>
      <w:r w:rsidRPr="00054400">
        <w:rPr>
          <w:rFonts w:ascii="Times New Roman" w:hAnsi="Times New Roman" w:cs="Times New Roman"/>
          <w:b/>
          <w:sz w:val="24"/>
          <w:szCs w:val="24"/>
        </w:rPr>
        <w:t>Старшая группа (от 5 до 6 лет)</w:t>
      </w:r>
    </w:p>
    <w:tbl>
      <w:tblPr>
        <w:tblStyle w:val="af1"/>
        <w:tblW w:w="0" w:type="auto"/>
        <w:tblLook w:val="04A0"/>
      </w:tblPr>
      <w:tblGrid>
        <w:gridCol w:w="2518"/>
        <w:gridCol w:w="8505"/>
        <w:gridCol w:w="3935"/>
      </w:tblGrid>
      <w:tr w:rsidR="00A577EE" w:rsidTr="00A577EE">
        <w:tc>
          <w:tcPr>
            <w:tcW w:w="2518" w:type="dxa"/>
          </w:tcPr>
          <w:p w:rsidR="00A577EE" w:rsidRPr="00054400" w:rsidRDefault="00A577EE" w:rsidP="001C4E31">
            <w:pPr>
              <w:jc w:val="center"/>
              <w:rPr>
                <w:b/>
                <w:sz w:val="24"/>
                <w:szCs w:val="24"/>
              </w:rPr>
            </w:pPr>
            <w:r w:rsidRPr="00054400">
              <w:rPr>
                <w:b/>
                <w:sz w:val="24"/>
                <w:szCs w:val="24"/>
              </w:rPr>
              <w:t xml:space="preserve">Тема </w:t>
            </w:r>
          </w:p>
        </w:tc>
        <w:tc>
          <w:tcPr>
            <w:tcW w:w="8505" w:type="dxa"/>
          </w:tcPr>
          <w:p w:rsidR="00A577EE" w:rsidRPr="00054400" w:rsidRDefault="00A577EE" w:rsidP="001C4E31">
            <w:pPr>
              <w:jc w:val="center"/>
              <w:rPr>
                <w:b/>
                <w:sz w:val="24"/>
                <w:szCs w:val="24"/>
              </w:rPr>
            </w:pPr>
            <w:r w:rsidRPr="00054400">
              <w:rPr>
                <w:b/>
                <w:sz w:val="24"/>
                <w:szCs w:val="24"/>
              </w:rPr>
              <w:t>Содержание работы</w:t>
            </w:r>
          </w:p>
        </w:tc>
        <w:tc>
          <w:tcPr>
            <w:tcW w:w="3935" w:type="dxa"/>
          </w:tcPr>
          <w:p w:rsidR="00A577EE" w:rsidRPr="00054400" w:rsidRDefault="00A577EE" w:rsidP="001C4E31">
            <w:pPr>
              <w:jc w:val="center"/>
              <w:rPr>
                <w:b/>
                <w:sz w:val="24"/>
                <w:szCs w:val="24"/>
              </w:rPr>
            </w:pPr>
            <w:r w:rsidRPr="00054400">
              <w:rPr>
                <w:b/>
                <w:sz w:val="24"/>
                <w:szCs w:val="24"/>
              </w:rPr>
              <w:t>Итоговые мероприятия</w:t>
            </w:r>
          </w:p>
        </w:tc>
      </w:tr>
      <w:tr w:rsidR="00A577EE" w:rsidTr="00A577EE">
        <w:tc>
          <w:tcPr>
            <w:tcW w:w="2518" w:type="dxa"/>
          </w:tcPr>
          <w:p w:rsidR="00A577EE" w:rsidRPr="00054400" w:rsidRDefault="00A577EE" w:rsidP="001C4E31">
            <w:pPr>
              <w:rPr>
                <w:sz w:val="24"/>
                <w:szCs w:val="24"/>
              </w:rPr>
            </w:pPr>
            <w:r w:rsidRPr="00054400">
              <w:rPr>
                <w:sz w:val="24"/>
                <w:szCs w:val="24"/>
              </w:rPr>
              <w:t>День знаний</w:t>
            </w:r>
          </w:p>
          <w:p w:rsidR="00A577EE" w:rsidRPr="00054400" w:rsidRDefault="00A577EE" w:rsidP="001C4E31">
            <w:pPr>
              <w:rPr>
                <w:sz w:val="24"/>
                <w:szCs w:val="24"/>
              </w:rPr>
            </w:pPr>
            <w:r w:rsidRPr="00054400">
              <w:rPr>
                <w:sz w:val="24"/>
                <w:szCs w:val="24"/>
              </w:rPr>
              <w:t>(3,4 неделя августа)</w:t>
            </w:r>
          </w:p>
        </w:tc>
        <w:tc>
          <w:tcPr>
            <w:tcW w:w="8505" w:type="dxa"/>
          </w:tcPr>
          <w:p w:rsidR="00A577EE" w:rsidRPr="00054400" w:rsidRDefault="00A577EE" w:rsidP="001C4E31">
            <w:pPr>
              <w:jc w:val="both"/>
              <w:rPr>
                <w:sz w:val="24"/>
                <w:szCs w:val="24"/>
              </w:rPr>
            </w:pPr>
            <w:r w:rsidRPr="00054400">
              <w:rPr>
                <w:sz w:val="24"/>
                <w:szCs w:val="24"/>
              </w:rPr>
              <w:t>Развивать у детей познавательную мотивацию,  интерес к школе, книге. Формировать дружеские, доброжелательные отношения между детьми. Продолжать знакомить с детским садом как ближайшим социальным объектом ребенка (обратить внимание на произошедшие изменения (покрашен забор, появились новые столы), расширять представления о сотрудниках детского сада (воспитатель, пом.воспитателя, муз.руководитель, врач, дворник, повар)</w:t>
            </w:r>
          </w:p>
        </w:tc>
        <w:tc>
          <w:tcPr>
            <w:tcW w:w="3935" w:type="dxa"/>
          </w:tcPr>
          <w:p w:rsidR="00A577EE" w:rsidRPr="00054400" w:rsidRDefault="00A577EE" w:rsidP="001C4E31">
            <w:pPr>
              <w:rPr>
                <w:sz w:val="24"/>
                <w:szCs w:val="24"/>
              </w:rPr>
            </w:pPr>
            <w:r w:rsidRPr="00054400">
              <w:rPr>
                <w:sz w:val="24"/>
                <w:szCs w:val="24"/>
              </w:rPr>
              <w:t>Праздник «День знаний» -организованный сотрудниками детского сада с участием родителей.</w:t>
            </w:r>
          </w:p>
        </w:tc>
      </w:tr>
      <w:tr w:rsidR="00A577EE" w:rsidTr="00A577EE">
        <w:tc>
          <w:tcPr>
            <w:tcW w:w="2518" w:type="dxa"/>
          </w:tcPr>
          <w:p w:rsidR="00A577EE" w:rsidRPr="00054400" w:rsidRDefault="00A577EE" w:rsidP="001C4E31">
            <w:pPr>
              <w:rPr>
                <w:sz w:val="24"/>
                <w:szCs w:val="24"/>
              </w:rPr>
            </w:pPr>
            <w:r w:rsidRPr="00054400">
              <w:rPr>
                <w:sz w:val="24"/>
                <w:szCs w:val="24"/>
              </w:rPr>
              <w:t>Осень</w:t>
            </w:r>
          </w:p>
          <w:p w:rsidR="00A577EE" w:rsidRPr="00054400" w:rsidRDefault="00A577EE" w:rsidP="001C4E31">
            <w:pPr>
              <w:rPr>
                <w:sz w:val="24"/>
                <w:szCs w:val="24"/>
              </w:rPr>
            </w:pPr>
            <w:r w:rsidRPr="00054400">
              <w:rPr>
                <w:sz w:val="24"/>
                <w:szCs w:val="24"/>
              </w:rPr>
              <w:t>(1-4 недели сентября)</w:t>
            </w:r>
          </w:p>
        </w:tc>
        <w:tc>
          <w:tcPr>
            <w:tcW w:w="8505" w:type="dxa"/>
          </w:tcPr>
          <w:p w:rsidR="00A577EE" w:rsidRPr="00054400" w:rsidRDefault="00A577EE" w:rsidP="001C4E31">
            <w:pPr>
              <w:jc w:val="both"/>
              <w:rPr>
                <w:sz w:val="24"/>
                <w:szCs w:val="24"/>
              </w:rPr>
            </w:pPr>
            <w:r w:rsidRPr="00054400">
              <w:rPr>
                <w:sz w:val="24"/>
                <w:szCs w:val="24"/>
              </w:rPr>
              <w:t>Расширять  знания  детей об осени. Расширять  умение устанавливать простейшие связи  между явлениями живой и неживой природы.</w:t>
            </w:r>
          </w:p>
          <w:p w:rsidR="00A577EE" w:rsidRPr="00054400" w:rsidRDefault="00A577EE" w:rsidP="001C4E31">
            <w:pPr>
              <w:jc w:val="both"/>
              <w:rPr>
                <w:sz w:val="24"/>
                <w:szCs w:val="24"/>
              </w:rPr>
            </w:pPr>
            <w:r w:rsidRPr="00054400">
              <w:rPr>
                <w:sz w:val="24"/>
                <w:szCs w:val="24"/>
              </w:rPr>
              <w:t>Расширять представления о сельскохозяйственных профессиях и о профессии лесника.  Закреплять, формировать первичные представления об экосистемах, природных зонах, знания о правилах безопасного поведения в природе.</w:t>
            </w:r>
          </w:p>
          <w:p w:rsidR="00A577EE" w:rsidRPr="00054400" w:rsidRDefault="00A577EE" w:rsidP="001C4E31">
            <w:pPr>
              <w:jc w:val="both"/>
              <w:rPr>
                <w:sz w:val="24"/>
                <w:szCs w:val="24"/>
              </w:rPr>
            </w:pPr>
            <w:r w:rsidRPr="00054400">
              <w:rPr>
                <w:sz w:val="24"/>
                <w:szCs w:val="24"/>
              </w:rPr>
              <w:t xml:space="preserve">Расширять представления о правила безопасного поведения  на природе. Воспитывать  бережное отношение к природе. Расширять представление о неживой природе.  </w:t>
            </w:r>
          </w:p>
        </w:tc>
        <w:tc>
          <w:tcPr>
            <w:tcW w:w="3935" w:type="dxa"/>
          </w:tcPr>
          <w:p w:rsidR="00A577EE" w:rsidRPr="00054400" w:rsidRDefault="00A577EE" w:rsidP="001C4E31">
            <w:pPr>
              <w:rPr>
                <w:sz w:val="24"/>
                <w:szCs w:val="24"/>
              </w:rPr>
            </w:pPr>
            <w:r w:rsidRPr="00054400">
              <w:rPr>
                <w:sz w:val="24"/>
                <w:szCs w:val="24"/>
              </w:rPr>
              <w:t>Праздник «Осень» 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Я выросту здоровым</w:t>
            </w:r>
          </w:p>
          <w:p w:rsidR="00A577EE" w:rsidRPr="00054400" w:rsidRDefault="00A577EE" w:rsidP="001C4E31">
            <w:pPr>
              <w:rPr>
                <w:sz w:val="24"/>
                <w:szCs w:val="24"/>
              </w:rPr>
            </w:pPr>
            <w:r w:rsidRPr="00054400">
              <w:rPr>
                <w:sz w:val="24"/>
                <w:szCs w:val="24"/>
              </w:rPr>
              <w:t>(1,2 недели октября)</w:t>
            </w:r>
          </w:p>
        </w:tc>
        <w:tc>
          <w:tcPr>
            <w:tcW w:w="8505" w:type="dxa"/>
          </w:tcPr>
          <w:p w:rsidR="00A577EE" w:rsidRPr="00054400" w:rsidRDefault="00A577EE" w:rsidP="001C4E31">
            <w:pPr>
              <w:jc w:val="both"/>
              <w:rPr>
                <w:sz w:val="24"/>
                <w:szCs w:val="24"/>
              </w:rPr>
            </w:pPr>
            <w:r w:rsidRPr="00054400">
              <w:rPr>
                <w:sz w:val="24"/>
                <w:szCs w:val="24"/>
              </w:rPr>
              <w:t>Расширять представления о здоровье и здоровом образе жизни. Воспитывать стремление вести здоровый образ. Закреплять знания домашнего адреса и телефона, имен и отчеств  родителей, их профессий.</w:t>
            </w:r>
          </w:p>
          <w:p w:rsidR="00A577EE" w:rsidRPr="00054400" w:rsidRDefault="00A577EE" w:rsidP="001C4E31">
            <w:pPr>
              <w:jc w:val="both"/>
              <w:rPr>
                <w:sz w:val="24"/>
                <w:szCs w:val="24"/>
              </w:rPr>
            </w:pPr>
            <w:r w:rsidRPr="00054400">
              <w:rPr>
                <w:sz w:val="24"/>
                <w:szCs w:val="24"/>
              </w:rPr>
              <w:t>Формировать положительную самооценку Расширять  знания детей о самих себе, о своей семье, о том где работают родители как важен для общества их труд..</w:t>
            </w:r>
          </w:p>
        </w:tc>
        <w:tc>
          <w:tcPr>
            <w:tcW w:w="3935" w:type="dxa"/>
          </w:tcPr>
          <w:p w:rsidR="00A577EE" w:rsidRPr="00054400" w:rsidRDefault="00A577EE" w:rsidP="001C4E31">
            <w:pPr>
              <w:rPr>
                <w:sz w:val="24"/>
                <w:szCs w:val="24"/>
              </w:rPr>
            </w:pPr>
            <w:r w:rsidRPr="00054400">
              <w:rPr>
                <w:sz w:val="24"/>
                <w:szCs w:val="24"/>
              </w:rPr>
              <w:t>Открытый день здоровья.</w:t>
            </w:r>
          </w:p>
        </w:tc>
      </w:tr>
      <w:tr w:rsidR="00A577EE" w:rsidTr="00A577EE">
        <w:tc>
          <w:tcPr>
            <w:tcW w:w="2518" w:type="dxa"/>
          </w:tcPr>
          <w:p w:rsidR="00A577EE" w:rsidRPr="00054400" w:rsidRDefault="00A577EE" w:rsidP="001C4E31">
            <w:pPr>
              <w:rPr>
                <w:sz w:val="24"/>
                <w:szCs w:val="24"/>
              </w:rPr>
            </w:pPr>
            <w:r w:rsidRPr="00054400">
              <w:rPr>
                <w:sz w:val="24"/>
                <w:szCs w:val="24"/>
              </w:rPr>
              <w:t>День народного единства</w:t>
            </w:r>
          </w:p>
          <w:p w:rsidR="00A577EE" w:rsidRPr="00054400" w:rsidRDefault="00A577EE" w:rsidP="001C4E31">
            <w:pPr>
              <w:rPr>
                <w:sz w:val="24"/>
                <w:szCs w:val="24"/>
              </w:rPr>
            </w:pPr>
            <w:r w:rsidRPr="00054400">
              <w:rPr>
                <w:sz w:val="24"/>
                <w:szCs w:val="24"/>
              </w:rPr>
              <w:t>(3неделя октября-2неделя ноября.)</w:t>
            </w:r>
          </w:p>
        </w:tc>
        <w:tc>
          <w:tcPr>
            <w:tcW w:w="8505" w:type="dxa"/>
          </w:tcPr>
          <w:p w:rsidR="00A577EE" w:rsidRPr="00054400" w:rsidRDefault="00A577EE" w:rsidP="001C4E31">
            <w:pPr>
              <w:jc w:val="both"/>
              <w:rPr>
                <w:sz w:val="24"/>
                <w:szCs w:val="24"/>
              </w:rPr>
            </w:pPr>
            <w:r w:rsidRPr="00054400">
              <w:rPr>
                <w:sz w:val="24"/>
                <w:szCs w:val="24"/>
              </w:rPr>
              <w:t xml:space="preserve">Расширять представления о родной стране, о государственных праздниках, развивать интерес к истории своей страны, воспитывать гордость за свою страну, любовь к ней. Знакомить с историей России, гербом и флагом, мелодией гимна. Рассказывать о людях прославивших Россию, о том Российская Федерация – Россия - огромная многонациональная страна; Москва- главный </w:t>
            </w:r>
            <w:r w:rsidRPr="00054400">
              <w:rPr>
                <w:sz w:val="24"/>
                <w:szCs w:val="24"/>
              </w:rPr>
              <w:lastRenderedPageBreak/>
              <w:t>город, столица наше Родины.</w:t>
            </w:r>
          </w:p>
        </w:tc>
        <w:tc>
          <w:tcPr>
            <w:tcW w:w="3935" w:type="dxa"/>
          </w:tcPr>
          <w:p w:rsidR="00A577EE" w:rsidRPr="00054400" w:rsidRDefault="00A577EE" w:rsidP="001C4E31">
            <w:pPr>
              <w:rPr>
                <w:sz w:val="24"/>
                <w:szCs w:val="24"/>
              </w:rPr>
            </w:pPr>
            <w:r w:rsidRPr="00054400">
              <w:rPr>
                <w:sz w:val="24"/>
                <w:szCs w:val="24"/>
              </w:rPr>
              <w:lastRenderedPageBreak/>
              <w:t>Праздник День народного единства.</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lastRenderedPageBreak/>
              <w:t>Новогодний праздник</w:t>
            </w:r>
          </w:p>
          <w:p w:rsidR="00A577EE" w:rsidRPr="00054400" w:rsidRDefault="00A577EE" w:rsidP="001C4E31">
            <w:pPr>
              <w:rPr>
                <w:sz w:val="24"/>
                <w:szCs w:val="24"/>
              </w:rPr>
            </w:pPr>
            <w:r w:rsidRPr="00054400">
              <w:rPr>
                <w:sz w:val="24"/>
                <w:szCs w:val="24"/>
              </w:rPr>
              <w:t>( 3неделя ноября - 4 неделя декабря.)</w:t>
            </w:r>
          </w:p>
        </w:tc>
        <w:tc>
          <w:tcPr>
            <w:tcW w:w="8505" w:type="dxa"/>
          </w:tcPr>
          <w:p w:rsidR="00A577EE" w:rsidRPr="00054400" w:rsidRDefault="00A577EE" w:rsidP="001C4E31">
            <w:pPr>
              <w:jc w:val="both"/>
              <w:rPr>
                <w:sz w:val="24"/>
                <w:szCs w:val="24"/>
              </w:rPr>
            </w:pPr>
            <w:r w:rsidRPr="00054400">
              <w:rPr>
                <w:sz w:val="24"/>
                <w:szCs w:val="24"/>
              </w:rPr>
              <w:t>Привлекать детей к активному  разнообразному участию  в подготовке к празднику и его проведению. Содействовать возникновению чувства удовлетворения от участия в коллективной  праздничной деятельности.</w:t>
            </w:r>
          </w:p>
          <w:p w:rsidR="00A577EE" w:rsidRPr="00054400" w:rsidRDefault="00A577EE" w:rsidP="001C4E31">
            <w:pPr>
              <w:jc w:val="both"/>
              <w:rPr>
                <w:sz w:val="24"/>
                <w:szCs w:val="24"/>
              </w:rPr>
            </w:pPr>
            <w:r w:rsidRPr="00054400">
              <w:rPr>
                <w:sz w:val="24"/>
                <w:szCs w:val="24"/>
              </w:rPr>
              <w:t>Закладывать основы праздничной культуры. Развивать  эмоционально-положительное отношение к предстоящему празднику, желание активно участвовать в его подготовке. Знакомить с традициями празднования Нового года.</w:t>
            </w:r>
          </w:p>
        </w:tc>
        <w:tc>
          <w:tcPr>
            <w:tcW w:w="3935" w:type="dxa"/>
          </w:tcPr>
          <w:p w:rsidR="00A577EE" w:rsidRPr="00054400" w:rsidRDefault="00A577EE" w:rsidP="001C4E31">
            <w:pPr>
              <w:rPr>
                <w:sz w:val="24"/>
                <w:szCs w:val="24"/>
              </w:rPr>
            </w:pPr>
            <w:r w:rsidRPr="00054400">
              <w:rPr>
                <w:sz w:val="24"/>
                <w:szCs w:val="24"/>
              </w:rPr>
              <w:t>Праздник «Новый год»</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Зима</w:t>
            </w:r>
          </w:p>
          <w:p w:rsidR="00A577EE" w:rsidRPr="00054400" w:rsidRDefault="00A577EE" w:rsidP="001C4E31">
            <w:pPr>
              <w:rPr>
                <w:sz w:val="24"/>
                <w:szCs w:val="24"/>
              </w:rPr>
            </w:pPr>
            <w:r w:rsidRPr="00054400">
              <w:rPr>
                <w:sz w:val="24"/>
                <w:szCs w:val="24"/>
              </w:rPr>
              <w:t>(1-4 недели января).</w:t>
            </w:r>
          </w:p>
        </w:tc>
        <w:tc>
          <w:tcPr>
            <w:tcW w:w="8505" w:type="dxa"/>
          </w:tcPr>
          <w:p w:rsidR="00A577EE" w:rsidRPr="00054400" w:rsidRDefault="00A577EE" w:rsidP="001C4E31">
            <w:pPr>
              <w:jc w:val="both"/>
              <w:rPr>
                <w:sz w:val="24"/>
                <w:szCs w:val="24"/>
              </w:rPr>
            </w:pPr>
            <w:r w:rsidRPr="00054400">
              <w:rPr>
                <w:sz w:val="24"/>
                <w:szCs w:val="24"/>
              </w:rPr>
              <w:t xml:space="preserve">Продолжать знакомить детей с зимой, как временем года, зимними видами спорта. Формировать первичный исследовательский и познавательный интерес через экспериментирование с водой и льдом. </w:t>
            </w:r>
          </w:p>
          <w:p w:rsidR="00A577EE" w:rsidRPr="00054400" w:rsidRDefault="00A577EE" w:rsidP="001C4E31">
            <w:pPr>
              <w:jc w:val="both"/>
              <w:rPr>
                <w:sz w:val="24"/>
                <w:szCs w:val="24"/>
              </w:rPr>
            </w:pPr>
            <w:r w:rsidRPr="00054400">
              <w:rPr>
                <w:sz w:val="24"/>
                <w:szCs w:val="24"/>
              </w:rPr>
              <w:t>Расширять и обогащать знания об особенностях зимней природы (холода, заморозки, снегопады) особенностях деятельности людей в городе, на селе, о безопасном поведении зимой.</w:t>
            </w:r>
          </w:p>
        </w:tc>
        <w:tc>
          <w:tcPr>
            <w:tcW w:w="3935" w:type="dxa"/>
          </w:tcPr>
          <w:p w:rsidR="00A577EE" w:rsidRPr="00054400" w:rsidRDefault="00A577EE" w:rsidP="001C4E31">
            <w:pPr>
              <w:rPr>
                <w:sz w:val="24"/>
                <w:szCs w:val="24"/>
              </w:rPr>
            </w:pPr>
            <w:r w:rsidRPr="00054400">
              <w:rPr>
                <w:sz w:val="24"/>
                <w:szCs w:val="24"/>
              </w:rPr>
              <w:t>Праздник «Зима»</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День защитника Отечества</w:t>
            </w:r>
          </w:p>
          <w:p w:rsidR="00A577EE" w:rsidRPr="00054400" w:rsidRDefault="00A577EE" w:rsidP="001C4E31">
            <w:pPr>
              <w:rPr>
                <w:sz w:val="24"/>
                <w:szCs w:val="24"/>
              </w:rPr>
            </w:pPr>
            <w:r w:rsidRPr="00054400">
              <w:rPr>
                <w:sz w:val="24"/>
                <w:szCs w:val="24"/>
              </w:rPr>
              <w:t>(1-3 недели февраля)</w:t>
            </w:r>
          </w:p>
        </w:tc>
        <w:tc>
          <w:tcPr>
            <w:tcW w:w="8505" w:type="dxa"/>
          </w:tcPr>
          <w:p w:rsidR="00A577EE" w:rsidRPr="00054400" w:rsidRDefault="00A577EE" w:rsidP="001C4E31">
            <w:pPr>
              <w:rPr>
                <w:sz w:val="24"/>
                <w:szCs w:val="24"/>
              </w:rPr>
            </w:pPr>
            <w:r w:rsidRPr="00054400">
              <w:rPr>
                <w:sz w:val="24"/>
                <w:szCs w:val="24"/>
              </w:rPr>
              <w:t>Расширять представление детей о Российской армии. Рассказывать о трудной, но почётной обязанности – защищать Родину, охранять её спокойствие и безопасность, о том, как в годы войн храбро сражались и защищали нашу страну от врагов прадеды, деды,  отцы. Воспитывать детей в духе патриотизма и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в мальчиках стремление быть сильными, смелыми, стать защитниками Родины. Воспитывать в девочках любовь к мальчикам, как к будущим защитникам Родины.</w:t>
            </w:r>
          </w:p>
        </w:tc>
        <w:tc>
          <w:tcPr>
            <w:tcW w:w="3935" w:type="dxa"/>
          </w:tcPr>
          <w:p w:rsidR="00A577EE" w:rsidRPr="00054400" w:rsidRDefault="00A577EE" w:rsidP="001C4E31">
            <w:pPr>
              <w:rPr>
                <w:sz w:val="24"/>
                <w:szCs w:val="24"/>
              </w:rPr>
            </w:pPr>
            <w:r w:rsidRPr="00054400">
              <w:rPr>
                <w:sz w:val="24"/>
                <w:szCs w:val="24"/>
              </w:rPr>
              <w:t>Праздник посвященный дню защитников отечества.</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8 Марта</w:t>
            </w:r>
          </w:p>
          <w:p w:rsidR="00A577EE" w:rsidRPr="00054400" w:rsidRDefault="00A577EE" w:rsidP="001C4E31">
            <w:pPr>
              <w:rPr>
                <w:sz w:val="24"/>
                <w:szCs w:val="24"/>
              </w:rPr>
            </w:pPr>
            <w:r w:rsidRPr="00054400">
              <w:rPr>
                <w:sz w:val="24"/>
                <w:szCs w:val="24"/>
              </w:rPr>
              <w:t>(4 неделя февраля-1 неделя марта)</w:t>
            </w:r>
          </w:p>
        </w:tc>
        <w:tc>
          <w:tcPr>
            <w:tcW w:w="8505" w:type="dxa"/>
          </w:tcPr>
          <w:p w:rsidR="00A577EE" w:rsidRPr="00054400" w:rsidRDefault="00A577EE" w:rsidP="001C4E31">
            <w:pPr>
              <w:jc w:val="both"/>
              <w:rPr>
                <w:sz w:val="24"/>
                <w:szCs w:val="24"/>
              </w:rPr>
            </w:pPr>
            <w:r w:rsidRPr="00054400">
              <w:rPr>
                <w:sz w:val="24"/>
                <w:szCs w:val="24"/>
              </w:rPr>
              <w:t>Организовывать все виды детской деятельности (игровой, коммуникативной, трудовой,познавательно-исследовательской.продуктивной,музыкально- художественной чтения). Вокруг темы семьи, любви к маме, бабушке.</w:t>
            </w:r>
          </w:p>
          <w:p w:rsidR="00A577EE" w:rsidRPr="00054400" w:rsidRDefault="00A577EE" w:rsidP="001C4E31">
            <w:pPr>
              <w:jc w:val="both"/>
              <w:rPr>
                <w:sz w:val="24"/>
                <w:szCs w:val="24"/>
              </w:rPr>
            </w:pPr>
            <w:r w:rsidRPr="00054400">
              <w:rPr>
                <w:sz w:val="24"/>
                <w:szCs w:val="24"/>
              </w:rPr>
              <w:t>Воспитывать уважение к воспитателям и другим сотрудникам детского сада.</w:t>
            </w:r>
          </w:p>
          <w:p w:rsidR="00A577EE" w:rsidRPr="00054400" w:rsidRDefault="00A577EE" w:rsidP="001C4E31">
            <w:pPr>
              <w:jc w:val="both"/>
              <w:rPr>
                <w:sz w:val="24"/>
                <w:szCs w:val="24"/>
              </w:rPr>
            </w:pPr>
            <w:r w:rsidRPr="00054400">
              <w:rPr>
                <w:sz w:val="24"/>
                <w:szCs w:val="24"/>
              </w:rPr>
              <w:t>Расширять тендерные представления.  Формировать у мальчиков представления о том, что мужчины должны внимательно и уважительно относится  к женщинам. Воспитывать бережное и чуткое отношение к самым близким людям, потребность радовать близких добрыми делами.</w:t>
            </w:r>
          </w:p>
        </w:tc>
        <w:tc>
          <w:tcPr>
            <w:tcW w:w="3935" w:type="dxa"/>
          </w:tcPr>
          <w:p w:rsidR="00A577EE" w:rsidRPr="00054400" w:rsidRDefault="00A577EE" w:rsidP="001C4E31">
            <w:pPr>
              <w:rPr>
                <w:sz w:val="24"/>
                <w:szCs w:val="24"/>
              </w:rPr>
            </w:pPr>
            <w:r w:rsidRPr="00054400">
              <w:rPr>
                <w:sz w:val="24"/>
                <w:szCs w:val="24"/>
              </w:rPr>
              <w:t>Праздник 8 марта. 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Знакомство с народной культурой и традициями (2-</w:t>
            </w:r>
            <w:r w:rsidRPr="00054400">
              <w:rPr>
                <w:sz w:val="24"/>
                <w:szCs w:val="24"/>
              </w:rPr>
              <w:lastRenderedPageBreak/>
              <w:t>4неделя марта).</w:t>
            </w:r>
          </w:p>
        </w:tc>
        <w:tc>
          <w:tcPr>
            <w:tcW w:w="8505" w:type="dxa"/>
          </w:tcPr>
          <w:p w:rsidR="00A577EE" w:rsidRPr="00054400" w:rsidRDefault="00A577EE" w:rsidP="001C4E31">
            <w:pPr>
              <w:jc w:val="both"/>
              <w:rPr>
                <w:sz w:val="24"/>
                <w:szCs w:val="24"/>
              </w:rPr>
            </w:pPr>
            <w:r w:rsidRPr="00054400">
              <w:rPr>
                <w:sz w:val="24"/>
                <w:szCs w:val="24"/>
              </w:rPr>
              <w:lastRenderedPageBreak/>
              <w:t xml:space="preserve">Продолжать знакомить детей с народными традициями и обычаями, с народным декоративно - прикладным искусством (Городец, Гжель). Расширять представления о народных игрушках (матрёшки -городецкая, богородская, </w:t>
            </w:r>
            <w:r w:rsidRPr="00054400">
              <w:rPr>
                <w:sz w:val="24"/>
                <w:szCs w:val="24"/>
              </w:rPr>
              <w:lastRenderedPageBreak/>
              <w:t>бирюльки). Знакомить с национальным декоративно-прикладным искусством. Рассказывать детям о русской избе и других строениях,  их внутренним убранстве, предметах быта и одежды.</w:t>
            </w:r>
          </w:p>
        </w:tc>
        <w:tc>
          <w:tcPr>
            <w:tcW w:w="3935" w:type="dxa"/>
          </w:tcPr>
          <w:p w:rsidR="00A577EE" w:rsidRPr="00054400" w:rsidRDefault="00A577EE" w:rsidP="001C4E31">
            <w:pPr>
              <w:rPr>
                <w:sz w:val="24"/>
                <w:szCs w:val="24"/>
              </w:rPr>
            </w:pPr>
            <w:r w:rsidRPr="00054400">
              <w:rPr>
                <w:sz w:val="24"/>
                <w:szCs w:val="24"/>
              </w:rPr>
              <w:lastRenderedPageBreak/>
              <w:t>Фольклорный праздник .</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lastRenderedPageBreak/>
              <w:t>День Победы</w:t>
            </w:r>
          </w:p>
          <w:p w:rsidR="00A577EE" w:rsidRPr="00054400" w:rsidRDefault="00A577EE" w:rsidP="001C4E31">
            <w:pPr>
              <w:rPr>
                <w:sz w:val="24"/>
                <w:szCs w:val="24"/>
              </w:rPr>
            </w:pPr>
            <w:r w:rsidRPr="00054400">
              <w:rPr>
                <w:sz w:val="24"/>
                <w:szCs w:val="24"/>
              </w:rPr>
              <w:t>(4 неделя апреля-1 неделя мая)</w:t>
            </w:r>
          </w:p>
        </w:tc>
        <w:tc>
          <w:tcPr>
            <w:tcW w:w="8505" w:type="dxa"/>
          </w:tcPr>
          <w:p w:rsidR="00A577EE" w:rsidRPr="00054400" w:rsidRDefault="00A577EE" w:rsidP="001C4E31">
            <w:pPr>
              <w:jc w:val="both"/>
              <w:rPr>
                <w:sz w:val="24"/>
                <w:szCs w:val="24"/>
              </w:rPr>
            </w:pPr>
            <w:r w:rsidRPr="00054400">
              <w:rPr>
                <w:sz w:val="24"/>
                <w:szCs w:val="24"/>
              </w:rPr>
              <w:t>Осуществлять патриотическое воспитание. Воспитывать любовь к Родине. Формировать представление о празднике посвященном Дню Победы. Расширять знания о героях Отечественной войны, о Победе нашей страны в войне.</w:t>
            </w:r>
          </w:p>
        </w:tc>
        <w:tc>
          <w:tcPr>
            <w:tcW w:w="3935" w:type="dxa"/>
          </w:tcPr>
          <w:p w:rsidR="00A577EE" w:rsidRPr="00054400" w:rsidRDefault="00A577EE" w:rsidP="001C4E31">
            <w:pPr>
              <w:rPr>
                <w:sz w:val="24"/>
                <w:szCs w:val="24"/>
              </w:rPr>
            </w:pPr>
            <w:r w:rsidRPr="00054400">
              <w:rPr>
                <w:sz w:val="24"/>
                <w:szCs w:val="24"/>
              </w:rPr>
              <w:t>Праздник посвященный Дню Победы.</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r w:rsidRPr="00054400">
              <w:rPr>
                <w:sz w:val="24"/>
                <w:szCs w:val="24"/>
              </w:rPr>
              <w:t>Весна</w:t>
            </w:r>
          </w:p>
          <w:p w:rsidR="00A577EE" w:rsidRPr="00054400" w:rsidRDefault="00A577EE" w:rsidP="001C4E31">
            <w:pPr>
              <w:rPr>
                <w:sz w:val="24"/>
                <w:szCs w:val="24"/>
              </w:rPr>
            </w:pPr>
            <w:r w:rsidRPr="00054400">
              <w:rPr>
                <w:sz w:val="24"/>
                <w:szCs w:val="24"/>
              </w:rPr>
              <w:t>(1-4 неделя апреля)</w:t>
            </w:r>
          </w:p>
        </w:tc>
        <w:tc>
          <w:tcPr>
            <w:tcW w:w="8505" w:type="dxa"/>
          </w:tcPr>
          <w:p w:rsidR="00A577EE" w:rsidRPr="00054400" w:rsidRDefault="00A577EE" w:rsidP="001C4E31">
            <w:pPr>
              <w:jc w:val="both"/>
              <w:rPr>
                <w:sz w:val="24"/>
                <w:szCs w:val="24"/>
              </w:rPr>
            </w:pPr>
            <w:r w:rsidRPr="00054400">
              <w:rPr>
                <w:sz w:val="24"/>
                <w:szCs w:val="24"/>
              </w:rPr>
              <w:t>Расширять представления о  характерных признаках весны: о прилете птиц, о связи между явлениями живой и не 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3935" w:type="dxa"/>
          </w:tcPr>
          <w:p w:rsidR="00A577EE" w:rsidRPr="00054400" w:rsidRDefault="00A577EE" w:rsidP="001C4E31">
            <w:pPr>
              <w:rPr>
                <w:sz w:val="24"/>
                <w:szCs w:val="24"/>
              </w:rPr>
            </w:pPr>
            <w:r w:rsidRPr="00054400">
              <w:rPr>
                <w:sz w:val="24"/>
                <w:szCs w:val="24"/>
              </w:rPr>
              <w:t>Праздник «Весна»</w:t>
            </w:r>
          </w:p>
          <w:p w:rsidR="00A577EE" w:rsidRPr="00054400" w:rsidRDefault="00A577EE" w:rsidP="001C4E31">
            <w:pPr>
              <w:rPr>
                <w:sz w:val="24"/>
                <w:szCs w:val="24"/>
              </w:rPr>
            </w:pPr>
            <w:r w:rsidRPr="00054400">
              <w:rPr>
                <w:sz w:val="24"/>
                <w:szCs w:val="24"/>
              </w:rPr>
              <w:t>Выставка детского творчества.</w:t>
            </w:r>
          </w:p>
          <w:p w:rsidR="00A577EE" w:rsidRPr="00054400" w:rsidRDefault="00A577EE" w:rsidP="001C4E31">
            <w:pPr>
              <w:rPr>
                <w:sz w:val="24"/>
                <w:szCs w:val="24"/>
              </w:rPr>
            </w:pPr>
            <w:r w:rsidRPr="00054400">
              <w:rPr>
                <w:sz w:val="24"/>
                <w:szCs w:val="24"/>
              </w:rPr>
              <w:t>День Земли.</w:t>
            </w:r>
          </w:p>
        </w:tc>
      </w:tr>
      <w:tr w:rsidR="00A577EE" w:rsidTr="00A577EE">
        <w:tc>
          <w:tcPr>
            <w:tcW w:w="2518" w:type="dxa"/>
          </w:tcPr>
          <w:p w:rsidR="00A577EE" w:rsidRPr="00054400" w:rsidRDefault="00A577EE" w:rsidP="001C4E31">
            <w:pPr>
              <w:rPr>
                <w:sz w:val="24"/>
                <w:szCs w:val="24"/>
              </w:rPr>
            </w:pPr>
            <w:r w:rsidRPr="00054400">
              <w:rPr>
                <w:sz w:val="24"/>
                <w:szCs w:val="24"/>
              </w:rPr>
              <w:t>Лето</w:t>
            </w:r>
          </w:p>
          <w:p w:rsidR="00A577EE" w:rsidRPr="00054400" w:rsidRDefault="00A577EE" w:rsidP="001C4E31">
            <w:pPr>
              <w:rPr>
                <w:sz w:val="24"/>
                <w:szCs w:val="24"/>
              </w:rPr>
            </w:pPr>
            <w:r w:rsidRPr="00054400">
              <w:rPr>
                <w:sz w:val="24"/>
                <w:szCs w:val="24"/>
              </w:rPr>
              <w:t>(1-4 неделя мая)</w:t>
            </w:r>
          </w:p>
        </w:tc>
        <w:tc>
          <w:tcPr>
            <w:tcW w:w="8505" w:type="dxa"/>
          </w:tcPr>
          <w:p w:rsidR="00A577EE" w:rsidRPr="00054400" w:rsidRDefault="00A577EE" w:rsidP="001C4E31">
            <w:pPr>
              <w:jc w:val="both"/>
              <w:rPr>
                <w:sz w:val="24"/>
                <w:szCs w:val="24"/>
              </w:rPr>
            </w:pPr>
            <w:r w:rsidRPr="00054400">
              <w:rPr>
                <w:sz w:val="24"/>
                <w:szCs w:val="24"/>
              </w:rPr>
              <w:t>Расширять представления детей о лете, сезонных изменениях (в природе, одежде людей, на участке детского сада). Расширять и обогащать представления о влиянии тепла, солнечного света на жизнь людей, животных и растений (природа «рассветает», созревает много ягод, фруктов, овощей, много корма для зверей, птиц и их детёнышей).</w:t>
            </w:r>
          </w:p>
        </w:tc>
        <w:tc>
          <w:tcPr>
            <w:tcW w:w="3935" w:type="dxa"/>
          </w:tcPr>
          <w:p w:rsidR="00A577EE" w:rsidRPr="00054400" w:rsidRDefault="00A577EE" w:rsidP="001C4E31">
            <w:pPr>
              <w:rPr>
                <w:sz w:val="24"/>
                <w:szCs w:val="24"/>
              </w:rPr>
            </w:pPr>
            <w:r w:rsidRPr="00054400">
              <w:rPr>
                <w:sz w:val="24"/>
                <w:szCs w:val="24"/>
              </w:rPr>
              <w:t>Праздник «Лето».</w:t>
            </w:r>
          </w:p>
          <w:p w:rsidR="00A577EE" w:rsidRPr="00054400" w:rsidRDefault="00A577EE" w:rsidP="001C4E31">
            <w:pPr>
              <w:rPr>
                <w:sz w:val="24"/>
                <w:szCs w:val="24"/>
              </w:rPr>
            </w:pPr>
            <w:r w:rsidRPr="00054400">
              <w:rPr>
                <w:sz w:val="24"/>
                <w:szCs w:val="24"/>
              </w:rPr>
              <w:t>День защиты окружающей среды – 5 июня.</w:t>
            </w:r>
          </w:p>
          <w:p w:rsidR="00A577EE" w:rsidRPr="00054400" w:rsidRDefault="00A577EE" w:rsidP="001C4E31">
            <w:pPr>
              <w:rPr>
                <w:sz w:val="24"/>
                <w:szCs w:val="24"/>
              </w:rPr>
            </w:pPr>
            <w:r w:rsidRPr="00054400">
              <w:rPr>
                <w:sz w:val="24"/>
                <w:szCs w:val="24"/>
              </w:rPr>
              <w:t>Выставка детского творчества.</w:t>
            </w:r>
          </w:p>
        </w:tc>
      </w:tr>
      <w:tr w:rsidR="00A577EE" w:rsidTr="00A577EE">
        <w:tc>
          <w:tcPr>
            <w:tcW w:w="2518" w:type="dxa"/>
          </w:tcPr>
          <w:p w:rsidR="00A577EE" w:rsidRPr="00054400" w:rsidRDefault="00A577EE" w:rsidP="001C4E31">
            <w:pPr>
              <w:rPr>
                <w:sz w:val="24"/>
                <w:szCs w:val="24"/>
              </w:rPr>
            </w:pPr>
          </w:p>
        </w:tc>
        <w:tc>
          <w:tcPr>
            <w:tcW w:w="8505" w:type="dxa"/>
          </w:tcPr>
          <w:p w:rsidR="00A577EE" w:rsidRPr="00054400" w:rsidRDefault="00A577EE" w:rsidP="001C4E31">
            <w:pPr>
              <w:jc w:val="both"/>
              <w:rPr>
                <w:sz w:val="24"/>
                <w:szCs w:val="24"/>
              </w:rPr>
            </w:pPr>
            <w:r w:rsidRPr="00054400">
              <w:rPr>
                <w:sz w:val="24"/>
                <w:szCs w:val="24"/>
              </w:rPr>
              <w:t>В летний период детский сад работает в каникулярном режиме (1Неделя июня-3 неделя августа).</w:t>
            </w:r>
          </w:p>
        </w:tc>
        <w:tc>
          <w:tcPr>
            <w:tcW w:w="3935" w:type="dxa"/>
          </w:tcPr>
          <w:p w:rsidR="00A577EE" w:rsidRPr="00054400" w:rsidRDefault="00A577EE" w:rsidP="001C4E31">
            <w:pPr>
              <w:rPr>
                <w:sz w:val="24"/>
                <w:szCs w:val="24"/>
              </w:rPr>
            </w:pPr>
          </w:p>
        </w:tc>
      </w:tr>
    </w:tbl>
    <w:p w:rsidR="00A577EE" w:rsidRPr="009C0C2A" w:rsidRDefault="00A577EE" w:rsidP="00A577EE">
      <w:pPr>
        <w:spacing w:after="0" w:line="240" w:lineRule="auto"/>
        <w:rPr>
          <w:rFonts w:ascii="Times New Roman" w:hAnsi="Times New Roman" w:cs="Times New Roman"/>
          <w:sz w:val="24"/>
          <w:szCs w:val="24"/>
        </w:rPr>
      </w:pPr>
    </w:p>
    <w:p w:rsidR="005167BD" w:rsidRPr="00054400" w:rsidRDefault="005167BD" w:rsidP="005167BD">
      <w:pPr>
        <w:spacing w:after="0" w:line="240" w:lineRule="auto"/>
        <w:jc w:val="center"/>
        <w:rPr>
          <w:rFonts w:ascii="Times New Roman" w:hAnsi="Times New Roman" w:cs="Times New Roman"/>
          <w:sz w:val="24"/>
          <w:szCs w:val="24"/>
        </w:rPr>
      </w:pPr>
      <w:r w:rsidRPr="00054400">
        <w:rPr>
          <w:rFonts w:ascii="Times New Roman" w:hAnsi="Times New Roman" w:cs="Times New Roman"/>
          <w:b/>
          <w:sz w:val="24"/>
          <w:szCs w:val="24"/>
        </w:rPr>
        <w:t>Подготовительная группа (от 6 до 7 лет)</w:t>
      </w:r>
    </w:p>
    <w:p w:rsidR="005167BD" w:rsidRPr="009C0C2A" w:rsidRDefault="005167BD" w:rsidP="00A577EE">
      <w:pPr>
        <w:spacing w:after="0" w:line="240" w:lineRule="auto"/>
        <w:rPr>
          <w:rFonts w:ascii="Times New Roman" w:hAnsi="Times New Roman" w:cs="Times New Roman"/>
          <w:sz w:val="24"/>
          <w:szCs w:val="24"/>
        </w:rPr>
      </w:pPr>
    </w:p>
    <w:tbl>
      <w:tblPr>
        <w:tblStyle w:val="af1"/>
        <w:tblW w:w="14992" w:type="dxa"/>
        <w:tblLook w:val="04A0"/>
      </w:tblPr>
      <w:tblGrid>
        <w:gridCol w:w="2518"/>
        <w:gridCol w:w="8505"/>
        <w:gridCol w:w="3969"/>
      </w:tblGrid>
      <w:tr w:rsidR="005167BD" w:rsidTr="005167BD">
        <w:tc>
          <w:tcPr>
            <w:tcW w:w="2518" w:type="dxa"/>
          </w:tcPr>
          <w:p w:rsidR="005167BD" w:rsidRPr="00054400" w:rsidRDefault="005167BD" w:rsidP="001C4E31">
            <w:pPr>
              <w:jc w:val="center"/>
              <w:rPr>
                <w:b/>
                <w:sz w:val="24"/>
                <w:szCs w:val="24"/>
              </w:rPr>
            </w:pPr>
            <w:r w:rsidRPr="00054400">
              <w:rPr>
                <w:b/>
                <w:sz w:val="24"/>
                <w:szCs w:val="24"/>
              </w:rPr>
              <w:t>Тема</w:t>
            </w:r>
          </w:p>
        </w:tc>
        <w:tc>
          <w:tcPr>
            <w:tcW w:w="8505" w:type="dxa"/>
          </w:tcPr>
          <w:p w:rsidR="005167BD" w:rsidRPr="00054400" w:rsidRDefault="005167BD" w:rsidP="001C4E31">
            <w:pPr>
              <w:jc w:val="center"/>
              <w:rPr>
                <w:b/>
                <w:sz w:val="24"/>
                <w:szCs w:val="24"/>
              </w:rPr>
            </w:pPr>
            <w:r w:rsidRPr="00054400">
              <w:rPr>
                <w:b/>
                <w:sz w:val="24"/>
                <w:szCs w:val="24"/>
              </w:rPr>
              <w:t>Содержание работы</w:t>
            </w:r>
          </w:p>
        </w:tc>
        <w:tc>
          <w:tcPr>
            <w:tcW w:w="3969" w:type="dxa"/>
          </w:tcPr>
          <w:p w:rsidR="005167BD" w:rsidRPr="00054400" w:rsidRDefault="005167BD" w:rsidP="001C4E31">
            <w:pPr>
              <w:jc w:val="center"/>
              <w:rPr>
                <w:b/>
                <w:sz w:val="24"/>
                <w:szCs w:val="24"/>
              </w:rPr>
            </w:pPr>
            <w:r w:rsidRPr="00054400">
              <w:rPr>
                <w:b/>
                <w:sz w:val="24"/>
                <w:szCs w:val="24"/>
              </w:rPr>
              <w:t>Итоговые мероприятия</w:t>
            </w:r>
          </w:p>
        </w:tc>
      </w:tr>
      <w:tr w:rsidR="005167BD" w:rsidTr="005167BD">
        <w:tc>
          <w:tcPr>
            <w:tcW w:w="2518" w:type="dxa"/>
          </w:tcPr>
          <w:p w:rsidR="005167BD" w:rsidRPr="00054400" w:rsidRDefault="005167BD" w:rsidP="001C4E31">
            <w:pPr>
              <w:rPr>
                <w:sz w:val="24"/>
                <w:szCs w:val="24"/>
              </w:rPr>
            </w:pPr>
            <w:r w:rsidRPr="00054400">
              <w:rPr>
                <w:sz w:val="24"/>
                <w:szCs w:val="24"/>
              </w:rPr>
              <w:t>День знаний</w:t>
            </w:r>
          </w:p>
          <w:p w:rsidR="005167BD" w:rsidRPr="00054400" w:rsidRDefault="005167BD" w:rsidP="001C4E31">
            <w:pPr>
              <w:rPr>
                <w:sz w:val="24"/>
                <w:szCs w:val="24"/>
              </w:rPr>
            </w:pPr>
            <w:r w:rsidRPr="00054400">
              <w:rPr>
                <w:sz w:val="24"/>
                <w:szCs w:val="24"/>
              </w:rPr>
              <w:t>(4 неделя августа1 неделя сентября)</w:t>
            </w:r>
          </w:p>
        </w:tc>
        <w:tc>
          <w:tcPr>
            <w:tcW w:w="8505" w:type="dxa"/>
          </w:tcPr>
          <w:p w:rsidR="005167BD" w:rsidRPr="00054400" w:rsidRDefault="005167BD" w:rsidP="001C4E31">
            <w:pPr>
              <w:jc w:val="both"/>
              <w:rPr>
                <w:sz w:val="24"/>
                <w:szCs w:val="24"/>
              </w:rPr>
            </w:pPr>
            <w:r w:rsidRPr="00054400">
              <w:rPr>
                <w:sz w:val="24"/>
                <w:szCs w:val="24"/>
              </w:rPr>
              <w:t>Развивать у детей познавательную мотивацию, интерес к школе, к книге. Формировать дружеские, доброжелательные отношения между детьми. Закреплять знания о школе, о том, зачем нужно учиться, кто и чему учит в школе, о школьных принадлежностях и т.д. Формировать представления о профессии учителя  и профессии ученика, положительное отношение к этим видам деятельности.</w:t>
            </w:r>
          </w:p>
        </w:tc>
        <w:tc>
          <w:tcPr>
            <w:tcW w:w="3969" w:type="dxa"/>
          </w:tcPr>
          <w:p w:rsidR="005167BD" w:rsidRPr="00054400" w:rsidRDefault="005167BD" w:rsidP="001C4E31">
            <w:pPr>
              <w:rPr>
                <w:sz w:val="24"/>
                <w:szCs w:val="24"/>
              </w:rPr>
            </w:pPr>
            <w:r w:rsidRPr="00054400">
              <w:rPr>
                <w:sz w:val="24"/>
                <w:szCs w:val="24"/>
              </w:rPr>
              <w:t>Праздник «День знаний».</w:t>
            </w:r>
          </w:p>
          <w:p w:rsidR="005167BD" w:rsidRPr="00054400" w:rsidRDefault="005167BD" w:rsidP="001C4E31">
            <w:pPr>
              <w:rPr>
                <w:sz w:val="24"/>
                <w:szCs w:val="24"/>
              </w:rPr>
            </w:pPr>
          </w:p>
        </w:tc>
      </w:tr>
      <w:tr w:rsidR="005167BD" w:rsidRPr="005167BD" w:rsidTr="005167BD">
        <w:tc>
          <w:tcPr>
            <w:tcW w:w="2518" w:type="dxa"/>
          </w:tcPr>
          <w:p w:rsidR="005167BD" w:rsidRPr="00054400" w:rsidRDefault="005167BD" w:rsidP="001C4E31">
            <w:pPr>
              <w:rPr>
                <w:sz w:val="24"/>
                <w:szCs w:val="24"/>
              </w:rPr>
            </w:pPr>
            <w:r w:rsidRPr="00054400">
              <w:rPr>
                <w:sz w:val="24"/>
                <w:szCs w:val="24"/>
              </w:rPr>
              <w:t>Осень</w:t>
            </w:r>
          </w:p>
          <w:p w:rsidR="005167BD" w:rsidRPr="00054400" w:rsidRDefault="005167BD" w:rsidP="001C4E31">
            <w:pPr>
              <w:rPr>
                <w:sz w:val="24"/>
                <w:szCs w:val="24"/>
              </w:rPr>
            </w:pPr>
            <w:r w:rsidRPr="00054400">
              <w:rPr>
                <w:sz w:val="24"/>
                <w:szCs w:val="24"/>
              </w:rPr>
              <w:t>(2-4 недели сентября)</w:t>
            </w:r>
          </w:p>
        </w:tc>
        <w:tc>
          <w:tcPr>
            <w:tcW w:w="8505" w:type="dxa"/>
          </w:tcPr>
          <w:p w:rsidR="005167BD" w:rsidRPr="00054400" w:rsidRDefault="005167BD" w:rsidP="001C4E31">
            <w:pPr>
              <w:jc w:val="both"/>
              <w:rPr>
                <w:sz w:val="24"/>
                <w:szCs w:val="24"/>
              </w:rPr>
            </w:pPr>
            <w:r w:rsidRPr="00054400">
              <w:rPr>
                <w:sz w:val="24"/>
                <w:szCs w:val="24"/>
              </w:rPr>
              <w:t xml:space="preserve">Расширять представления детей об осени.  Продолжать знакомить с сельскохозяйственными профессиями. Закреплять знания о правилах безопасного поведения в природе, временах года, последовательности месяцев в году.   Воспитывать бережное отношение к природе. Расширять представления детей об особенностях отображения осени в произведениях искусства. Развивать интерес к изображению осенних явлений в рисунках, аппликации, </w:t>
            </w:r>
            <w:r w:rsidRPr="00054400">
              <w:rPr>
                <w:sz w:val="24"/>
                <w:szCs w:val="24"/>
              </w:rPr>
              <w:lastRenderedPageBreak/>
              <w:t>расширять знания о творческих профессиях.</w:t>
            </w:r>
          </w:p>
          <w:p w:rsidR="005167BD" w:rsidRPr="00054400" w:rsidRDefault="005167BD" w:rsidP="001C4E31">
            <w:pPr>
              <w:jc w:val="both"/>
              <w:rPr>
                <w:sz w:val="24"/>
                <w:szCs w:val="24"/>
              </w:rPr>
            </w:pPr>
          </w:p>
        </w:tc>
        <w:tc>
          <w:tcPr>
            <w:tcW w:w="3969" w:type="dxa"/>
          </w:tcPr>
          <w:p w:rsidR="005167BD" w:rsidRPr="00054400" w:rsidRDefault="005167BD" w:rsidP="001C4E31">
            <w:pPr>
              <w:rPr>
                <w:sz w:val="24"/>
                <w:szCs w:val="24"/>
              </w:rPr>
            </w:pPr>
            <w:r w:rsidRPr="00054400">
              <w:rPr>
                <w:sz w:val="24"/>
                <w:szCs w:val="24"/>
              </w:rPr>
              <w:lastRenderedPageBreak/>
              <w:t>Праздник «Осень» Выставка детского творчества.</w:t>
            </w:r>
          </w:p>
        </w:tc>
      </w:tr>
      <w:tr w:rsidR="005167BD" w:rsidTr="005167BD">
        <w:tc>
          <w:tcPr>
            <w:tcW w:w="2518" w:type="dxa"/>
          </w:tcPr>
          <w:p w:rsidR="005167BD" w:rsidRPr="00054400" w:rsidRDefault="005167BD" w:rsidP="001C4E31">
            <w:pPr>
              <w:rPr>
                <w:sz w:val="24"/>
                <w:szCs w:val="24"/>
              </w:rPr>
            </w:pPr>
            <w:r w:rsidRPr="00054400">
              <w:rPr>
                <w:sz w:val="24"/>
                <w:szCs w:val="24"/>
              </w:rPr>
              <w:lastRenderedPageBreak/>
              <w:t>Мой город, моя страна, моя планета- (1,2 неделя октября).</w:t>
            </w:r>
          </w:p>
          <w:p w:rsidR="005167BD" w:rsidRPr="00054400" w:rsidRDefault="005167BD" w:rsidP="001C4E31">
            <w:pPr>
              <w:rPr>
                <w:sz w:val="24"/>
                <w:szCs w:val="24"/>
              </w:rPr>
            </w:pPr>
          </w:p>
        </w:tc>
        <w:tc>
          <w:tcPr>
            <w:tcW w:w="8505" w:type="dxa"/>
          </w:tcPr>
          <w:p w:rsidR="005167BD" w:rsidRPr="00054400" w:rsidRDefault="005167BD" w:rsidP="001C4E31">
            <w:pPr>
              <w:jc w:val="both"/>
              <w:rPr>
                <w:sz w:val="24"/>
                <w:szCs w:val="24"/>
              </w:rPr>
            </w:pPr>
            <w:r w:rsidRPr="00054400">
              <w:rPr>
                <w:sz w:val="24"/>
                <w:szCs w:val="24"/>
              </w:rPr>
              <w:t>Расширять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Рассказывать детям о том, что Земля наш общий дом, на Земле много разных стран, важно жить в мире со всеми народами, знать и уважать их культуру, обычаи и традиции.</w:t>
            </w:r>
          </w:p>
        </w:tc>
        <w:tc>
          <w:tcPr>
            <w:tcW w:w="3969" w:type="dxa"/>
          </w:tcPr>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День народного</w:t>
            </w:r>
          </w:p>
          <w:p w:rsidR="005167BD" w:rsidRPr="00054400" w:rsidRDefault="005167BD" w:rsidP="001C4E31">
            <w:pPr>
              <w:rPr>
                <w:sz w:val="24"/>
                <w:szCs w:val="24"/>
              </w:rPr>
            </w:pPr>
            <w:r w:rsidRPr="00054400">
              <w:rPr>
                <w:sz w:val="24"/>
                <w:szCs w:val="24"/>
              </w:rPr>
              <w:t>Единства.</w:t>
            </w:r>
          </w:p>
          <w:p w:rsidR="005167BD" w:rsidRPr="00054400" w:rsidRDefault="005167BD" w:rsidP="001C4E31">
            <w:pPr>
              <w:rPr>
                <w:sz w:val="24"/>
                <w:szCs w:val="24"/>
              </w:rPr>
            </w:pPr>
            <w:r w:rsidRPr="00054400">
              <w:rPr>
                <w:sz w:val="24"/>
                <w:szCs w:val="24"/>
              </w:rPr>
              <w:t>3 неделя октября , 2 неделя ноября.</w:t>
            </w:r>
          </w:p>
          <w:p w:rsidR="005167BD" w:rsidRPr="00054400" w:rsidRDefault="005167BD" w:rsidP="001C4E31">
            <w:pPr>
              <w:rPr>
                <w:sz w:val="24"/>
                <w:szCs w:val="24"/>
              </w:rPr>
            </w:pPr>
          </w:p>
        </w:tc>
        <w:tc>
          <w:tcPr>
            <w:tcW w:w="8505" w:type="dxa"/>
          </w:tcPr>
          <w:p w:rsidR="005167BD" w:rsidRPr="00054400" w:rsidRDefault="005167BD" w:rsidP="001C4E31">
            <w:pPr>
              <w:jc w:val="both"/>
              <w:rPr>
                <w:sz w:val="24"/>
                <w:szCs w:val="24"/>
              </w:rPr>
            </w:pPr>
            <w:r w:rsidRPr="00054400">
              <w:rPr>
                <w:sz w:val="24"/>
                <w:szCs w:val="24"/>
              </w:rPr>
              <w:t>Расширять представления детей о родной стране, о государственных праздниках, сообщать детям элементарные сведения о истории России. Углублять и уточнять представления о Родине. Поощрять интерес тетей к событиям, происходящим в стране, воспитывать чувство гордости за её достижения. Закреплять знания о флаге, гербе и гимне России. Расширять представления о Москве – главном городе, столице России, рассказывать о Ю.А. Гагарине и других героях космоса. Воспитывать уважение к людям разной национальности и их обычаем.</w:t>
            </w:r>
          </w:p>
        </w:tc>
        <w:tc>
          <w:tcPr>
            <w:tcW w:w="3969" w:type="dxa"/>
          </w:tcPr>
          <w:p w:rsidR="005167BD" w:rsidRPr="00054400" w:rsidRDefault="005167BD" w:rsidP="001C4E31">
            <w:pPr>
              <w:rPr>
                <w:sz w:val="24"/>
                <w:szCs w:val="24"/>
              </w:rPr>
            </w:pPr>
            <w:r w:rsidRPr="00054400">
              <w:rPr>
                <w:sz w:val="24"/>
                <w:szCs w:val="24"/>
              </w:rPr>
              <w:t>День народного единства.</w:t>
            </w:r>
          </w:p>
          <w:p w:rsidR="005167BD" w:rsidRPr="00054400" w:rsidRDefault="005167BD" w:rsidP="001C4E31">
            <w:pPr>
              <w:rPr>
                <w:sz w:val="24"/>
                <w:szCs w:val="24"/>
              </w:rPr>
            </w:pPr>
            <w:r w:rsidRPr="00054400">
              <w:rPr>
                <w:sz w:val="24"/>
                <w:szCs w:val="24"/>
              </w:rPr>
              <w:t>Выставка детского творчества.</w:t>
            </w:r>
          </w:p>
          <w:p w:rsidR="005167BD" w:rsidRPr="00054400" w:rsidRDefault="005167BD" w:rsidP="001C4E31">
            <w:pPr>
              <w:rPr>
                <w:sz w:val="24"/>
                <w:szCs w:val="24"/>
              </w:rPr>
            </w:pPr>
          </w:p>
        </w:tc>
      </w:tr>
      <w:tr w:rsidR="005167BD" w:rsidRPr="005167BD" w:rsidTr="005167BD">
        <w:tc>
          <w:tcPr>
            <w:tcW w:w="2518" w:type="dxa"/>
          </w:tcPr>
          <w:p w:rsidR="005167BD" w:rsidRPr="00054400" w:rsidRDefault="005167BD" w:rsidP="001C4E31">
            <w:pPr>
              <w:rPr>
                <w:sz w:val="24"/>
                <w:szCs w:val="24"/>
              </w:rPr>
            </w:pPr>
            <w:r w:rsidRPr="00054400">
              <w:rPr>
                <w:sz w:val="24"/>
                <w:szCs w:val="24"/>
              </w:rPr>
              <w:t>Новогодний праздник</w:t>
            </w:r>
          </w:p>
          <w:p w:rsidR="005167BD" w:rsidRPr="00054400" w:rsidRDefault="005167BD" w:rsidP="001C4E31">
            <w:pPr>
              <w:rPr>
                <w:sz w:val="24"/>
                <w:szCs w:val="24"/>
              </w:rPr>
            </w:pPr>
            <w:r w:rsidRPr="00054400">
              <w:rPr>
                <w:sz w:val="24"/>
                <w:szCs w:val="24"/>
              </w:rPr>
              <w:t>( 3неделя ноября-4 неделя декабря.)</w:t>
            </w:r>
          </w:p>
        </w:tc>
        <w:tc>
          <w:tcPr>
            <w:tcW w:w="8505" w:type="dxa"/>
          </w:tcPr>
          <w:p w:rsidR="005167BD" w:rsidRPr="00054400" w:rsidRDefault="005167BD" w:rsidP="001C4E31">
            <w:pPr>
              <w:jc w:val="both"/>
              <w:rPr>
                <w:sz w:val="24"/>
                <w:szCs w:val="24"/>
              </w:rPr>
            </w:pPr>
            <w:r w:rsidRPr="00054400">
              <w:rPr>
                <w:sz w:val="24"/>
                <w:szCs w:val="24"/>
              </w:rPr>
              <w:t>Привлекать детей к активному и разнообразному участию в подготовке к празднику и его проведению. Знакомить с основами праздничной культуры. Формировать эмоционально положительное отношение к предстоящему празднику, желание активно участвовать в его подготовке. Продолжать знакомить с традициями празднования Нового года в различных странах.</w:t>
            </w:r>
          </w:p>
        </w:tc>
        <w:tc>
          <w:tcPr>
            <w:tcW w:w="3969" w:type="dxa"/>
          </w:tcPr>
          <w:p w:rsidR="005167BD" w:rsidRPr="00054400" w:rsidRDefault="005167BD" w:rsidP="001C4E31">
            <w:pPr>
              <w:rPr>
                <w:sz w:val="24"/>
                <w:szCs w:val="24"/>
              </w:rPr>
            </w:pPr>
            <w:r w:rsidRPr="00054400">
              <w:rPr>
                <w:sz w:val="24"/>
                <w:szCs w:val="24"/>
              </w:rPr>
              <w:t>Праздник «Новый год»</w:t>
            </w:r>
          </w:p>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Зима</w:t>
            </w:r>
          </w:p>
          <w:p w:rsidR="005167BD" w:rsidRPr="00054400" w:rsidRDefault="005167BD" w:rsidP="001C4E31">
            <w:pPr>
              <w:rPr>
                <w:sz w:val="24"/>
                <w:szCs w:val="24"/>
              </w:rPr>
            </w:pPr>
            <w:r w:rsidRPr="00054400">
              <w:rPr>
                <w:sz w:val="24"/>
                <w:szCs w:val="24"/>
              </w:rPr>
              <w:t>(1-4 недели января).</w:t>
            </w:r>
          </w:p>
        </w:tc>
        <w:tc>
          <w:tcPr>
            <w:tcW w:w="8505" w:type="dxa"/>
          </w:tcPr>
          <w:p w:rsidR="005167BD" w:rsidRPr="00054400" w:rsidRDefault="005167BD" w:rsidP="001C4E31">
            <w:pPr>
              <w:jc w:val="both"/>
              <w:rPr>
                <w:sz w:val="24"/>
                <w:szCs w:val="24"/>
              </w:rPr>
            </w:pPr>
            <w:r w:rsidRPr="00054400">
              <w:rPr>
                <w:sz w:val="24"/>
                <w:szCs w:val="24"/>
              </w:rPr>
              <w:t>Продолжать знакомить с зимой, зимними видами спорта. Расширять и обогащать знания об особенностях зимней природы (холода, заморозки, снегопады, сильные ветра)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экспериментирования с водой и льдом. Продолжать знакомить с природой Арктики и Антарктики. Формировать представления об особенностях зимы в разных широтах и полушариях земли.</w:t>
            </w:r>
          </w:p>
          <w:p w:rsidR="005167BD" w:rsidRPr="00054400" w:rsidRDefault="005167BD" w:rsidP="001C4E31">
            <w:pPr>
              <w:jc w:val="both"/>
              <w:rPr>
                <w:sz w:val="24"/>
                <w:szCs w:val="24"/>
              </w:rPr>
            </w:pPr>
          </w:p>
        </w:tc>
        <w:tc>
          <w:tcPr>
            <w:tcW w:w="3969" w:type="dxa"/>
          </w:tcPr>
          <w:p w:rsidR="005167BD" w:rsidRPr="00054400" w:rsidRDefault="005167BD" w:rsidP="001C4E31">
            <w:pPr>
              <w:rPr>
                <w:sz w:val="24"/>
                <w:szCs w:val="24"/>
              </w:rPr>
            </w:pPr>
            <w:r w:rsidRPr="00054400">
              <w:rPr>
                <w:sz w:val="24"/>
                <w:szCs w:val="24"/>
              </w:rPr>
              <w:t>Праздник «Зима»</w:t>
            </w:r>
          </w:p>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День защитника Отечества</w:t>
            </w:r>
          </w:p>
          <w:p w:rsidR="005167BD" w:rsidRPr="00054400" w:rsidRDefault="005167BD" w:rsidP="001C4E31">
            <w:pPr>
              <w:rPr>
                <w:sz w:val="24"/>
                <w:szCs w:val="24"/>
              </w:rPr>
            </w:pPr>
            <w:r w:rsidRPr="00054400">
              <w:rPr>
                <w:sz w:val="24"/>
                <w:szCs w:val="24"/>
              </w:rPr>
              <w:t>(1-3 недели февраля)</w:t>
            </w:r>
          </w:p>
        </w:tc>
        <w:tc>
          <w:tcPr>
            <w:tcW w:w="8505" w:type="dxa"/>
          </w:tcPr>
          <w:p w:rsidR="005167BD" w:rsidRPr="00054400" w:rsidRDefault="005167BD" w:rsidP="001C4E31">
            <w:pPr>
              <w:jc w:val="both"/>
              <w:rPr>
                <w:sz w:val="24"/>
                <w:szCs w:val="24"/>
              </w:rPr>
            </w:pPr>
            <w:r w:rsidRPr="00054400">
              <w:rPr>
                <w:sz w:val="24"/>
                <w:szCs w:val="24"/>
              </w:rPr>
              <w:t xml:space="preserve"> Расширять представления детей о Российской  армии. Рассказывать о трудной, но почетной обязанности защищать Родину. Знакомить детей с «военными» профессиями (солдат, танкист, летчик, моряк и т.д.) с военной техникой (танк, самолет, военный крейсер); с флагом России. Воспитывать любовь к Родине.</w:t>
            </w:r>
          </w:p>
          <w:p w:rsidR="005167BD" w:rsidRPr="00054400" w:rsidRDefault="005167BD" w:rsidP="001C4E31">
            <w:pPr>
              <w:jc w:val="both"/>
              <w:rPr>
                <w:sz w:val="24"/>
                <w:szCs w:val="24"/>
              </w:rPr>
            </w:pPr>
            <w:r w:rsidRPr="00054400">
              <w:rPr>
                <w:sz w:val="24"/>
                <w:szCs w:val="24"/>
              </w:rPr>
              <w:t xml:space="preserve">Осуществлять гендерное воспитание (формировать у мальчиков стремление  быть сильными, смелыми, стать защитниками Родины; воспитание в девочках </w:t>
            </w:r>
            <w:r w:rsidRPr="00054400">
              <w:rPr>
                <w:sz w:val="24"/>
                <w:szCs w:val="24"/>
              </w:rPr>
              <w:lastRenderedPageBreak/>
              <w:t>уважения к мальчикам как будущим защитникам Родины).</w:t>
            </w:r>
          </w:p>
        </w:tc>
        <w:tc>
          <w:tcPr>
            <w:tcW w:w="3969" w:type="dxa"/>
          </w:tcPr>
          <w:p w:rsidR="005167BD" w:rsidRPr="00054400" w:rsidRDefault="005167BD" w:rsidP="001C4E31">
            <w:pPr>
              <w:rPr>
                <w:sz w:val="24"/>
                <w:szCs w:val="24"/>
              </w:rPr>
            </w:pPr>
            <w:r w:rsidRPr="00054400">
              <w:rPr>
                <w:sz w:val="24"/>
                <w:szCs w:val="24"/>
              </w:rPr>
              <w:lastRenderedPageBreak/>
              <w:t>Праздник посвященный дню защитников отечества.</w:t>
            </w:r>
          </w:p>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lastRenderedPageBreak/>
              <w:t>8Марта</w:t>
            </w:r>
          </w:p>
          <w:p w:rsidR="005167BD" w:rsidRPr="00054400" w:rsidRDefault="005167BD" w:rsidP="001C4E31">
            <w:pPr>
              <w:rPr>
                <w:sz w:val="24"/>
                <w:szCs w:val="24"/>
              </w:rPr>
            </w:pPr>
            <w:r w:rsidRPr="00054400">
              <w:rPr>
                <w:sz w:val="24"/>
                <w:szCs w:val="24"/>
              </w:rPr>
              <w:t>(4 неделя февраля-1 неделя марта.)</w:t>
            </w:r>
          </w:p>
        </w:tc>
        <w:tc>
          <w:tcPr>
            <w:tcW w:w="8505" w:type="dxa"/>
          </w:tcPr>
          <w:p w:rsidR="005167BD" w:rsidRPr="00054400" w:rsidRDefault="005167BD" w:rsidP="001C4E31">
            <w:pPr>
              <w:jc w:val="both"/>
              <w:rPr>
                <w:sz w:val="24"/>
                <w:szCs w:val="24"/>
              </w:rPr>
            </w:pPr>
            <w:r w:rsidRPr="00054400">
              <w:rPr>
                <w:sz w:val="24"/>
                <w:szCs w:val="24"/>
              </w:rPr>
              <w:t>Организовывать все виды детской деятельности (игровой, коммуникативной, трудовой, познавательно-исследовательской, продуктивной, музыкально- художественной чтения). Вокруг темы семьи, любви к маме, бабушке.</w:t>
            </w:r>
          </w:p>
          <w:p w:rsidR="005167BD" w:rsidRPr="00054400" w:rsidRDefault="005167BD" w:rsidP="001C4E31">
            <w:pPr>
              <w:jc w:val="both"/>
              <w:rPr>
                <w:sz w:val="24"/>
                <w:szCs w:val="24"/>
              </w:rPr>
            </w:pPr>
            <w:r w:rsidRPr="00054400">
              <w:rPr>
                <w:sz w:val="24"/>
                <w:szCs w:val="24"/>
              </w:rPr>
              <w:t>Воспитывать уважение к воспитателям и другим сотрудникам детского сада.</w:t>
            </w:r>
          </w:p>
          <w:p w:rsidR="005167BD" w:rsidRPr="00054400" w:rsidRDefault="005167BD" w:rsidP="001C4E31">
            <w:pPr>
              <w:jc w:val="both"/>
              <w:rPr>
                <w:sz w:val="24"/>
                <w:szCs w:val="24"/>
              </w:rPr>
            </w:pPr>
            <w:r w:rsidRPr="00054400">
              <w:rPr>
                <w:sz w:val="24"/>
                <w:szCs w:val="24"/>
              </w:rPr>
              <w:t>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Привлекать детей к изготовлению подарков маме, бабушке, воспитателю. Воспитывать бережное и чутко е отношение к самым близким людям, формировать потребность радовать близких добрыми делами.</w:t>
            </w:r>
          </w:p>
        </w:tc>
        <w:tc>
          <w:tcPr>
            <w:tcW w:w="3969" w:type="dxa"/>
          </w:tcPr>
          <w:p w:rsidR="005167BD" w:rsidRPr="00054400" w:rsidRDefault="005167BD" w:rsidP="001C4E31">
            <w:pPr>
              <w:rPr>
                <w:sz w:val="24"/>
                <w:szCs w:val="24"/>
              </w:rPr>
            </w:pPr>
            <w:r w:rsidRPr="00054400">
              <w:rPr>
                <w:sz w:val="24"/>
                <w:szCs w:val="24"/>
              </w:rPr>
              <w:t>Праздник 8 марта. 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Знакомство с народной культурой и традициями(2-4неделя марта).</w:t>
            </w:r>
          </w:p>
        </w:tc>
        <w:tc>
          <w:tcPr>
            <w:tcW w:w="8505" w:type="dxa"/>
          </w:tcPr>
          <w:p w:rsidR="005167BD" w:rsidRPr="00054400" w:rsidRDefault="005167BD" w:rsidP="001C4E31">
            <w:pPr>
              <w:jc w:val="both"/>
              <w:rPr>
                <w:sz w:val="24"/>
                <w:szCs w:val="24"/>
              </w:rPr>
            </w:pPr>
            <w:r w:rsidRPr="00054400">
              <w:rPr>
                <w:sz w:val="24"/>
                <w:szCs w:val="24"/>
              </w:rPr>
              <w:t xml:space="preserve"> Знакомить с народными традициями и обычаями. Расширять представления  об искусстве, традициях и обычаях народов России. Продолжать знакомить детей с народными песнями, плясками, расширять представление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любовь и бережное отношение к произведениям искусства.</w:t>
            </w:r>
          </w:p>
        </w:tc>
        <w:tc>
          <w:tcPr>
            <w:tcW w:w="3969" w:type="dxa"/>
          </w:tcPr>
          <w:p w:rsidR="005167BD" w:rsidRPr="00054400" w:rsidRDefault="005167BD" w:rsidP="001C4E31">
            <w:pPr>
              <w:rPr>
                <w:sz w:val="24"/>
                <w:szCs w:val="24"/>
              </w:rPr>
            </w:pPr>
            <w:r w:rsidRPr="00054400">
              <w:rPr>
                <w:sz w:val="24"/>
                <w:szCs w:val="24"/>
              </w:rPr>
              <w:t>Фольклорный праздник, 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Весна</w:t>
            </w:r>
          </w:p>
          <w:p w:rsidR="005167BD" w:rsidRPr="00054400" w:rsidRDefault="005167BD" w:rsidP="001C4E31">
            <w:pPr>
              <w:rPr>
                <w:sz w:val="24"/>
                <w:szCs w:val="24"/>
              </w:rPr>
            </w:pPr>
            <w:r w:rsidRPr="00054400">
              <w:rPr>
                <w:sz w:val="24"/>
                <w:szCs w:val="24"/>
              </w:rPr>
              <w:t>(1-2 неделя апреля)</w:t>
            </w:r>
          </w:p>
        </w:tc>
        <w:tc>
          <w:tcPr>
            <w:tcW w:w="8505" w:type="dxa"/>
          </w:tcPr>
          <w:p w:rsidR="005167BD" w:rsidRPr="00054400" w:rsidRDefault="005167BD" w:rsidP="001C4E31">
            <w:pPr>
              <w:jc w:val="both"/>
              <w:rPr>
                <w:sz w:val="24"/>
                <w:szCs w:val="24"/>
              </w:rPr>
            </w:pPr>
            <w:r w:rsidRPr="00054400">
              <w:rPr>
                <w:sz w:val="24"/>
                <w:szCs w:val="24"/>
              </w:rPr>
              <w:t xml:space="preserve">Формировать у детей обобщенные представления у детей о весне, приспособленности растений и животных к изменениям в природе. Расширять знания о характерных признаках весны (о прилёте птиц, о связи между явлениями живой и неживой природы и сезонными видами труда).  </w:t>
            </w:r>
          </w:p>
        </w:tc>
        <w:tc>
          <w:tcPr>
            <w:tcW w:w="3969" w:type="dxa"/>
          </w:tcPr>
          <w:p w:rsidR="005167BD" w:rsidRPr="00054400" w:rsidRDefault="005167BD" w:rsidP="001C4E31">
            <w:pPr>
              <w:rPr>
                <w:sz w:val="24"/>
                <w:szCs w:val="24"/>
              </w:rPr>
            </w:pPr>
            <w:r w:rsidRPr="00054400">
              <w:rPr>
                <w:sz w:val="24"/>
                <w:szCs w:val="24"/>
              </w:rPr>
              <w:t>Праздник  «Весна»</w:t>
            </w:r>
          </w:p>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День Победы</w:t>
            </w:r>
          </w:p>
          <w:p w:rsidR="005167BD" w:rsidRPr="00054400" w:rsidRDefault="005167BD" w:rsidP="001C4E31">
            <w:pPr>
              <w:rPr>
                <w:sz w:val="24"/>
                <w:szCs w:val="24"/>
              </w:rPr>
            </w:pPr>
            <w:r w:rsidRPr="00054400">
              <w:rPr>
                <w:sz w:val="24"/>
                <w:szCs w:val="24"/>
              </w:rPr>
              <w:t>( 3,4 неделя апреля-1 неделя мая)</w:t>
            </w:r>
          </w:p>
        </w:tc>
        <w:tc>
          <w:tcPr>
            <w:tcW w:w="8505" w:type="dxa"/>
          </w:tcPr>
          <w:p w:rsidR="005167BD" w:rsidRPr="00054400" w:rsidRDefault="005167BD" w:rsidP="001C4E31">
            <w:pPr>
              <w:jc w:val="both"/>
              <w:rPr>
                <w:sz w:val="24"/>
                <w:szCs w:val="24"/>
              </w:rPr>
            </w:pPr>
            <w:r w:rsidRPr="00054400">
              <w:rPr>
                <w:sz w:val="24"/>
                <w:szCs w:val="24"/>
              </w:rPr>
              <w:t>Осуществлять патриотическое воспитание. Воспитывать любовь к Родине, знакомить с памятниками героям Великой Отечественной войны. Рассказывать детям о воинских наградах  дедушек, бабушек. Рассказывать о преемственности поколений Защитников Родины (от былинных богатырей до ВОВ). Формировать представление о празднике посвященном Дню Победы.</w:t>
            </w:r>
          </w:p>
        </w:tc>
        <w:tc>
          <w:tcPr>
            <w:tcW w:w="3969" w:type="dxa"/>
          </w:tcPr>
          <w:p w:rsidR="005167BD" w:rsidRPr="00054400" w:rsidRDefault="005167BD" w:rsidP="001C4E31">
            <w:pPr>
              <w:rPr>
                <w:sz w:val="24"/>
                <w:szCs w:val="24"/>
              </w:rPr>
            </w:pPr>
            <w:r w:rsidRPr="00054400">
              <w:rPr>
                <w:sz w:val="24"/>
                <w:szCs w:val="24"/>
              </w:rPr>
              <w:t>Праздник посвященный Дню Победы.</w:t>
            </w:r>
          </w:p>
          <w:p w:rsidR="005167BD" w:rsidRPr="00054400" w:rsidRDefault="005167BD" w:rsidP="001C4E31">
            <w:pPr>
              <w:rPr>
                <w:sz w:val="24"/>
                <w:szCs w:val="24"/>
              </w:rPr>
            </w:pPr>
            <w:r w:rsidRPr="00054400">
              <w:rPr>
                <w:sz w:val="24"/>
                <w:szCs w:val="24"/>
              </w:rPr>
              <w:t>Выставка детского творчества.</w:t>
            </w:r>
          </w:p>
        </w:tc>
      </w:tr>
      <w:tr w:rsidR="005167BD" w:rsidRPr="005167BD" w:rsidTr="005167BD">
        <w:tc>
          <w:tcPr>
            <w:tcW w:w="2518" w:type="dxa"/>
          </w:tcPr>
          <w:p w:rsidR="005167BD" w:rsidRPr="00054400" w:rsidRDefault="005167BD" w:rsidP="001C4E31">
            <w:pPr>
              <w:rPr>
                <w:sz w:val="24"/>
                <w:szCs w:val="24"/>
              </w:rPr>
            </w:pPr>
            <w:r w:rsidRPr="00054400">
              <w:rPr>
                <w:sz w:val="24"/>
                <w:szCs w:val="24"/>
              </w:rPr>
              <w:t xml:space="preserve"> До свидания, детский сад! Здравствуй, школа</w:t>
            </w:r>
          </w:p>
          <w:p w:rsidR="005167BD" w:rsidRPr="00054400" w:rsidRDefault="005167BD" w:rsidP="001C4E31">
            <w:pPr>
              <w:rPr>
                <w:sz w:val="24"/>
                <w:szCs w:val="24"/>
              </w:rPr>
            </w:pPr>
            <w:r w:rsidRPr="00054400">
              <w:rPr>
                <w:sz w:val="24"/>
                <w:szCs w:val="24"/>
              </w:rPr>
              <w:t>(1-4 неделя мая.)</w:t>
            </w:r>
          </w:p>
        </w:tc>
        <w:tc>
          <w:tcPr>
            <w:tcW w:w="8505" w:type="dxa"/>
          </w:tcPr>
          <w:p w:rsidR="005167BD" w:rsidRPr="00054400" w:rsidRDefault="005167BD" w:rsidP="001C4E31">
            <w:pPr>
              <w:jc w:val="both"/>
              <w:rPr>
                <w:sz w:val="24"/>
                <w:szCs w:val="24"/>
              </w:rPr>
            </w:pPr>
            <w:r w:rsidRPr="00054400">
              <w:rPr>
                <w:sz w:val="24"/>
                <w:szCs w:val="24"/>
              </w:rPr>
              <w:t>Организовывать все виды детской деятельности (игровой, коммуникативной, трудовой, познавательно- исследовательской, музыкально – художественной, чтения) вокруг темы прощания с детским садом и поступления в школу, формировать эмоционально положительное отношение к предстоящему поступлению в школу.</w:t>
            </w:r>
          </w:p>
        </w:tc>
        <w:tc>
          <w:tcPr>
            <w:tcW w:w="3969" w:type="dxa"/>
          </w:tcPr>
          <w:p w:rsidR="005167BD" w:rsidRPr="00054400" w:rsidRDefault="005167BD" w:rsidP="001C4E31">
            <w:pPr>
              <w:rPr>
                <w:sz w:val="24"/>
                <w:szCs w:val="24"/>
              </w:rPr>
            </w:pPr>
            <w:r w:rsidRPr="00054400">
              <w:rPr>
                <w:sz w:val="24"/>
                <w:szCs w:val="24"/>
              </w:rPr>
              <w:t>Праздник   «До свидания, детский сад».</w:t>
            </w:r>
          </w:p>
        </w:tc>
      </w:tr>
      <w:tr w:rsidR="005167BD" w:rsidRPr="005167BD" w:rsidTr="005167BD">
        <w:tc>
          <w:tcPr>
            <w:tcW w:w="2518" w:type="dxa"/>
          </w:tcPr>
          <w:p w:rsidR="005167BD" w:rsidRPr="00054400" w:rsidRDefault="005167BD" w:rsidP="001C4E31">
            <w:pPr>
              <w:rPr>
                <w:sz w:val="24"/>
                <w:szCs w:val="24"/>
              </w:rPr>
            </w:pPr>
          </w:p>
        </w:tc>
        <w:tc>
          <w:tcPr>
            <w:tcW w:w="8505" w:type="dxa"/>
          </w:tcPr>
          <w:p w:rsidR="005167BD" w:rsidRPr="00054400" w:rsidRDefault="005167BD" w:rsidP="001C4E31">
            <w:pPr>
              <w:jc w:val="both"/>
              <w:rPr>
                <w:sz w:val="24"/>
                <w:szCs w:val="24"/>
              </w:rPr>
            </w:pPr>
            <w:r w:rsidRPr="00054400">
              <w:rPr>
                <w:sz w:val="24"/>
                <w:szCs w:val="24"/>
              </w:rPr>
              <w:t>В летний период детский сад работает в каникулярном режиме (1Неделя июня-3 неделя августа.)</w:t>
            </w:r>
          </w:p>
        </w:tc>
        <w:tc>
          <w:tcPr>
            <w:tcW w:w="3969" w:type="dxa"/>
          </w:tcPr>
          <w:p w:rsidR="005167BD" w:rsidRPr="00054400" w:rsidRDefault="005167BD" w:rsidP="001C4E31">
            <w:pPr>
              <w:rPr>
                <w:sz w:val="24"/>
                <w:szCs w:val="24"/>
              </w:rPr>
            </w:pPr>
          </w:p>
        </w:tc>
      </w:tr>
    </w:tbl>
    <w:p w:rsidR="005167BD" w:rsidRPr="009C0C2A" w:rsidRDefault="005167BD" w:rsidP="005167BD">
      <w:pPr>
        <w:spacing w:after="0" w:line="240" w:lineRule="auto"/>
        <w:jc w:val="center"/>
        <w:rPr>
          <w:rFonts w:ascii="Times New Roman" w:hAnsi="Times New Roman" w:cs="Times New Roman"/>
          <w:b/>
          <w:sz w:val="24"/>
          <w:szCs w:val="24"/>
        </w:rPr>
      </w:pPr>
    </w:p>
    <w:p w:rsidR="009C0C2A" w:rsidRDefault="009C0C2A" w:rsidP="005167BD">
      <w:pPr>
        <w:spacing w:after="0" w:line="240" w:lineRule="auto"/>
        <w:ind w:firstLine="567"/>
        <w:jc w:val="center"/>
        <w:rPr>
          <w:rFonts w:ascii="Times New Roman" w:hAnsi="Times New Roman" w:cs="Times New Roman"/>
          <w:b/>
          <w:sz w:val="24"/>
          <w:szCs w:val="24"/>
        </w:rPr>
      </w:pPr>
    </w:p>
    <w:p w:rsidR="005167BD" w:rsidRPr="005167BD" w:rsidRDefault="0087338F" w:rsidP="005167BD">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lastRenderedPageBreak/>
        <w:t>3.4</w:t>
      </w:r>
      <w:r w:rsidR="005167BD" w:rsidRPr="005167BD">
        <w:rPr>
          <w:rFonts w:ascii="Times New Roman" w:hAnsi="Times New Roman" w:cs="Times New Roman"/>
          <w:b/>
          <w:sz w:val="24"/>
          <w:szCs w:val="24"/>
        </w:rPr>
        <w:t xml:space="preserve"> Особенности традиционных событий, праздников, мероприятий, сложившихся в ДОУ</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Культурно - досуговая деятельность – важная часть системы организации жизни детей и взрослых в детском саду, которая имеет широкий спектр влияния на образование и развитие ребёнка и основывается на традициях дошкольного учреждения.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Традиции направлены на сплочение участников образовательного процесса (детей, родителей, педагогов), стремление объединиться и разнообразить свою жизнь, эмоционально её украсить, внести позитивные моменты, связанные со значимым событием, памятью о добрых делах. Традиции помогают воспитанникам освоить ценности коллектива, способствуют чувству сопричастности сообществу людей, учат прогнозировать развитие событий и выбирать способы действия.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Культурно - досуговая деятельность предполагает освоение человеком мира культуры. Побудительными моментами для неё служат культурные потребности личности в познании, творчестве, общении, общественной деятельности, спорте, различного рода игровых занятиях.</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Досуг как деятельность предназначен для интеллектуального, физического, социального развития и активного отдыха людей. В МБДОУ «Савалеевский детский сад Ромашка» мероприятия досуга организуются в различных формах:</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праздники и развлечения различной тематики;</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выставки детского творчества, совместного творчества детей, педагогов и родителей;</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спортивные и познавательные досуги, в том числе проводимые совместно с родителями (другими членами семей воспитанников);</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творческие проекты, площадки, мастерские и пр.</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Содержание праздников и культурных практик в целом планируется педагогами (воспитателями, музыкальными руководителями, инструктором по физкультуре, другими специалистами) совместно, исходя из текущей работы, времени года, пожеланий родителей, содержания образовательных областей ООП ДО.</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 xml:space="preserve">Традиционными мероприятиями стали: </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«Праздник Осени»</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празднование татарских национальных праздников –  Нардуган, Нәүрүз, Сөмбелә, Карга баткасы, Сабантуй.</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xml:space="preserve"> - праздничные мероприятия в преддверии Нового года, </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xml:space="preserve">- музыкально-спортивные развлечения к Дню Защитника Отечества, </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xml:space="preserve">- концерты дошкольников к Международному женскому дню 8 марта, </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выпускные вечера для детей подготовительных групп.</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В различных формах ежегодно планируется ряд мероприятий к следующим  календарным датам:</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знаний» (1 сентября),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дошкольного работника» (27 сентября),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матери» (последнее воскресенье ноября),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Победы»  (9 мая),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семьи»  (15 мая),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защиты детей»  (1 июня),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 «День памяти и скорби» (22 июня),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lastRenderedPageBreak/>
        <w:tab/>
        <w:t xml:space="preserve">В рамках работы по приоритетному направлению - физкультурно - оздоровительная работа – ежегодно проводится ряд мероприятий «Недели здоровья». </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На группах имеются свои традиции:</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Игровые программы для именинников («День Рожденья только раз в году»);</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Украшение групп к Новому Году совместно с родителями;</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 xml:space="preserve"> Регулярное предоставление фото- и видеоматериалов о жизни детей в группе (Фотовыставки:«Мы живем в детском саду», «Семейные секреты здоровья», «Наш любимый детский сад!»,  «Выходной с пользой», «Наша дружная семья» и др.);</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Оформление выставки совместных семейных творческих работ («Цветочная поляна», «Умелые руки не знают скуки», «Осенний вернисаж», «Зимняя сказка и др»);</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Семейные праздники «Веселые посиделки» (по временам года, народные игры);</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w:t>
      </w:r>
      <w:r w:rsidRPr="005167BD">
        <w:rPr>
          <w:rFonts w:ascii="Times New Roman" w:hAnsi="Times New Roman" w:cs="Times New Roman"/>
          <w:sz w:val="24"/>
          <w:szCs w:val="24"/>
        </w:rPr>
        <w:tab/>
        <w:t>Литературные чтения « Поэты и писатели - детям».</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Развитие культурно - досуговой деятельности дошкольников по интересам позволяет обеспечить каждому ребёнку отдых (пассивный и активный), эмоциональное благополучие, способствует формированию умения занимать себя.</w:t>
      </w:r>
    </w:p>
    <w:p w:rsidR="005167BD" w:rsidRPr="005167BD" w:rsidRDefault="005167BD" w:rsidP="005167BD">
      <w:pPr>
        <w:spacing w:after="0" w:line="240" w:lineRule="auto"/>
        <w:ind w:firstLine="567"/>
        <w:rPr>
          <w:rFonts w:ascii="Times New Roman" w:hAnsi="Times New Roman" w:cs="Times New Roman"/>
          <w:sz w:val="24"/>
          <w:szCs w:val="24"/>
        </w:rPr>
      </w:pPr>
      <w:r w:rsidRPr="005167BD">
        <w:rPr>
          <w:rFonts w:ascii="Times New Roman" w:hAnsi="Times New Roman" w:cs="Times New Roman"/>
          <w:sz w:val="24"/>
          <w:szCs w:val="24"/>
        </w:rPr>
        <w:tab/>
        <w:t xml:space="preserve">В программе «От рождения до школы» Н. Е. Вераксы, Т.С.Комаровой, М. А. Васильевой в разделе «Культурно - досуговая деятельность (особенности традиционных событий, праздников, мероприятий» подробно обозначены задачи педагога по организации досуга детей для каждой возрастной группы. </w:t>
      </w:r>
    </w:p>
    <w:p w:rsidR="005167BD" w:rsidRPr="009C0C2A" w:rsidRDefault="005167BD" w:rsidP="00A577EE">
      <w:pPr>
        <w:spacing w:after="0" w:line="240" w:lineRule="auto"/>
        <w:rPr>
          <w:rFonts w:ascii="Times New Roman" w:hAnsi="Times New Roman" w:cs="Times New Roman"/>
          <w:sz w:val="24"/>
          <w:szCs w:val="24"/>
        </w:rPr>
      </w:pPr>
    </w:p>
    <w:p w:rsidR="005167BD" w:rsidRPr="00454562" w:rsidRDefault="005167BD" w:rsidP="005167BD">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i/>
          <w:iCs/>
          <w:sz w:val="24"/>
          <w:szCs w:val="24"/>
          <w:u w:val="single"/>
        </w:rPr>
        <w:t>Часть, формируемая участниками образовательных отношений</w:t>
      </w:r>
    </w:p>
    <w:p w:rsidR="005167BD" w:rsidRPr="005167BD" w:rsidRDefault="005167BD" w:rsidP="005167BD">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i/>
          <w:iCs/>
          <w:sz w:val="24"/>
          <w:szCs w:val="24"/>
        </w:rPr>
        <w:t>Наиболее доступные детям по содержанию, форме воплощения, эмоциональной насыщенности компоненты национального воспитания – это устное народное творчество, музыкальное народное творчество, народные игры, праздники, декоративно-прикладное искусство, традиции, обычаи. Народное творчество богато ритмами и повторами, оно несет в себе конкретные образы, краски, доступно интересно ребенку, что является основой для пробуждения и упрочения эмоционально положительного отношения детей к нему. Ценность народного искусства определяется еще и тем, что оно воздействует на чувства ребенка благодаря средствам выразительности, и это воздействие носит естественный, ненасильственный характер. В силу этого оно доступно детям с разным уровнем развития, и каждый ребенок получает от этого удовольствие и эмоциональный заряд. Оно привлекает внимание детей, и поэтому на основе выделения элементов народного искусства, композиции, его можно использовать для развития ребенка: восприятия эстетического отношения и эстетической оценки, то есть, воздействуя на чувственную сферу ребенка, народное искусство стимулирует развитие творческих способностей личности. Одним из основных компонентов, составляющих культуру народа, является праздник. Праздничная культура имеет свою специфику, несет в себе колорит народа.</w:t>
      </w:r>
    </w:p>
    <w:p w:rsidR="005167BD" w:rsidRPr="005167BD" w:rsidRDefault="005167BD" w:rsidP="005167BD">
      <w:pPr>
        <w:spacing w:after="0" w:line="240" w:lineRule="auto"/>
        <w:ind w:right="160" w:firstLine="567"/>
        <w:rPr>
          <w:rFonts w:ascii="Times New Roman" w:hAnsi="Times New Roman" w:cs="Times New Roman"/>
          <w:sz w:val="24"/>
          <w:szCs w:val="24"/>
        </w:rPr>
      </w:pPr>
      <w:r w:rsidRPr="00054400">
        <w:rPr>
          <w:rFonts w:ascii="Times New Roman" w:eastAsia="Times New Roman" w:hAnsi="Times New Roman" w:cs="Times New Roman"/>
          <w:i/>
          <w:iCs/>
          <w:sz w:val="24"/>
          <w:szCs w:val="24"/>
        </w:rPr>
        <w:t>Все жанры, формы и элементы фольклора совокупно используются в нашем ДОУ при проведении досугов и праздников на традиционной основе.</w:t>
      </w:r>
    </w:p>
    <w:p w:rsidR="005167BD" w:rsidRPr="00054400" w:rsidRDefault="005167BD" w:rsidP="005167BD">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b/>
          <w:bCs/>
          <w:i/>
          <w:iCs/>
          <w:sz w:val="24"/>
          <w:szCs w:val="24"/>
        </w:rPr>
        <w:t>Добрыми традициями дошкольного образовательного учреждения стали мероприятия и праздники:</w:t>
      </w:r>
    </w:p>
    <w:p w:rsidR="005167BD" w:rsidRPr="00054400" w:rsidRDefault="005167BD" w:rsidP="005167BD">
      <w:pPr>
        <w:pStyle w:val="ac"/>
        <w:numPr>
          <w:ilvl w:val="0"/>
          <w:numId w:val="92"/>
        </w:numPr>
        <w:spacing w:before="0"/>
        <w:ind w:left="0" w:firstLine="567"/>
        <w:rPr>
          <w:i/>
          <w:sz w:val="24"/>
          <w:szCs w:val="24"/>
          <w:lang w:val="ru-RU"/>
        </w:rPr>
      </w:pPr>
      <w:r w:rsidRPr="00054400">
        <w:rPr>
          <w:i/>
          <w:sz w:val="24"/>
          <w:szCs w:val="24"/>
          <w:lang w:val="ru-RU"/>
        </w:rPr>
        <w:t>постановка сказок на татарском языке;</w:t>
      </w:r>
    </w:p>
    <w:p w:rsidR="005167BD" w:rsidRPr="00054400" w:rsidRDefault="005167BD" w:rsidP="005167BD">
      <w:pPr>
        <w:pStyle w:val="ac"/>
        <w:numPr>
          <w:ilvl w:val="0"/>
          <w:numId w:val="92"/>
        </w:numPr>
        <w:spacing w:before="0"/>
        <w:ind w:left="0" w:firstLine="567"/>
        <w:rPr>
          <w:i/>
          <w:sz w:val="24"/>
          <w:szCs w:val="24"/>
          <w:lang w:val="ru-RU"/>
        </w:rPr>
      </w:pPr>
      <w:r w:rsidRPr="00054400">
        <w:rPr>
          <w:i/>
          <w:sz w:val="24"/>
          <w:szCs w:val="24"/>
          <w:lang w:val="ru-RU"/>
        </w:rPr>
        <w:t>музыкальные мероприятия с участием детей и родителей;</w:t>
      </w:r>
    </w:p>
    <w:p w:rsidR="005167BD" w:rsidRPr="00054400" w:rsidRDefault="005167BD" w:rsidP="005167BD">
      <w:pPr>
        <w:pStyle w:val="ac"/>
        <w:numPr>
          <w:ilvl w:val="0"/>
          <w:numId w:val="92"/>
        </w:numPr>
        <w:spacing w:before="0"/>
        <w:ind w:left="0" w:firstLine="567"/>
        <w:rPr>
          <w:i/>
          <w:sz w:val="24"/>
          <w:szCs w:val="24"/>
        </w:rPr>
      </w:pPr>
      <w:r w:rsidRPr="00054400">
        <w:rPr>
          <w:i/>
          <w:sz w:val="24"/>
          <w:szCs w:val="24"/>
        </w:rPr>
        <w:lastRenderedPageBreak/>
        <w:t>празднованиетатарскихнациональныхпраздников</w:t>
      </w:r>
    </w:p>
    <w:p w:rsidR="005167BD" w:rsidRPr="00054400" w:rsidRDefault="005167BD" w:rsidP="005167BD">
      <w:pPr>
        <w:pStyle w:val="ac"/>
        <w:numPr>
          <w:ilvl w:val="0"/>
          <w:numId w:val="92"/>
        </w:numPr>
        <w:spacing w:before="0"/>
        <w:ind w:left="0" w:firstLine="567"/>
        <w:rPr>
          <w:i/>
          <w:sz w:val="24"/>
          <w:szCs w:val="24"/>
        </w:rPr>
      </w:pPr>
      <w:r w:rsidRPr="00054400">
        <w:rPr>
          <w:i/>
          <w:sz w:val="24"/>
          <w:szCs w:val="24"/>
        </w:rPr>
        <w:t>тематическиевыставкисемейноготворчества;</w:t>
      </w:r>
    </w:p>
    <w:p w:rsidR="005167BD" w:rsidRPr="00054400" w:rsidRDefault="005167BD" w:rsidP="005167BD">
      <w:pPr>
        <w:pStyle w:val="ac"/>
        <w:numPr>
          <w:ilvl w:val="0"/>
          <w:numId w:val="92"/>
        </w:numPr>
        <w:spacing w:before="0"/>
        <w:ind w:left="0" w:firstLine="567"/>
        <w:rPr>
          <w:i/>
          <w:sz w:val="24"/>
          <w:szCs w:val="24"/>
        </w:rPr>
      </w:pPr>
      <w:r w:rsidRPr="00054400">
        <w:rPr>
          <w:i/>
          <w:sz w:val="24"/>
          <w:szCs w:val="24"/>
        </w:rPr>
        <w:t>открытыемероприятиядляродителей.</w:t>
      </w:r>
    </w:p>
    <w:p w:rsidR="005167BD" w:rsidRPr="00054400" w:rsidRDefault="005167BD" w:rsidP="005167BD">
      <w:pPr>
        <w:spacing w:after="0" w:line="240" w:lineRule="auto"/>
        <w:rPr>
          <w:rFonts w:ascii="Times New Roman" w:hAnsi="Times New Roman" w:cs="Times New Roman"/>
          <w:i/>
          <w:sz w:val="24"/>
          <w:szCs w:val="24"/>
        </w:rPr>
      </w:pPr>
    </w:p>
    <w:p w:rsidR="005167BD" w:rsidRPr="0087338F" w:rsidRDefault="005167BD" w:rsidP="005167BD">
      <w:pPr>
        <w:spacing w:after="0" w:line="240" w:lineRule="auto"/>
        <w:ind w:right="-699"/>
        <w:jc w:val="center"/>
        <w:rPr>
          <w:rFonts w:ascii="Times New Roman" w:hAnsi="Times New Roman" w:cs="Times New Roman"/>
          <w:sz w:val="24"/>
          <w:szCs w:val="24"/>
        </w:rPr>
      </w:pPr>
      <w:r w:rsidRPr="00054400">
        <w:rPr>
          <w:rFonts w:ascii="Times New Roman" w:eastAsia="Times New Roman" w:hAnsi="Times New Roman" w:cs="Times New Roman"/>
          <w:b/>
          <w:bCs/>
          <w:sz w:val="24"/>
          <w:szCs w:val="24"/>
        </w:rPr>
        <w:t>3.</w:t>
      </w:r>
      <w:r w:rsidR="0087338F">
        <w:rPr>
          <w:rFonts w:ascii="Times New Roman" w:eastAsia="Times New Roman" w:hAnsi="Times New Roman" w:cs="Times New Roman"/>
          <w:b/>
          <w:bCs/>
          <w:sz w:val="24"/>
          <w:szCs w:val="24"/>
        </w:rPr>
        <w:t>5</w:t>
      </w:r>
      <w:r w:rsidRPr="00054400">
        <w:rPr>
          <w:rFonts w:ascii="Times New Roman" w:eastAsia="Times New Roman" w:hAnsi="Times New Roman" w:cs="Times New Roman"/>
          <w:b/>
          <w:bCs/>
          <w:sz w:val="24"/>
          <w:szCs w:val="24"/>
        </w:rPr>
        <w:t xml:space="preserve"> Кадровые условия реализации программы</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МБДОУ «Савалеевский детский сад «Ромашка» реализующая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01.09.2013 г. № 273-ФЗ «Об образовании в Российской Федерации», глава 5, статья 46). </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01.09.2012 г. № 273-ФЗ «Об образовании в Российской Федерации», ст. 2, п. 21.).</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Уровень квалификации руководящих и педагогических работников МБДОУ,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bCs/>
          <w:sz w:val="24"/>
          <w:szCs w:val="24"/>
        </w:rPr>
      </w:pPr>
      <w:r w:rsidRPr="00054400">
        <w:rPr>
          <w:rFonts w:ascii="Times New Roman" w:eastAsia="Calibri" w:hAnsi="Times New Roman" w:cs="Times New Roman"/>
          <w:bCs/>
          <w:sz w:val="24"/>
          <w:szCs w:val="24"/>
        </w:rPr>
        <w:t>Кадровый потенциал:</w:t>
      </w:r>
    </w:p>
    <w:p w:rsidR="005167BD" w:rsidRPr="00054400" w:rsidRDefault="005167BD" w:rsidP="005167BD">
      <w:pPr>
        <w:pStyle w:val="ac"/>
        <w:numPr>
          <w:ilvl w:val="0"/>
          <w:numId w:val="93"/>
        </w:numPr>
        <w:autoSpaceDE w:val="0"/>
        <w:autoSpaceDN w:val="0"/>
        <w:adjustRightInd w:val="0"/>
        <w:spacing w:before="0"/>
        <w:ind w:left="0" w:right="-63" w:firstLine="567"/>
        <w:rPr>
          <w:rFonts w:eastAsia="Calibri"/>
          <w:sz w:val="24"/>
          <w:szCs w:val="24"/>
          <w:lang w:val="ru-RU"/>
        </w:rPr>
      </w:pPr>
      <w:r w:rsidRPr="00054400">
        <w:rPr>
          <w:rFonts w:eastAsia="Calibri"/>
          <w:sz w:val="24"/>
          <w:szCs w:val="24"/>
          <w:lang w:val="ru-RU"/>
        </w:rPr>
        <w:t>обеспеченность педагогическими кадрами (укомплектованность, наличие вакансий) -</w:t>
      </w:r>
    </w:p>
    <w:p w:rsidR="005167BD" w:rsidRPr="00054400" w:rsidRDefault="005167BD" w:rsidP="005167BD">
      <w:pPr>
        <w:autoSpaceDE w:val="0"/>
        <w:autoSpaceDN w:val="0"/>
        <w:adjustRightInd w:val="0"/>
        <w:spacing w:after="0" w:line="240" w:lineRule="auto"/>
        <w:ind w:right="-63" w:firstLine="567"/>
        <w:jc w:val="both"/>
        <w:rPr>
          <w:rFonts w:ascii="Times New Roman" w:eastAsia="Calibri" w:hAnsi="Times New Roman" w:cs="Times New Roman"/>
          <w:sz w:val="24"/>
          <w:szCs w:val="24"/>
        </w:rPr>
      </w:pPr>
      <w:r w:rsidRPr="00054400">
        <w:rPr>
          <w:rFonts w:ascii="Times New Roman" w:eastAsia="Calibri" w:hAnsi="Times New Roman" w:cs="Times New Roman"/>
          <w:sz w:val="24"/>
          <w:szCs w:val="24"/>
        </w:rPr>
        <w:t>укомплектован, вакансий нет;</w:t>
      </w:r>
    </w:p>
    <w:p w:rsidR="005167BD" w:rsidRPr="00054400" w:rsidRDefault="005167BD" w:rsidP="005167BD">
      <w:pPr>
        <w:pStyle w:val="ac"/>
        <w:numPr>
          <w:ilvl w:val="0"/>
          <w:numId w:val="93"/>
        </w:numPr>
        <w:autoSpaceDE w:val="0"/>
        <w:autoSpaceDN w:val="0"/>
        <w:adjustRightInd w:val="0"/>
        <w:spacing w:before="0"/>
        <w:ind w:left="0" w:right="-63" w:firstLine="567"/>
        <w:rPr>
          <w:rFonts w:eastAsia="Calibri"/>
          <w:sz w:val="24"/>
          <w:szCs w:val="24"/>
          <w:lang w:val="ru-RU"/>
        </w:rPr>
      </w:pPr>
      <w:r w:rsidRPr="00054400">
        <w:rPr>
          <w:rFonts w:eastAsia="Calibri"/>
          <w:sz w:val="24"/>
          <w:szCs w:val="24"/>
          <w:lang w:val="ru-RU"/>
        </w:rPr>
        <w:t>средний возраст педагогических работников – 40 лет;</w:t>
      </w:r>
    </w:p>
    <w:p w:rsidR="005167BD" w:rsidRPr="00054400" w:rsidRDefault="005167BD" w:rsidP="005167BD">
      <w:pPr>
        <w:autoSpaceDE w:val="0"/>
        <w:autoSpaceDN w:val="0"/>
        <w:adjustRightInd w:val="0"/>
        <w:spacing w:after="0" w:line="240" w:lineRule="auto"/>
        <w:ind w:right="-63" w:firstLine="567"/>
        <w:jc w:val="both"/>
        <w:rPr>
          <w:rFonts w:ascii="Times New Roman" w:hAnsi="Times New Roman" w:cs="Times New Roman"/>
          <w:sz w:val="24"/>
          <w:szCs w:val="24"/>
        </w:rPr>
      </w:pPr>
      <w:r w:rsidRPr="00054400">
        <w:rPr>
          <w:rFonts w:ascii="Times New Roman" w:eastAsia="Calibri" w:hAnsi="Times New Roman" w:cs="Times New Roman"/>
          <w:sz w:val="24"/>
          <w:szCs w:val="24"/>
        </w:rPr>
        <w:t>В</w:t>
      </w:r>
      <w:r w:rsidRPr="00054400">
        <w:rPr>
          <w:rFonts w:ascii="Times New Roman" w:hAnsi="Times New Roman" w:cs="Times New Roman"/>
          <w:sz w:val="24"/>
          <w:szCs w:val="24"/>
        </w:rPr>
        <w:t xml:space="preserve"> ДОУ работают 2 педаго</w:t>
      </w:r>
      <w:r w:rsidRPr="00054400">
        <w:rPr>
          <w:rFonts w:ascii="Times New Roman" w:hAnsi="Times New Roman" w:cs="Times New Roman"/>
          <w:sz w:val="24"/>
          <w:szCs w:val="24"/>
          <w:lang w:val="tt-RU"/>
        </w:rPr>
        <w:t>га</w:t>
      </w:r>
      <w:r w:rsidRPr="00054400">
        <w:rPr>
          <w:rFonts w:ascii="Times New Roman" w:hAnsi="Times New Roman" w:cs="Times New Roman"/>
          <w:sz w:val="24"/>
          <w:szCs w:val="24"/>
        </w:rPr>
        <w:t>, из которых</w:t>
      </w:r>
      <w:r w:rsidRPr="00054400">
        <w:rPr>
          <w:rFonts w:ascii="Times New Roman" w:hAnsi="Times New Roman" w:cs="Times New Roman"/>
          <w:sz w:val="24"/>
          <w:szCs w:val="24"/>
          <w:lang w:val="tt-RU"/>
        </w:rPr>
        <w:t>100</w:t>
      </w:r>
      <w:r w:rsidRPr="00054400">
        <w:rPr>
          <w:rFonts w:ascii="Times New Roman" w:hAnsi="Times New Roman" w:cs="Times New Roman"/>
          <w:sz w:val="24"/>
          <w:szCs w:val="24"/>
        </w:rPr>
        <w:t xml:space="preserve"> %  имеют высшее образование.</w:t>
      </w:r>
    </w:p>
    <w:p w:rsidR="005167BD" w:rsidRPr="00054400" w:rsidRDefault="005167BD" w:rsidP="005167BD">
      <w:pPr>
        <w:spacing w:after="0" w:line="240" w:lineRule="auto"/>
        <w:ind w:right="932" w:firstLine="567"/>
        <w:jc w:val="both"/>
        <w:rPr>
          <w:rFonts w:ascii="Times New Roman" w:hAnsi="Times New Roman" w:cs="Times New Roman"/>
          <w:sz w:val="24"/>
          <w:szCs w:val="24"/>
        </w:rPr>
      </w:pPr>
      <w:r w:rsidRPr="00054400">
        <w:rPr>
          <w:rFonts w:ascii="Times New Roman" w:hAnsi="Times New Roman" w:cs="Times New Roman"/>
          <w:sz w:val="24"/>
          <w:szCs w:val="24"/>
        </w:rPr>
        <w:t>Квалификационный уровень:</w:t>
      </w:r>
    </w:p>
    <w:tbl>
      <w:tblPr>
        <w:tblW w:w="1247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7"/>
        <w:gridCol w:w="2977"/>
        <w:gridCol w:w="2693"/>
        <w:gridCol w:w="3827"/>
      </w:tblGrid>
      <w:tr w:rsidR="005167BD" w:rsidRPr="00054400" w:rsidTr="005167BD">
        <w:tc>
          <w:tcPr>
            <w:tcW w:w="2977" w:type="dxa"/>
            <w:tcBorders>
              <w:top w:val="single" w:sz="4" w:space="0" w:color="auto"/>
              <w:left w:val="single" w:sz="4" w:space="0" w:color="auto"/>
              <w:bottom w:val="single" w:sz="4" w:space="0" w:color="auto"/>
              <w:right w:val="single" w:sz="4" w:space="0" w:color="auto"/>
            </w:tcBorders>
            <w:shd w:val="clear" w:color="auto" w:fill="00FF99"/>
          </w:tcPr>
          <w:p w:rsidR="005167BD" w:rsidRPr="00054400" w:rsidRDefault="005167BD" w:rsidP="005167BD">
            <w:pPr>
              <w:spacing w:after="0" w:line="240" w:lineRule="auto"/>
              <w:ind w:right="932" w:firstLine="567"/>
              <w:jc w:val="center"/>
              <w:rPr>
                <w:rFonts w:ascii="Times New Roman" w:hAnsi="Times New Roman" w:cs="Times New Roman"/>
                <w:sz w:val="24"/>
                <w:szCs w:val="24"/>
              </w:rPr>
            </w:pPr>
            <w:r w:rsidRPr="00054400">
              <w:rPr>
                <w:rFonts w:ascii="Times New Roman" w:hAnsi="Times New Roman" w:cs="Times New Roman"/>
                <w:sz w:val="24"/>
                <w:szCs w:val="24"/>
              </w:rPr>
              <w:t>Высшая категория</w:t>
            </w:r>
          </w:p>
        </w:tc>
        <w:tc>
          <w:tcPr>
            <w:tcW w:w="2977" w:type="dxa"/>
            <w:tcBorders>
              <w:top w:val="single" w:sz="4" w:space="0" w:color="auto"/>
              <w:left w:val="single" w:sz="4" w:space="0" w:color="auto"/>
              <w:bottom w:val="single" w:sz="4" w:space="0" w:color="auto"/>
              <w:right w:val="single" w:sz="4" w:space="0" w:color="auto"/>
            </w:tcBorders>
            <w:shd w:val="clear" w:color="auto" w:fill="00FF99"/>
          </w:tcPr>
          <w:p w:rsidR="005167BD" w:rsidRPr="00054400" w:rsidRDefault="005167BD" w:rsidP="005167BD">
            <w:pPr>
              <w:spacing w:after="0" w:line="240" w:lineRule="auto"/>
              <w:ind w:right="932" w:firstLine="567"/>
              <w:jc w:val="center"/>
              <w:rPr>
                <w:rFonts w:ascii="Times New Roman" w:hAnsi="Times New Roman" w:cs="Times New Roman"/>
                <w:sz w:val="24"/>
                <w:szCs w:val="24"/>
              </w:rPr>
            </w:pPr>
            <w:r w:rsidRPr="00054400">
              <w:rPr>
                <w:rFonts w:ascii="Times New Roman" w:hAnsi="Times New Roman" w:cs="Times New Roman"/>
                <w:sz w:val="24"/>
                <w:szCs w:val="24"/>
              </w:rPr>
              <w:t>I категория</w:t>
            </w:r>
          </w:p>
        </w:tc>
        <w:tc>
          <w:tcPr>
            <w:tcW w:w="2693" w:type="dxa"/>
            <w:tcBorders>
              <w:top w:val="single" w:sz="4" w:space="0" w:color="auto"/>
              <w:left w:val="single" w:sz="4" w:space="0" w:color="auto"/>
              <w:bottom w:val="single" w:sz="4" w:space="0" w:color="auto"/>
              <w:right w:val="single" w:sz="4" w:space="0" w:color="auto"/>
            </w:tcBorders>
            <w:shd w:val="clear" w:color="auto" w:fill="00FF99"/>
          </w:tcPr>
          <w:p w:rsidR="005167BD" w:rsidRPr="00054400" w:rsidRDefault="005167BD" w:rsidP="005167BD">
            <w:pPr>
              <w:spacing w:after="0" w:line="240" w:lineRule="auto"/>
              <w:ind w:right="932" w:firstLine="567"/>
              <w:jc w:val="center"/>
              <w:rPr>
                <w:rFonts w:ascii="Times New Roman" w:hAnsi="Times New Roman" w:cs="Times New Roman"/>
                <w:sz w:val="24"/>
                <w:szCs w:val="24"/>
              </w:rPr>
            </w:pPr>
            <w:r w:rsidRPr="00054400">
              <w:rPr>
                <w:rFonts w:ascii="Times New Roman" w:hAnsi="Times New Roman" w:cs="Times New Roman"/>
                <w:sz w:val="24"/>
                <w:szCs w:val="24"/>
              </w:rPr>
              <w:t>СЗД</w:t>
            </w:r>
          </w:p>
        </w:tc>
        <w:tc>
          <w:tcPr>
            <w:tcW w:w="3827" w:type="dxa"/>
            <w:tcBorders>
              <w:top w:val="single" w:sz="4" w:space="0" w:color="auto"/>
              <w:left w:val="single" w:sz="4" w:space="0" w:color="auto"/>
              <w:bottom w:val="single" w:sz="4" w:space="0" w:color="auto"/>
              <w:right w:val="single" w:sz="4" w:space="0" w:color="auto"/>
            </w:tcBorders>
            <w:shd w:val="clear" w:color="auto" w:fill="00FF99"/>
          </w:tcPr>
          <w:p w:rsidR="005167BD" w:rsidRPr="00054400" w:rsidRDefault="005167BD" w:rsidP="005167BD">
            <w:pPr>
              <w:spacing w:after="0" w:line="240" w:lineRule="auto"/>
              <w:ind w:right="932" w:firstLine="567"/>
              <w:jc w:val="center"/>
              <w:rPr>
                <w:rFonts w:ascii="Times New Roman" w:hAnsi="Times New Roman" w:cs="Times New Roman"/>
                <w:sz w:val="24"/>
                <w:szCs w:val="24"/>
              </w:rPr>
            </w:pPr>
            <w:r w:rsidRPr="00054400">
              <w:rPr>
                <w:rFonts w:ascii="Times New Roman" w:hAnsi="Times New Roman" w:cs="Times New Roman"/>
                <w:sz w:val="24"/>
                <w:szCs w:val="24"/>
              </w:rPr>
              <w:t>Без категории</w:t>
            </w:r>
          </w:p>
        </w:tc>
      </w:tr>
      <w:tr w:rsidR="005167BD" w:rsidRPr="00054400" w:rsidTr="005167BD">
        <w:tc>
          <w:tcPr>
            <w:tcW w:w="2977" w:type="dxa"/>
            <w:tcBorders>
              <w:top w:val="single" w:sz="4" w:space="0" w:color="auto"/>
              <w:left w:val="single" w:sz="4" w:space="0" w:color="auto"/>
              <w:bottom w:val="single" w:sz="4" w:space="0" w:color="auto"/>
              <w:right w:val="single" w:sz="4" w:space="0" w:color="auto"/>
            </w:tcBorders>
          </w:tcPr>
          <w:p w:rsidR="005167BD" w:rsidRPr="00054400" w:rsidRDefault="005167BD" w:rsidP="005167BD">
            <w:pPr>
              <w:spacing w:after="0" w:line="240" w:lineRule="auto"/>
              <w:ind w:right="932" w:firstLine="567"/>
              <w:jc w:val="center"/>
              <w:rPr>
                <w:rFonts w:ascii="Times New Roman" w:hAnsi="Times New Roman" w:cs="Times New Roman"/>
                <w:b/>
                <w:sz w:val="24"/>
                <w:szCs w:val="24"/>
              </w:rPr>
            </w:pPr>
            <w:r w:rsidRPr="00054400">
              <w:rPr>
                <w:rFonts w:ascii="Times New Roman" w:hAnsi="Times New Roman" w:cs="Times New Roman"/>
                <w:b/>
                <w:sz w:val="24"/>
                <w:szCs w:val="24"/>
              </w:rPr>
              <w:t>0</w:t>
            </w:r>
          </w:p>
        </w:tc>
        <w:tc>
          <w:tcPr>
            <w:tcW w:w="2977" w:type="dxa"/>
            <w:tcBorders>
              <w:top w:val="single" w:sz="4" w:space="0" w:color="auto"/>
              <w:left w:val="single" w:sz="4" w:space="0" w:color="auto"/>
              <w:bottom w:val="single" w:sz="4" w:space="0" w:color="auto"/>
              <w:right w:val="single" w:sz="4" w:space="0" w:color="auto"/>
            </w:tcBorders>
          </w:tcPr>
          <w:p w:rsidR="005167BD" w:rsidRPr="00054400" w:rsidRDefault="005167BD" w:rsidP="005167BD">
            <w:pPr>
              <w:spacing w:after="0" w:line="240" w:lineRule="auto"/>
              <w:ind w:right="932" w:firstLine="567"/>
              <w:jc w:val="center"/>
              <w:rPr>
                <w:rFonts w:ascii="Times New Roman" w:hAnsi="Times New Roman" w:cs="Times New Roman"/>
                <w:b/>
                <w:sz w:val="24"/>
                <w:szCs w:val="24"/>
                <w:lang w:val="tt-RU"/>
              </w:rPr>
            </w:pPr>
            <w:r w:rsidRPr="00054400">
              <w:rPr>
                <w:rFonts w:ascii="Times New Roman" w:hAnsi="Times New Roman" w:cs="Times New Roman"/>
                <w:b/>
                <w:sz w:val="24"/>
                <w:szCs w:val="24"/>
                <w:lang w:val="tt-RU"/>
              </w:rPr>
              <w:t>1</w:t>
            </w:r>
          </w:p>
        </w:tc>
        <w:tc>
          <w:tcPr>
            <w:tcW w:w="2693" w:type="dxa"/>
            <w:tcBorders>
              <w:top w:val="single" w:sz="4" w:space="0" w:color="auto"/>
              <w:left w:val="single" w:sz="4" w:space="0" w:color="auto"/>
              <w:bottom w:val="single" w:sz="4" w:space="0" w:color="auto"/>
              <w:right w:val="single" w:sz="4" w:space="0" w:color="auto"/>
            </w:tcBorders>
          </w:tcPr>
          <w:p w:rsidR="005167BD" w:rsidRPr="00054400" w:rsidRDefault="005167BD" w:rsidP="005167BD">
            <w:pPr>
              <w:spacing w:after="0" w:line="240" w:lineRule="auto"/>
              <w:ind w:right="932" w:firstLine="567"/>
              <w:jc w:val="center"/>
              <w:rPr>
                <w:rFonts w:ascii="Times New Roman" w:hAnsi="Times New Roman" w:cs="Times New Roman"/>
                <w:b/>
                <w:sz w:val="24"/>
                <w:szCs w:val="24"/>
                <w:lang w:val="tt-RU"/>
              </w:rPr>
            </w:pPr>
            <w:r w:rsidRPr="00054400">
              <w:rPr>
                <w:rFonts w:ascii="Times New Roman" w:hAnsi="Times New Roman" w:cs="Times New Roman"/>
                <w:b/>
                <w:sz w:val="24"/>
                <w:szCs w:val="24"/>
                <w:lang w:val="tt-RU"/>
              </w:rPr>
              <w:t>1</w:t>
            </w:r>
          </w:p>
        </w:tc>
        <w:tc>
          <w:tcPr>
            <w:tcW w:w="3827" w:type="dxa"/>
            <w:tcBorders>
              <w:top w:val="single" w:sz="4" w:space="0" w:color="auto"/>
              <w:left w:val="single" w:sz="4" w:space="0" w:color="auto"/>
              <w:bottom w:val="single" w:sz="4" w:space="0" w:color="auto"/>
              <w:right w:val="single" w:sz="4" w:space="0" w:color="auto"/>
            </w:tcBorders>
          </w:tcPr>
          <w:p w:rsidR="005167BD" w:rsidRPr="00054400" w:rsidRDefault="005167BD" w:rsidP="005167BD">
            <w:pPr>
              <w:spacing w:after="0" w:line="240" w:lineRule="auto"/>
              <w:ind w:right="932" w:firstLine="567"/>
              <w:jc w:val="center"/>
              <w:rPr>
                <w:rFonts w:ascii="Times New Roman" w:hAnsi="Times New Roman" w:cs="Times New Roman"/>
                <w:b/>
                <w:sz w:val="24"/>
                <w:szCs w:val="24"/>
                <w:lang w:val="tt-RU"/>
              </w:rPr>
            </w:pPr>
            <w:r w:rsidRPr="00054400">
              <w:rPr>
                <w:rFonts w:ascii="Times New Roman" w:hAnsi="Times New Roman" w:cs="Times New Roman"/>
                <w:b/>
                <w:sz w:val="24"/>
                <w:szCs w:val="24"/>
                <w:lang w:val="tt-RU"/>
              </w:rPr>
              <w:t>0</w:t>
            </w:r>
          </w:p>
        </w:tc>
      </w:tr>
    </w:tbl>
    <w:p w:rsidR="005167BD" w:rsidRPr="00054400" w:rsidRDefault="005167BD" w:rsidP="005167BD">
      <w:pPr>
        <w:spacing w:after="0" w:line="240" w:lineRule="auto"/>
        <w:ind w:right="932" w:firstLine="567"/>
        <w:jc w:val="both"/>
        <w:rPr>
          <w:rFonts w:ascii="Times New Roman" w:hAnsi="Times New Roman" w:cs="Times New Roman"/>
          <w:sz w:val="24"/>
          <w:szCs w:val="24"/>
        </w:rPr>
      </w:pPr>
    </w:p>
    <w:p w:rsidR="009C0C2A" w:rsidRDefault="009C0C2A" w:rsidP="00745B65">
      <w:pPr>
        <w:spacing w:after="0" w:line="240" w:lineRule="auto"/>
        <w:ind w:firstLine="567"/>
        <w:jc w:val="center"/>
        <w:rPr>
          <w:rFonts w:ascii="Times New Roman" w:hAnsi="Times New Roman" w:cs="Times New Roman"/>
          <w:b/>
          <w:sz w:val="24"/>
          <w:szCs w:val="24"/>
        </w:rPr>
      </w:pPr>
    </w:p>
    <w:p w:rsidR="009C0C2A" w:rsidRDefault="009C0C2A" w:rsidP="00745B65">
      <w:pPr>
        <w:spacing w:after="0" w:line="240" w:lineRule="auto"/>
        <w:ind w:firstLine="567"/>
        <w:jc w:val="center"/>
        <w:rPr>
          <w:rFonts w:ascii="Times New Roman" w:hAnsi="Times New Roman" w:cs="Times New Roman"/>
          <w:b/>
          <w:sz w:val="24"/>
          <w:szCs w:val="24"/>
        </w:rPr>
      </w:pPr>
    </w:p>
    <w:p w:rsidR="00745B65" w:rsidRPr="00745B65" w:rsidRDefault="006A1530" w:rsidP="00745B65">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lastRenderedPageBreak/>
        <w:t>3.</w:t>
      </w:r>
      <w:r w:rsidR="0087338F">
        <w:rPr>
          <w:rFonts w:ascii="Times New Roman" w:hAnsi="Times New Roman" w:cs="Times New Roman"/>
          <w:b/>
          <w:sz w:val="24"/>
          <w:szCs w:val="24"/>
        </w:rPr>
        <w:t>6</w:t>
      </w:r>
      <w:r w:rsidR="00745B65" w:rsidRPr="00745B65">
        <w:rPr>
          <w:rFonts w:ascii="Times New Roman" w:hAnsi="Times New Roman" w:cs="Times New Roman"/>
          <w:b/>
          <w:sz w:val="24"/>
          <w:szCs w:val="24"/>
        </w:rPr>
        <w:t xml:space="preserve"> Финансовые условия реализации Программы</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Финансирование в МБДОУ «Савалеевский детский сад «Ромашка»  осуществляется через бюджетные и внебюджетные средства. Средства, выделенные на финансирование детского сада, расходуются в соответствии с планом финансово-хозяйственной деятель</w:t>
      </w:r>
      <w:r>
        <w:rPr>
          <w:rFonts w:ascii="Times New Roman" w:hAnsi="Times New Roman" w:cs="Times New Roman"/>
          <w:sz w:val="24"/>
          <w:szCs w:val="24"/>
        </w:rPr>
        <w:t>ности, выложенной на сайте ДОУ.</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Муниципальное задание устанавливает показатели, характеризующие качество и объем муниципальной услуги по предоставлению общедоступного бесплатного дошкольного образования, а также по уходу и присмотру за детьми в муниципальных организациях, а также по</w:t>
      </w:r>
      <w:r>
        <w:rPr>
          <w:rFonts w:ascii="Times New Roman" w:hAnsi="Times New Roman" w:cs="Times New Roman"/>
          <w:sz w:val="24"/>
          <w:szCs w:val="24"/>
        </w:rPr>
        <w:t>рядок ее оказания (выполнения).</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w:t>
      </w:r>
      <w:r>
        <w:rPr>
          <w:rFonts w:ascii="Times New Roman" w:hAnsi="Times New Roman" w:cs="Times New Roman"/>
          <w:sz w:val="24"/>
          <w:szCs w:val="24"/>
        </w:rPr>
        <w:t>тствующей муниципальной услуги.</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Финансовое обеспечение реализации образовательной программы дошкольного образования бюджетной организации осуществляется на основании муниципального задания и исходя из установленных расходных обязательств, обеспечива</w:t>
      </w:r>
      <w:r>
        <w:rPr>
          <w:rFonts w:ascii="Times New Roman" w:hAnsi="Times New Roman" w:cs="Times New Roman"/>
          <w:sz w:val="24"/>
          <w:szCs w:val="24"/>
        </w:rPr>
        <w:t>емых предоставляемой субсидией.</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w:t>
      </w:r>
      <w:r>
        <w:rPr>
          <w:rFonts w:ascii="Times New Roman" w:hAnsi="Times New Roman" w:cs="Times New Roman"/>
          <w:sz w:val="24"/>
          <w:szCs w:val="24"/>
        </w:rPr>
        <w:t>школьного образования, включая:</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w:t>
      </w:r>
      <w:r w:rsidRPr="00745B65">
        <w:rPr>
          <w:rFonts w:ascii="Times New Roman" w:hAnsi="Times New Roman" w:cs="Times New Roman"/>
          <w:sz w:val="24"/>
          <w:szCs w:val="24"/>
        </w:rPr>
        <w:tab/>
        <w:t>расходы на оплату труда работников, реализующих образовательную программу дошкольного общего образования;</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w:t>
      </w:r>
      <w:r w:rsidRPr="00745B65">
        <w:rPr>
          <w:rFonts w:ascii="Times New Roman" w:hAnsi="Times New Roman" w:cs="Times New Roman"/>
          <w:sz w:val="24"/>
          <w:szCs w:val="24"/>
        </w:rPr>
        <w:tab/>
        <w:t xml:space="preserve">расходы на приобретение учебных и методических пособий, </w:t>
      </w:r>
      <w:r>
        <w:rPr>
          <w:rFonts w:ascii="Times New Roman" w:hAnsi="Times New Roman" w:cs="Times New Roman"/>
          <w:sz w:val="24"/>
          <w:szCs w:val="24"/>
        </w:rPr>
        <w:t>средств обучения, игр, игрушек;</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w:t>
      </w:r>
      <w:r w:rsidRPr="00745B65">
        <w:rPr>
          <w:rFonts w:ascii="Times New Roman" w:hAnsi="Times New Roman" w:cs="Times New Roman"/>
          <w:sz w:val="24"/>
          <w:szCs w:val="24"/>
        </w:rPr>
        <w:tab/>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w:t>
      </w:r>
      <w:r>
        <w:rPr>
          <w:rFonts w:ascii="Times New Roman" w:hAnsi="Times New Roman" w:cs="Times New Roman"/>
          <w:sz w:val="24"/>
          <w:szCs w:val="24"/>
        </w:rPr>
        <w:t>рамму дошкольного образования).</w:t>
      </w:r>
    </w:p>
    <w:p w:rsidR="00745B65" w:rsidRPr="00745B65" w:rsidRDefault="00745B65" w:rsidP="00745B6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w:t>
      </w:r>
      <w:r w:rsidRPr="00745B65">
        <w:rPr>
          <w:rFonts w:ascii="Times New Roman" w:hAnsi="Times New Roman" w:cs="Times New Roman"/>
          <w:sz w:val="24"/>
          <w:szCs w:val="24"/>
        </w:rPr>
        <w:t>соответствии со ст.99 Федеральный закон от 29.12.2012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w:t>
      </w:r>
      <w:r>
        <w:rPr>
          <w:rFonts w:ascii="Times New Roman" w:hAnsi="Times New Roman" w:cs="Times New Roman"/>
          <w:sz w:val="24"/>
          <w:szCs w:val="24"/>
        </w:rPr>
        <w:t>установлено законодательством.</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lastRenderedPageBreak/>
        <w:t xml:space="preserve">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 общего образования, расходов на приобретение учебных пособий, средств обучения, игр, игрушек сверх норматива финансового обеспечения, определенного </w:t>
      </w:r>
      <w:r>
        <w:rPr>
          <w:rFonts w:ascii="Times New Roman" w:hAnsi="Times New Roman" w:cs="Times New Roman"/>
          <w:sz w:val="24"/>
          <w:szCs w:val="24"/>
        </w:rPr>
        <w:t>субъектом Российской Федерации.</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педагогическую работу и иные виды работ по реализации программы дошкольного общего образования,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определенного нормативно-правовыми документами регулирующими уровень оплаты труда в отрасли образования субъекта Российской Федерации.</w:t>
      </w:r>
    </w:p>
    <w:p w:rsidR="00745B65" w:rsidRPr="00745B65" w:rsidRDefault="00745B65" w:rsidP="00745B65">
      <w:pPr>
        <w:spacing w:after="0" w:line="240" w:lineRule="auto"/>
        <w:ind w:firstLine="567"/>
        <w:jc w:val="both"/>
        <w:rPr>
          <w:rFonts w:ascii="Times New Roman" w:hAnsi="Times New Roman" w:cs="Times New Roman"/>
          <w:sz w:val="24"/>
          <w:szCs w:val="24"/>
        </w:rPr>
      </w:pPr>
      <w:r w:rsidRPr="00745B65">
        <w:rPr>
          <w:rFonts w:ascii="Times New Roman" w:hAnsi="Times New Roman" w:cs="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воспитанников,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w:t>
      </w:r>
      <w:r>
        <w:rPr>
          <w:rFonts w:ascii="Times New Roman" w:hAnsi="Times New Roman" w:cs="Times New Roman"/>
          <w:sz w:val="24"/>
          <w:szCs w:val="24"/>
        </w:rPr>
        <w:t>ательной организации.</w:t>
      </w:r>
    </w:p>
    <w:p w:rsidR="005167BD" w:rsidRPr="00054400" w:rsidRDefault="00745B65" w:rsidP="00745B65">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Финансо</w:t>
      </w:r>
      <w:r w:rsidRPr="00745B65">
        <w:rPr>
          <w:rFonts w:ascii="Times New Roman" w:hAnsi="Times New Roman" w:cs="Times New Roman"/>
          <w:sz w:val="24"/>
          <w:szCs w:val="24"/>
        </w:rPr>
        <w:t>вое обеспечение оказания государственных услуг осуществляется в пределах бюджетных ассигнований, предусмотренных организацией на очередной финансовый год.</w:t>
      </w:r>
    </w:p>
    <w:p w:rsidR="005167BD" w:rsidRPr="005167BD" w:rsidRDefault="005167BD" w:rsidP="00745B65">
      <w:pPr>
        <w:spacing w:after="0" w:line="240" w:lineRule="auto"/>
        <w:ind w:right="-699"/>
        <w:rPr>
          <w:rFonts w:ascii="Times New Roman" w:hAnsi="Times New Roman" w:cs="Times New Roman"/>
          <w:sz w:val="24"/>
          <w:szCs w:val="24"/>
        </w:rPr>
      </w:pPr>
    </w:p>
    <w:p w:rsidR="006A1530" w:rsidRPr="006A1530" w:rsidRDefault="0087338F" w:rsidP="006A1530">
      <w:pPr>
        <w:spacing w:after="0" w:line="240" w:lineRule="auto"/>
        <w:ind w:right="-699"/>
        <w:jc w:val="center"/>
        <w:rPr>
          <w:rFonts w:ascii="Times New Roman" w:hAnsi="Times New Roman" w:cs="Times New Roman"/>
          <w:b/>
          <w:sz w:val="24"/>
          <w:szCs w:val="24"/>
        </w:rPr>
      </w:pPr>
      <w:r>
        <w:rPr>
          <w:rFonts w:ascii="Times New Roman" w:hAnsi="Times New Roman" w:cs="Times New Roman"/>
          <w:b/>
          <w:sz w:val="24"/>
          <w:szCs w:val="24"/>
        </w:rPr>
        <w:t>3.7</w:t>
      </w:r>
      <w:r w:rsidR="006A1530" w:rsidRPr="006A1530">
        <w:rPr>
          <w:rFonts w:ascii="Times New Roman" w:hAnsi="Times New Roman" w:cs="Times New Roman"/>
          <w:b/>
          <w:sz w:val="24"/>
          <w:szCs w:val="24"/>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w:t>
      </w:r>
      <w:r w:rsidR="006A1530">
        <w:rPr>
          <w:rFonts w:ascii="Times New Roman" w:hAnsi="Times New Roman" w:cs="Times New Roman"/>
          <w:b/>
          <w:sz w:val="24"/>
          <w:szCs w:val="24"/>
        </w:rPr>
        <w:t>териально-технических ресурсов.</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Совершенствование и развитие программы ООП ДО и сопутствующих нормативных,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Российской Федерации, руководства Организаций, а также других участников образовательных отношений и сетевых партнеров по реализации образовательных программ (далее – Участники совершенствования Программы).</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Организационные условия для участия вышеуказанной общественности в совершенствовании и развитии Программы включает: ─ предоставление доступа к открытому тексту Программы</w:t>
      </w:r>
      <w:r>
        <w:rPr>
          <w:rFonts w:ascii="Times New Roman" w:hAnsi="Times New Roman" w:cs="Times New Roman"/>
          <w:sz w:val="24"/>
          <w:szCs w:val="24"/>
        </w:rPr>
        <w:t xml:space="preserve"> в электронном и бумажном виде;</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w:t>
      </w:r>
      <w:r>
        <w:rPr>
          <w:rFonts w:ascii="Times New Roman" w:hAnsi="Times New Roman" w:cs="Times New Roman"/>
          <w:sz w:val="24"/>
          <w:szCs w:val="24"/>
        </w:rPr>
        <w:t>учно-практических конференциях;</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в</w:t>
      </w:r>
      <w:r w:rsidRPr="006A1530">
        <w:rPr>
          <w:rFonts w:ascii="Times New Roman" w:hAnsi="Times New Roman" w:cs="Times New Roman"/>
          <w:sz w:val="24"/>
          <w:szCs w:val="24"/>
        </w:rPr>
        <w:tab/>
        <w:t>предоставление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w:t>
      </w:r>
      <w:r>
        <w:rPr>
          <w:rFonts w:ascii="Times New Roman" w:hAnsi="Times New Roman" w:cs="Times New Roman"/>
          <w:sz w:val="24"/>
          <w:szCs w:val="24"/>
        </w:rPr>
        <w:t>ми совершенствования Программы.</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В целях совершенствования нормативных и научно-методических ресурсов Программы запланирована следующая работа:</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lastRenderedPageBreak/>
        <w:t></w:t>
      </w:r>
      <w:r w:rsidRPr="006A1530">
        <w:rPr>
          <w:rFonts w:ascii="Times New Roman" w:hAnsi="Times New Roman" w:cs="Times New Roman"/>
          <w:sz w:val="24"/>
          <w:szCs w:val="24"/>
        </w:rPr>
        <w:tab/>
        <w:t xml:space="preserve">Разработка и публикация в электронном и бумажном виде практических материалов и рекомендаций по реализации Программы. </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 апробирования.</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Внесение корректив в Программу, разработка рекомендаций по осо</w:t>
      </w:r>
      <w:r>
        <w:rPr>
          <w:rFonts w:ascii="Times New Roman" w:hAnsi="Times New Roman" w:cs="Times New Roman"/>
          <w:sz w:val="24"/>
          <w:szCs w:val="24"/>
        </w:rPr>
        <w:t>бенностям ее реализации и т. д.</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w:t>
      </w:r>
      <w:r>
        <w:rPr>
          <w:rFonts w:ascii="Times New Roman" w:hAnsi="Times New Roman" w:cs="Times New Roman"/>
          <w:sz w:val="24"/>
          <w:szCs w:val="24"/>
        </w:rPr>
        <w:t xml:space="preserve"> процессе реализации Программы.</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Совершенствование финансовых условий реализации Программы направлено в первую очередь на повышение эффе</w:t>
      </w:r>
      <w:r>
        <w:rPr>
          <w:rFonts w:ascii="Times New Roman" w:hAnsi="Times New Roman" w:cs="Times New Roman"/>
          <w:sz w:val="24"/>
          <w:szCs w:val="24"/>
        </w:rPr>
        <w:t>ктивности экономики содействия.</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Совершенствование финансовых условий нацел</w:t>
      </w:r>
      <w:r>
        <w:rPr>
          <w:rFonts w:ascii="Times New Roman" w:hAnsi="Times New Roman" w:cs="Times New Roman"/>
          <w:sz w:val="24"/>
          <w:szCs w:val="24"/>
        </w:rPr>
        <w:t>ено на содействие:</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развитию кадровых ресурсов путем разработки проектов различных программ мотивации сотрудников Организаций, разработки предложений по совершенствованию эффективных контрактов с сотрудн</w:t>
      </w:r>
      <w:r>
        <w:rPr>
          <w:rFonts w:ascii="Times New Roman" w:hAnsi="Times New Roman" w:cs="Times New Roman"/>
          <w:sz w:val="24"/>
          <w:szCs w:val="24"/>
        </w:rPr>
        <w:t>иками, управления Организацией;</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развитию материально-технических, информационно-методических и других ресурсов, необходимых для достижения целей Программы;</w:t>
      </w:r>
    </w:p>
    <w:p w:rsidR="005167BD" w:rsidRDefault="006A1530" w:rsidP="006A1530">
      <w:pPr>
        <w:spacing w:after="0" w:line="240" w:lineRule="auto"/>
        <w:ind w:right="-699" w:firstLine="567"/>
        <w:jc w:val="both"/>
        <w:rPr>
          <w:rFonts w:ascii="Times New Roman" w:hAnsi="Times New Roman" w:cs="Times New Roman"/>
          <w:sz w:val="24"/>
          <w:szCs w:val="24"/>
        </w:rPr>
      </w:pPr>
      <w:r w:rsidRPr="006A1530">
        <w:rPr>
          <w:rFonts w:ascii="Times New Roman" w:hAnsi="Times New Roman" w:cs="Times New Roman"/>
          <w:sz w:val="24"/>
          <w:szCs w:val="24"/>
        </w:rPr>
        <w:t></w:t>
      </w:r>
      <w:r w:rsidRPr="006A1530">
        <w:rPr>
          <w:rFonts w:ascii="Times New Roman" w:hAnsi="Times New Roman" w:cs="Times New Roman"/>
          <w:sz w:val="24"/>
          <w:szCs w:val="24"/>
        </w:rPr>
        <w:tab/>
        <w:t>сетевому взаимодействию с целью эффективной реализации Программы, в т. ч. поддержке работы Орга</w:t>
      </w:r>
      <w:r>
        <w:rPr>
          <w:rFonts w:ascii="Times New Roman" w:hAnsi="Times New Roman" w:cs="Times New Roman"/>
          <w:sz w:val="24"/>
          <w:szCs w:val="24"/>
        </w:rPr>
        <w:t>низации с семьями воспитанников</w:t>
      </w:r>
    </w:p>
    <w:p w:rsidR="006A1530" w:rsidRDefault="006A1530" w:rsidP="006A1530">
      <w:pPr>
        <w:spacing w:after="0" w:line="240" w:lineRule="auto"/>
        <w:ind w:right="-699" w:firstLine="567"/>
        <w:jc w:val="both"/>
        <w:rPr>
          <w:rFonts w:ascii="Times New Roman" w:hAnsi="Times New Roman" w:cs="Times New Roman"/>
          <w:sz w:val="24"/>
          <w:szCs w:val="24"/>
        </w:rPr>
      </w:pPr>
    </w:p>
    <w:p w:rsidR="006A1530" w:rsidRPr="006A1530" w:rsidRDefault="0087338F" w:rsidP="006A1530">
      <w:pPr>
        <w:spacing w:after="0" w:line="240" w:lineRule="auto"/>
        <w:ind w:right="-699" w:firstLine="567"/>
        <w:jc w:val="center"/>
        <w:rPr>
          <w:rFonts w:ascii="Times New Roman" w:hAnsi="Times New Roman" w:cs="Times New Roman"/>
          <w:b/>
          <w:sz w:val="24"/>
          <w:szCs w:val="24"/>
        </w:rPr>
      </w:pPr>
      <w:r>
        <w:rPr>
          <w:rFonts w:ascii="Times New Roman" w:hAnsi="Times New Roman" w:cs="Times New Roman"/>
          <w:b/>
          <w:sz w:val="24"/>
          <w:szCs w:val="24"/>
        </w:rPr>
        <w:t>3.8</w:t>
      </w:r>
      <w:r w:rsidR="006A1530" w:rsidRPr="006A1530">
        <w:rPr>
          <w:rFonts w:ascii="Times New Roman" w:hAnsi="Times New Roman" w:cs="Times New Roman"/>
          <w:b/>
          <w:sz w:val="24"/>
          <w:szCs w:val="24"/>
        </w:rPr>
        <w:t xml:space="preserve"> Перечень нормативных и нормативно-методических документов.</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 Конвенция о правах ребенка. Принята резолюцией 44/25 Генеральной Ассамблеи</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от 20 ноября 1989 года.─ ООН 1990.</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3.</w:t>
      </w:r>
      <w:r w:rsidRPr="006A1530">
        <w:rPr>
          <w:rFonts w:ascii="Times New Roman" w:hAnsi="Times New Roman" w:cs="Times New Roman"/>
          <w:sz w:val="24"/>
          <w:szCs w:val="24"/>
        </w:rPr>
        <w:tab/>
        <w:t>Федеральный закон 24 июля 1998 г. № 124-ФЗ «Об основных гарантиях прав ребенка в Российской Федерации».</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4.</w:t>
      </w:r>
      <w:r w:rsidRPr="006A1530">
        <w:rPr>
          <w:rFonts w:ascii="Times New Roman" w:hAnsi="Times New Roman" w:cs="Times New Roman"/>
          <w:sz w:val="24"/>
          <w:szCs w:val="24"/>
        </w:rPr>
        <w:tab/>
        <w:t>Распоряжение Правительства Российской Федерации от 4 сентября 2014 г. № 1726-р о Концепции дополнительного образования детей.</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5.</w:t>
      </w:r>
      <w:r w:rsidRPr="006A1530">
        <w:rPr>
          <w:rFonts w:ascii="Times New Roman" w:hAnsi="Times New Roman" w:cs="Times New Roman"/>
          <w:sz w:val="24"/>
          <w:szCs w:val="24"/>
        </w:rPr>
        <w:tab/>
        <w:t xml:space="preserve">Распоряжение Правительства Российской Федерации от 29 мая 2015 г. </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 996-р о Стратегии развития воспитания до 2025 г.[Электронный ресурс].─ Режим доступа:http://government.ru/docs/18312/.</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6.</w:t>
      </w:r>
      <w:r w:rsidRPr="006A1530">
        <w:rPr>
          <w:rFonts w:ascii="Times New Roman" w:hAnsi="Times New Roman" w:cs="Times New Roman"/>
          <w:sz w:val="24"/>
          <w:szCs w:val="24"/>
        </w:rPr>
        <w:tab/>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7.</w:t>
      </w:r>
      <w:r w:rsidRPr="006A1530">
        <w:rPr>
          <w:rFonts w:ascii="Times New Roman" w:hAnsi="Times New Roman" w:cs="Times New Roman"/>
          <w:sz w:val="24"/>
          <w:szCs w:val="24"/>
        </w:rPr>
        <w:tab/>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8.</w:t>
      </w:r>
      <w:r w:rsidRPr="006A1530">
        <w:rPr>
          <w:rFonts w:ascii="Times New Roman" w:hAnsi="Times New Roman" w:cs="Times New Roman"/>
          <w:sz w:val="24"/>
          <w:szCs w:val="24"/>
        </w:rPr>
        <w:tab/>
        <w:t xml:space="preserve">Постановление Главного государственного санитарного врача РоссийскойФедерации от 3 июня 2003 г. № 118 (ред. от 03.09.2010) «О введении в действие санитарно-эпидемиологических правил и нормативов СанПиН 2.2.2/2.4.1340- 03» (вместе с «СанПиН </w:t>
      </w:r>
      <w:r w:rsidRPr="006A1530">
        <w:rPr>
          <w:rFonts w:ascii="Times New Roman" w:hAnsi="Times New Roman" w:cs="Times New Roman"/>
          <w:sz w:val="24"/>
          <w:szCs w:val="24"/>
        </w:rPr>
        <w:lastRenderedPageBreak/>
        <w:t>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9.</w:t>
      </w:r>
      <w:r w:rsidRPr="006A1530">
        <w:rPr>
          <w:rFonts w:ascii="Times New Roman" w:hAnsi="Times New Roman" w:cs="Times New Roman"/>
          <w:sz w:val="24"/>
          <w:szCs w:val="24"/>
        </w:rPr>
        <w:tab/>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10.</w:t>
      </w:r>
      <w:r w:rsidRPr="006A1530">
        <w:rPr>
          <w:rFonts w:ascii="Times New Roman" w:hAnsi="Times New Roman" w:cs="Times New Roman"/>
          <w:sz w:val="24"/>
          <w:szCs w:val="24"/>
        </w:rPr>
        <w:tab/>
        <w:t>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11.</w:t>
      </w:r>
      <w:r w:rsidRPr="006A1530">
        <w:rPr>
          <w:rFonts w:ascii="Times New Roman" w:hAnsi="Times New Roman" w:cs="Times New Roman"/>
          <w:sz w:val="24"/>
          <w:szCs w:val="24"/>
        </w:rPr>
        <w:tab/>
        <w:t>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12.</w:t>
      </w:r>
      <w:r w:rsidRPr="006A1530">
        <w:rPr>
          <w:rFonts w:ascii="Times New Roman" w:hAnsi="Times New Roman" w:cs="Times New Roman"/>
          <w:sz w:val="24"/>
          <w:szCs w:val="24"/>
        </w:rPr>
        <w:tab/>
        <w:t>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13.</w:t>
      </w:r>
      <w:r w:rsidRPr="006A1530">
        <w:rPr>
          <w:rFonts w:ascii="Times New Roman" w:hAnsi="Times New Roman" w:cs="Times New Roman"/>
          <w:sz w:val="24"/>
          <w:szCs w:val="24"/>
        </w:rPr>
        <w:tab/>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6A1530" w:rsidRPr="006A1530" w:rsidRDefault="006A1530" w:rsidP="006A1530">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14.</w:t>
      </w:r>
      <w:r w:rsidRPr="006A1530">
        <w:rPr>
          <w:rFonts w:ascii="Times New Roman" w:hAnsi="Times New Roman" w:cs="Times New Roman"/>
          <w:sz w:val="24"/>
          <w:szCs w:val="24"/>
        </w:rPr>
        <w:tab/>
        <w:t>Письмо Минобрнауки России «Комментарии к ФГОС ДО» от 28 февраля 2014 г. № 08-249 // Вестник образования.– 2014. – Апрель. – № 7.</w:t>
      </w:r>
    </w:p>
    <w:p w:rsidR="006A1530" w:rsidRDefault="006A1530" w:rsidP="001C7A6C">
      <w:pPr>
        <w:spacing w:after="0" w:line="240" w:lineRule="auto"/>
        <w:ind w:firstLine="567"/>
        <w:jc w:val="both"/>
        <w:rPr>
          <w:rFonts w:ascii="Times New Roman" w:hAnsi="Times New Roman" w:cs="Times New Roman"/>
          <w:sz w:val="24"/>
          <w:szCs w:val="24"/>
        </w:rPr>
      </w:pPr>
      <w:r w:rsidRPr="006A1530">
        <w:rPr>
          <w:rFonts w:ascii="Times New Roman" w:hAnsi="Times New Roman" w:cs="Times New Roman"/>
          <w:sz w:val="24"/>
          <w:szCs w:val="24"/>
        </w:rPr>
        <w:t>15.</w:t>
      </w:r>
      <w:r w:rsidRPr="006A1530">
        <w:rPr>
          <w:rFonts w:ascii="Times New Roman" w:hAnsi="Times New Roman" w:cs="Times New Roman"/>
          <w:sz w:val="24"/>
          <w:szCs w:val="24"/>
        </w:rPr>
        <w:tab/>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w:t>
      </w:r>
      <w:r w:rsidR="001C7A6C">
        <w:rPr>
          <w:rFonts w:ascii="Times New Roman" w:hAnsi="Times New Roman" w:cs="Times New Roman"/>
          <w:sz w:val="24"/>
          <w:szCs w:val="24"/>
        </w:rPr>
        <w:t>тного дошкольного образования).</w:t>
      </w:r>
    </w:p>
    <w:p w:rsidR="001C7A6C" w:rsidRDefault="001C7A6C" w:rsidP="001C7A6C">
      <w:pPr>
        <w:spacing w:after="0" w:line="240" w:lineRule="auto"/>
        <w:ind w:firstLine="567"/>
        <w:jc w:val="both"/>
        <w:rPr>
          <w:rFonts w:ascii="Times New Roman" w:hAnsi="Times New Roman" w:cs="Times New Roman"/>
          <w:sz w:val="24"/>
          <w:szCs w:val="24"/>
        </w:rPr>
      </w:pPr>
    </w:p>
    <w:p w:rsidR="001C7A6C" w:rsidRDefault="001C7A6C" w:rsidP="001C7A6C">
      <w:pPr>
        <w:spacing w:after="0" w:line="240" w:lineRule="auto"/>
        <w:ind w:firstLine="567"/>
        <w:jc w:val="both"/>
        <w:rPr>
          <w:rFonts w:ascii="Times New Roman" w:hAnsi="Times New Roman" w:cs="Times New Roman"/>
          <w:sz w:val="24"/>
          <w:szCs w:val="24"/>
        </w:rPr>
      </w:pPr>
    </w:p>
    <w:p w:rsidR="001C7A6C" w:rsidRDefault="001C7A6C" w:rsidP="001C7A6C">
      <w:pPr>
        <w:spacing w:after="0" w:line="240" w:lineRule="auto"/>
        <w:ind w:firstLine="567"/>
        <w:jc w:val="both"/>
        <w:rPr>
          <w:rFonts w:ascii="Times New Roman" w:hAnsi="Times New Roman" w:cs="Times New Roman"/>
          <w:sz w:val="24"/>
          <w:szCs w:val="24"/>
        </w:rPr>
      </w:pPr>
    </w:p>
    <w:p w:rsidR="001C7A6C" w:rsidRDefault="001C7A6C" w:rsidP="0087338F">
      <w:pPr>
        <w:spacing w:after="0" w:line="240" w:lineRule="auto"/>
        <w:jc w:val="both"/>
        <w:rPr>
          <w:rFonts w:ascii="Times New Roman" w:hAnsi="Times New Roman" w:cs="Times New Roman"/>
          <w:sz w:val="24"/>
          <w:szCs w:val="24"/>
        </w:rPr>
      </w:pPr>
    </w:p>
    <w:p w:rsidR="009C0C2A" w:rsidRDefault="009C0C2A" w:rsidP="0087338F">
      <w:pPr>
        <w:spacing w:after="0" w:line="240" w:lineRule="auto"/>
        <w:jc w:val="both"/>
        <w:rPr>
          <w:rFonts w:ascii="Times New Roman" w:hAnsi="Times New Roman" w:cs="Times New Roman"/>
          <w:sz w:val="24"/>
          <w:szCs w:val="24"/>
        </w:rPr>
      </w:pPr>
    </w:p>
    <w:p w:rsidR="009C0C2A" w:rsidRDefault="009C0C2A" w:rsidP="0087338F">
      <w:pPr>
        <w:spacing w:after="0" w:line="240" w:lineRule="auto"/>
        <w:jc w:val="both"/>
        <w:rPr>
          <w:rFonts w:ascii="Times New Roman" w:hAnsi="Times New Roman" w:cs="Times New Roman"/>
          <w:sz w:val="24"/>
          <w:szCs w:val="24"/>
        </w:rPr>
      </w:pPr>
    </w:p>
    <w:p w:rsidR="009C0C2A" w:rsidRDefault="009C0C2A" w:rsidP="0087338F">
      <w:pPr>
        <w:spacing w:after="0" w:line="240" w:lineRule="auto"/>
        <w:jc w:val="both"/>
        <w:rPr>
          <w:rFonts w:ascii="Times New Roman" w:hAnsi="Times New Roman" w:cs="Times New Roman"/>
          <w:sz w:val="24"/>
          <w:szCs w:val="24"/>
        </w:rPr>
      </w:pPr>
    </w:p>
    <w:p w:rsidR="009C0C2A" w:rsidRDefault="009C0C2A" w:rsidP="0087338F">
      <w:pPr>
        <w:spacing w:after="0" w:line="240" w:lineRule="auto"/>
        <w:jc w:val="both"/>
        <w:rPr>
          <w:rFonts w:ascii="Times New Roman" w:hAnsi="Times New Roman" w:cs="Times New Roman"/>
          <w:sz w:val="24"/>
          <w:szCs w:val="24"/>
        </w:rPr>
      </w:pPr>
    </w:p>
    <w:p w:rsidR="009C0C2A" w:rsidRDefault="009C0C2A" w:rsidP="0087338F">
      <w:pPr>
        <w:spacing w:after="0" w:line="240" w:lineRule="auto"/>
        <w:jc w:val="both"/>
        <w:rPr>
          <w:rFonts w:ascii="Times New Roman" w:hAnsi="Times New Roman" w:cs="Times New Roman"/>
          <w:sz w:val="24"/>
          <w:szCs w:val="24"/>
        </w:rPr>
      </w:pPr>
    </w:p>
    <w:p w:rsidR="001C7A6C" w:rsidRDefault="001C7A6C" w:rsidP="001C7A6C">
      <w:pPr>
        <w:spacing w:after="0" w:line="240" w:lineRule="auto"/>
        <w:ind w:firstLine="567"/>
        <w:jc w:val="both"/>
        <w:rPr>
          <w:rFonts w:ascii="Times New Roman" w:hAnsi="Times New Roman" w:cs="Times New Roman"/>
          <w:sz w:val="24"/>
          <w:szCs w:val="24"/>
        </w:rPr>
      </w:pPr>
    </w:p>
    <w:p w:rsidR="001C7A6C" w:rsidRDefault="001C7A6C" w:rsidP="001C7A6C">
      <w:pPr>
        <w:tabs>
          <w:tab w:val="left" w:pos="0"/>
          <w:tab w:val="left" w:pos="9355"/>
        </w:tabs>
        <w:spacing w:after="0" w:line="240" w:lineRule="auto"/>
        <w:ind w:right="-1"/>
        <w:jc w:val="center"/>
        <w:rPr>
          <w:rFonts w:ascii="Times New Roman" w:eastAsia="Times New Roman" w:hAnsi="Times New Roman" w:cs="Times New Roman"/>
          <w:b/>
          <w:bCs/>
          <w:sz w:val="24"/>
          <w:szCs w:val="24"/>
        </w:rPr>
      </w:pPr>
      <w:r w:rsidRPr="00054400">
        <w:rPr>
          <w:rFonts w:ascii="Times New Roman" w:eastAsia="Times New Roman" w:hAnsi="Times New Roman" w:cs="Times New Roman"/>
          <w:b/>
          <w:bCs/>
          <w:sz w:val="24"/>
          <w:szCs w:val="24"/>
          <w:lang w:val="en-US"/>
        </w:rPr>
        <w:lastRenderedPageBreak/>
        <w:t>IV</w:t>
      </w:r>
      <w:r w:rsidRPr="00054400">
        <w:rPr>
          <w:rFonts w:ascii="Times New Roman" w:eastAsia="Times New Roman" w:hAnsi="Times New Roman" w:cs="Times New Roman"/>
          <w:b/>
          <w:bCs/>
          <w:sz w:val="24"/>
          <w:szCs w:val="24"/>
        </w:rPr>
        <w:t>. КРАТКАЯ ПРЕЗЕНТАЦИЯ ОБРАЗОВАТЕЛЬНОЙ ПРОГРАММЫ ДЛЯ РОДИТЕЛЕЙ ВОСПИТАННИКОВ</w:t>
      </w:r>
    </w:p>
    <w:p w:rsidR="001C7A6C" w:rsidRPr="00054400" w:rsidRDefault="001C7A6C" w:rsidP="001C7A6C">
      <w:pPr>
        <w:tabs>
          <w:tab w:val="left" w:pos="0"/>
          <w:tab w:val="left" w:pos="9355"/>
        </w:tabs>
        <w:spacing w:after="0" w:line="240" w:lineRule="auto"/>
        <w:ind w:right="-1"/>
        <w:jc w:val="center"/>
        <w:rPr>
          <w:rFonts w:ascii="Times New Roman" w:eastAsia="Times New Roman" w:hAnsi="Times New Roman" w:cs="Times New Roman"/>
          <w:b/>
          <w:bCs/>
          <w:sz w:val="24"/>
          <w:szCs w:val="24"/>
        </w:rPr>
      </w:pPr>
    </w:p>
    <w:p w:rsidR="001C7A6C" w:rsidRPr="00054400" w:rsidRDefault="001C7A6C" w:rsidP="001C7A6C">
      <w:pPr>
        <w:pStyle w:val="af"/>
        <w:spacing w:before="0" w:beforeAutospacing="0" w:after="0" w:afterAutospacing="0"/>
        <w:ind w:firstLine="567"/>
        <w:jc w:val="both"/>
      </w:pPr>
      <w:r w:rsidRPr="00054400">
        <w:t>Образовательная программа МБДОУ «Савалеевский детский сад «Ромашка» разработана в соответствии с ФГОС дошкольного образования (Приказ Министерства образования и науки РФ от 17 октября 2013 г. №1155).</w:t>
      </w:r>
    </w:p>
    <w:p w:rsidR="001C7A6C" w:rsidRPr="00054400" w:rsidRDefault="001C7A6C" w:rsidP="001C7A6C">
      <w:pPr>
        <w:pStyle w:val="af"/>
        <w:spacing w:before="0" w:beforeAutospacing="0" w:after="0" w:afterAutospacing="0"/>
        <w:ind w:firstLine="567"/>
        <w:jc w:val="both"/>
      </w:pPr>
      <w:r w:rsidRPr="00054400">
        <w:t>Программа направлена на разностороннее развитие детей с 2-х  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1C7A6C" w:rsidRPr="00054400" w:rsidRDefault="001C7A6C" w:rsidP="001C7A6C">
      <w:pPr>
        <w:spacing w:after="0" w:line="240" w:lineRule="auto"/>
        <w:ind w:right="20" w:firstLine="567"/>
        <w:jc w:val="both"/>
        <w:rPr>
          <w:rFonts w:ascii="Times New Roman" w:hAnsi="Times New Roman" w:cs="Times New Roman"/>
          <w:sz w:val="24"/>
          <w:szCs w:val="24"/>
        </w:rPr>
      </w:pPr>
      <w:r w:rsidRPr="00054400">
        <w:rPr>
          <w:rFonts w:ascii="Times New Roman" w:eastAsia="Times New Roman" w:hAnsi="Times New Roman" w:cs="Times New Roman"/>
          <w:b/>
          <w:bCs/>
          <w:sz w:val="24"/>
          <w:szCs w:val="24"/>
        </w:rPr>
        <w:t>Программа состоит из обязательной части и части, формируемой участниками образовательных отношений (вариативная часть). Объем обязательной части Программы составляет 60% от ее общего объема; часть, формируемая участниками образовательных отношений - 40%.</w:t>
      </w:r>
    </w:p>
    <w:p w:rsidR="001C7A6C" w:rsidRPr="00054400" w:rsidRDefault="001C7A6C" w:rsidP="001C7A6C">
      <w:pPr>
        <w:pStyle w:val="af"/>
        <w:spacing w:before="0" w:beforeAutospacing="0" w:after="0" w:afterAutospacing="0"/>
        <w:ind w:firstLine="567"/>
        <w:jc w:val="both"/>
      </w:pPr>
      <w:r w:rsidRPr="00054400">
        <w:t>Основной структурной единицей дошкольного образовательного учреждения является группа детей дошкольного возраста.</w:t>
      </w:r>
    </w:p>
    <w:p w:rsidR="001C7A6C" w:rsidRPr="00054400" w:rsidRDefault="001C7A6C" w:rsidP="001C7A6C">
      <w:pPr>
        <w:pStyle w:val="af"/>
        <w:spacing w:before="0" w:beforeAutospacing="0" w:after="0" w:afterAutospacing="0"/>
        <w:ind w:firstLine="567"/>
        <w:jc w:val="both"/>
      </w:pPr>
      <w:r w:rsidRPr="00054400">
        <w:t>В МБДОУ функционируют 2 разновозрастные группы в режиме 5 – дневной рабочей недели, с 9 – часовым пребыванием. Воспитание и обучение в детском саду носит общедоступный характер.</w:t>
      </w:r>
    </w:p>
    <w:p w:rsidR="001C7A6C" w:rsidRPr="00054400" w:rsidRDefault="001C7A6C" w:rsidP="001C7A6C">
      <w:pPr>
        <w:pStyle w:val="af"/>
        <w:spacing w:before="0" w:beforeAutospacing="0" w:after="0" w:afterAutospacing="0"/>
        <w:ind w:firstLine="567"/>
        <w:jc w:val="both"/>
      </w:pPr>
      <w:r w:rsidRPr="00054400">
        <w:t>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1C7A6C" w:rsidRPr="00054400" w:rsidRDefault="001C7A6C" w:rsidP="001C7A6C">
      <w:pPr>
        <w:pStyle w:val="af"/>
        <w:spacing w:before="0" w:beforeAutospacing="0" w:after="0" w:afterAutospacing="0"/>
        <w:ind w:firstLine="567"/>
        <w:jc w:val="center"/>
        <w:rPr>
          <w:b/>
        </w:rPr>
      </w:pPr>
      <w:r w:rsidRPr="00054400">
        <w:rPr>
          <w:b/>
        </w:rPr>
        <w:t>Разделы программы</w:t>
      </w:r>
    </w:p>
    <w:p w:rsidR="001C7A6C" w:rsidRPr="00054400" w:rsidRDefault="001C7A6C" w:rsidP="001C7A6C">
      <w:pPr>
        <w:pStyle w:val="af"/>
        <w:spacing w:before="0" w:beforeAutospacing="0" w:after="0" w:afterAutospacing="0"/>
        <w:ind w:firstLine="567"/>
        <w:jc w:val="both"/>
      </w:pPr>
      <w:r w:rsidRPr="00054400">
        <w:rPr>
          <w:u w:val="single"/>
        </w:rPr>
        <w:t>Целевой</w:t>
      </w:r>
      <w:r w:rsidRPr="00054400">
        <w:t xml:space="preserve"> раздел включает в себя пояснительную записку, в которой отражены: </w:t>
      </w:r>
    </w:p>
    <w:p w:rsidR="001C7A6C" w:rsidRPr="00054400" w:rsidRDefault="001C7A6C" w:rsidP="001C7A6C">
      <w:pPr>
        <w:pStyle w:val="af"/>
        <w:spacing w:before="0" w:beforeAutospacing="0" w:after="0" w:afterAutospacing="0"/>
        <w:ind w:firstLine="567"/>
        <w:jc w:val="both"/>
      </w:pPr>
      <w:r w:rsidRPr="00054400">
        <w:t xml:space="preserve">цели и задачи реализации Программы; </w:t>
      </w:r>
    </w:p>
    <w:p w:rsidR="001C7A6C" w:rsidRPr="00054400" w:rsidRDefault="001C7A6C" w:rsidP="001C7A6C">
      <w:pPr>
        <w:pStyle w:val="af"/>
        <w:spacing w:before="0" w:beforeAutospacing="0" w:after="0" w:afterAutospacing="0"/>
        <w:ind w:firstLine="567"/>
        <w:jc w:val="both"/>
      </w:pPr>
      <w:r w:rsidRPr="00054400">
        <w:t xml:space="preserve">принципы и подходы к формированию Программы; </w:t>
      </w:r>
    </w:p>
    <w:p w:rsidR="001C7A6C" w:rsidRPr="00054400" w:rsidRDefault="001C7A6C" w:rsidP="001C7A6C">
      <w:pPr>
        <w:pStyle w:val="af"/>
        <w:spacing w:before="0" w:beforeAutospacing="0" w:after="0" w:afterAutospacing="0"/>
        <w:ind w:firstLine="567"/>
        <w:jc w:val="both"/>
      </w:pPr>
      <w:r w:rsidRPr="00054400">
        <w:t xml:space="preserve">планируемые результаты освоения Программы: </w:t>
      </w:r>
    </w:p>
    <w:p w:rsidR="001C7A6C" w:rsidRPr="00054400" w:rsidRDefault="001C7A6C" w:rsidP="001C7A6C">
      <w:pPr>
        <w:pStyle w:val="af"/>
        <w:spacing w:before="0" w:beforeAutospacing="0" w:after="0" w:afterAutospacing="0"/>
        <w:ind w:firstLine="567"/>
        <w:jc w:val="both"/>
      </w:pPr>
      <w:r w:rsidRPr="00054400">
        <w:rPr>
          <w:u w:val="single"/>
        </w:rPr>
        <w:t>Содержательный</w:t>
      </w:r>
      <w:r w:rsidRPr="00054400">
        <w:t xml:space="preserve"> раздел представляет общее содержание Программы, обеспечивающее полноценное развитие личности детей. </w:t>
      </w:r>
    </w:p>
    <w:p w:rsidR="001C7A6C" w:rsidRPr="00054400" w:rsidRDefault="001C7A6C" w:rsidP="001C7A6C">
      <w:pPr>
        <w:pStyle w:val="af"/>
        <w:spacing w:before="0" w:beforeAutospacing="0" w:after="0" w:afterAutospacing="0"/>
        <w:ind w:firstLine="567"/>
        <w:jc w:val="both"/>
      </w:pPr>
      <w:r w:rsidRPr="00054400">
        <w:rPr>
          <w:u w:val="single"/>
        </w:rPr>
        <w:t>Организационный</w:t>
      </w:r>
      <w:r w:rsidRPr="00054400">
        <w:t xml:space="preserve"> раздел содержит описание материально-технического обеспечения Программы, обеспеченности методическими материалами и средствами обучения и воспитания, включает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1C7A6C" w:rsidRPr="00054400" w:rsidRDefault="001C7A6C" w:rsidP="001C7A6C">
      <w:pPr>
        <w:pStyle w:val="af"/>
        <w:spacing w:before="0" w:beforeAutospacing="0" w:after="0" w:afterAutospacing="0"/>
        <w:ind w:firstLine="567"/>
        <w:jc w:val="both"/>
      </w:pPr>
      <w:r w:rsidRPr="00054400">
        <w:t>Программа обеспечивает достижение воспитанниками готовности к школе. 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w:t>
      </w:r>
      <w:r w:rsidRPr="00054400">
        <w:br/>
      </w:r>
      <w:r w:rsidRPr="00054400">
        <w:rPr>
          <w:rStyle w:val="af0"/>
          <w:u w:val="single"/>
        </w:rPr>
        <w:t>Социально-коммуникативное</w:t>
      </w:r>
      <w:r w:rsidRPr="00054400">
        <w:t xml:space="preserve">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r w:rsidRPr="00054400">
        <w:br/>
      </w:r>
      <w:r w:rsidRPr="00054400">
        <w:rPr>
          <w:rStyle w:val="af0"/>
          <w:u w:val="single"/>
        </w:rPr>
        <w:lastRenderedPageBreak/>
        <w:t>Познавательное</w:t>
      </w:r>
      <w:r w:rsidRPr="00054400">
        <w:t xml:space="preserve">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социокультурным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r w:rsidRPr="00054400">
        <w:br/>
      </w:r>
      <w:r w:rsidRPr="00054400">
        <w:rPr>
          <w:rStyle w:val="af0"/>
          <w:u w:val="single"/>
        </w:rPr>
        <w:t>Речевое</w:t>
      </w:r>
      <w:r w:rsidRPr="00054400">
        <w:t xml:space="preserve">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r w:rsidRPr="00054400">
        <w:br/>
      </w:r>
      <w:r w:rsidRPr="00054400">
        <w:rPr>
          <w:rStyle w:val="af0"/>
          <w:u w:val="single"/>
        </w:rPr>
        <w:t>Художественно-эстетическое</w:t>
      </w:r>
      <w:r w:rsidRPr="00054400">
        <w:t xml:space="preserve">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054400">
        <w:br/>
      </w:r>
      <w:r w:rsidRPr="00054400">
        <w:rPr>
          <w:rStyle w:val="af0"/>
          <w:u w:val="single"/>
        </w:rPr>
        <w:t>Физическое</w:t>
      </w:r>
      <w:r w:rsidRPr="00054400">
        <w:t xml:space="preserve">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1C7A6C" w:rsidRPr="00054400" w:rsidRDefault="001C7A6C" w:rsidP="001C7A6C">
      <w:pPr>
        <w:pStyle w:val="af"/>
        <w:spacing w:before="0" w:beforeAutospacing="0" w:after="0" w:afterAutospacing="0"/>
        <w:ind w:firstLine="567"/>
        <w:jc w:val="both"/>
      </w:pPr>
      <w:r w:rsidRPr="00054400">
        <w:rPr>
          <w:rStyle w:val="af0"/>
          <w:u w:val="single"/>
        </w:rPr>
        <w:t>Цель Программы</w:t>
      </w:r>
      <w:r w:rsidRPr="00054400">
        <w:t xml:space="preserve">: обеспечение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решение задач в соответствие с требования ФГОС ДОк содержанию и организации образовательной деятельности на уровне дошкольного образования. </w:t>
      </w:r>
    </w:p>
    <w:p w:rsidR="001C7A6C" w:rsidRPr="00054400" w:rsidRDefault="001C7A6C" w:rsidP="001C7A6C">
      <w:pPr>
        <w:pStyle w:val="af"/>
        <w:spacing w:before="0" w:beforeAutospacing="0" w:after="0" w:afterAutospacing="0"/>
        <w:ind w:firstLine="567"/>
        <w:jc w:val="both"/>
      </w:pPr>
      <w:r w:rsidRPr="00054400">
        <w:rPr>
          <w:rStyle w:val="af0"/>
          <w:u w:val="single"/>
        </w:rPr>
        <w:t>Задачи:</w:t>
      </w:r>
    </w:p>
    <w:p w:rsidR="001C7A6C" w:rsidRPr="00054400" w:rsidRDefault="001C7A6C" w:rsidP="001C7A6C">
      <w:pPr>
        <w:pStyle w:val="af"/>
        <w:spacing w:before="0" w:beforeAutospacing="0" w:after="0" w:afterAutospacing="0"/>
        <w:ind w:firstLine="567"/>
        <w:jc w:val="both"/>
      </w:pPr>
      <w:r w:rsidRPr="00054400">
        <w:t>- охрана и укрепление физического и психического здоровья детей, в том числе их эмоционального благополучия;</w:t>
      </w:r>
    </w:p>
    <w:p w:rsidR="001C7A6C" w:rsidRPr="00054400" w:rsidRDefault="001C7A6C" w:rsidP="001C7A6C">
      <w:pPr>
        <w:pStyle w:val="af"/>
        <w:spacing w:before="0" w:beforeAutospacing="0" w:after="0" w:afterAutospacing="0"/>
        <w:ind w:firstLine="567"/>
        <w:jc w:val="both"/>
      </w:pPr>
      <w:r w:rsidRPr="00054400">
        <w:t>-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C7A6C" w:rsidRPr="00054400" w:rsidRDefault="001C7A6C" w:rsidP="001C7A6C">
      <w:pPr>
        <w:pStyle w:val="af"/>
        <w:spacing w:before="0" w:beforeAutospacing="0" w:after="0" w:afterAutospacing="0"/>
        <w:ind w:firstLine="567"/>
        <w:jc w:val="both"/>
      </w:pPr>
      <w:r w:rsidRPr="00054400">
        <w:t>-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C7A6C" w:rsidRPr="00054400" w:rsidRDefault="001C7A6C" w:rsidP="001C7A6C">
      <w:pPr>
        <w:pStyle w:val="af"/>
        <w:spacing w:before="0" w:beforeAutospacing="0" w:after="0" w:afterAutospacing="0"/>
        <w:ind w:firstLine="567"/>
        <w:jc w:val="both"/>
      </w:pPr>
      <w:r w:rsidRPr="00054400">
        <w:lastRenderedPageBreak/>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1C7A6C" w:rsidRPr="00054400" w:rsidRDefault="001C7A6C" w:rsidP="001C7A6C">
      <w:pPr>
        <w:pStyle w:val="af"/>
        <w:spacing w:before="0" w:beforeAutospacing="0" w:after="0" w:afterAutospacing="0"/>
        <w:ind w:firstLine="567"/>
        <w:jc w:val="both"/>
      </w:pPr>
      <w:r w:rsidRPr="00054400">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C7A6C" w:rsidRPr="00054400" w:rsidRDefault="001C7A6C" w:rsidP="001C7A6C">
      <w:pPr>
        <w:pStyle w:val="af"/>
        <w:spacing w:before="0" w:beforeAutospacing="0" w:after="0" w:afterAutospacing="0"/>
        <w:ind w:firstLine="567"/>
        <w:jc w:val="both"/>
      </w:pPr>
      <w:r w:rsidRPr="00054400">
        <w:t>-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C7A6C" w:rsidRPr="00054400" w:rsidRDefault="001C7A6C" w:rsidP="001C7A6C">
      <w:pPr>
        <w:pStyle w:val="af"/>
        <w:spacing w:before="0" w:beforeAutospacing="0" w:after="0" w:afterAutospacing="0"/>
        <w:ind w:firstLine="567"/>
        <w:jc w:val="both"/>
      </w:pPr>
      <w:r w:rsidRPr="00054400">
        <w:t>- обеспечение вариативности и разнообразия содержания Программы и организационных форм дошкольного образования, формирование социокультурной среды, соответствующей возрастным, индивидуальным, психологическим и физиологическим особенностям детей;</w:t>
      </w:r>
    </w:p>
    <w:p w:rsidR="001C7A6C" w:rsidRPr="00054400" w:rsidRDefault="001C7A6C" w:rsidP="001C7A6C">
      <w:pPr>
        <w:pStyle w:val="af"/>
        <w:spacing w:before="0" w:beforeAutospacing="0" w:after="0" w:afterAutospacing="0"/>
        <w:ind w:firstLine="567"/>
        <w:jc w:val="both"/>
      </w:pPr>
      <w:r w:rsidRPr="00054400">
        <w:t xml:space="preserve">-обеспечение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rsidR="001C7A6C" w:rsidRDefault="001C7A6C" w:rsidP="0087338F">
      <w:pPr>
        <w:pStyle w:val="af"/>
        <w:spacing w:before="0" w:beforeAutospacing="0" w:after="0" w:afterAutospacing="0"/>
        <w:ind w:firstLine="567"/>
        <w:jc w:val="both"/>
      </w:pPr>
      <w:r w:rsidRPr="00054400">
        <w:rPr>
          <w:u w:val="single"/>
        </w:rPr>
        <w:t>Обязательная часть</w:t>
      </w:r>
      <w:r w:rsidRPr="00054400">
        <w:t xml:space="preserve"> программы, в соответствии с которой, осуществляется образовательный процесс в ДОУ, выстроена в соответствии с примерной основной общеобразовательной программой дошкольного образования «От рождения до школы» Под ред. Н.Е. Вераксы, </w:t>
      </w:r>
      <w:r w:rsidR="0087338F">
        <w:t>М.А.Васильевой, Т.С. Комаровой.</w:t>
      </w:r>
    </w:p>
    <w:p w:rsidR="0087338F" w:rsidRDefault="0087338F" w:rsidP="001C7A6C">
      <w:pPr>
        <w:pStyle w:val="af"/>
        <w:spacing w:before="0" w:beforeAutospacing="0" w:after="0" w:afterAutospacing="0"/>
        <w:ind w:firstLine="567"/>
        <w:jc w:val="both"/>
        <w:rPr>
          <w:i/>
          <w:u w:val="single"/>
        </w:rPr>
      </w:pPr>
    </w:p>
    <w:p w:rsidR="001C7A6C" w:rsidRPr="00054400" w:rsidRDefault="001C7A6C" w:rsidP="001C7A6C">
      <w:pPr>
        <w:pStyle w:val="af"/>
        <w:spacing w:before="0" w:beforeAutospacing="0" w:after="0" w:afterAutospacing="0"/>
        <w:ind w:firstLine="567"/>
        <w:jc w:val="both"/>
        <w:rPr>
          <w:i/>
        </w:rPr>
      </w:pPr>
      <w:r w:rsidRPr="00054400">
        <w:rPr>
          <w:i/>
          <w:u w:val="single"/>
        </w:rPr>
        <w:t>Часть программы, формируемая участниками образовательного процесса</w:t>
      </w:r>
      <w:r w:rsidRPr="00054400">
        <w:rPr>
          <w:i/>
        </w:rPr>
        <w:t>, разработана в соответствие с приоритетными направлениями образовательной работы, на основе парциальных программ:</w:t>
      </w:r>
    </w:p>
    <w:p w:rsidR="001C7A6C" w:rsidRPr="00054400" w:rsidRDefault="001C7A6C" w:rsidP="001C7A6C">
      <w:pPr>
        <w:numPr>
          <w:ilvl w:val="0"/>
          <w:numId w:val="95"/>
        </w:numPr>
        <w:spacing w:after="0" w:line="240" w:lineRule="auto"/>
        <w:ind w:left="0" w:firstLine="567"/>
        <w:jc w:val="both"/>
        <w:rPr>
          <w:rFonts w:ascii="Times New Roman" w:hAnsi="Times New Roman" w:cs="Times New Roman"/>
          <w:i/>
          <w:sz w:val="24"/>
          <w:szCs w:val="24"/>
        </w:rPr>
      </w:pPr>
      <w:r w:rsidRPr="00054400">
        <w:rPr>
          <w:rFonts w:ascii="Times New Roman" w:hAnsi="Times New Roman" w:cs="Times New Roman"/>
          <w:i/>
          <w:sz w:val="24"/>
          <w:szCs w:val="24"/>
        </w:rPr>
        <w:t>Р.Б.Стеркина, О.Л. Князева, Н.Н. Авдеева «Основы безопасности детей дошкольного возраста» здоровьесберегающего направления включает в себя пять блоков: «Ребенок и другие люди», «Ребенок и природа», «Ребенок дома», «Здоровье ребенка» и «Ребенок на улице». Безопасность — это не просто сумма усвоенных знаний, а умение правильно себя вести в различных ситуациях. Кроме того, дети могут оказаться в непредсказуемой ситуации на ули</w:t>
      </w:r>
      <w:r w:rsidRPr="00054400">
        <w:rPr>
          <w:rFonts w:ascii="Times New Roman" w:hAnsi="Times New Roman" w:cs="Times New Roman"/>
          <w:i/>
          <w:sz w:val="24"/>
          <w:szCs w:val="24"/>
        </w:rPr>
        <w:softHyphen/>
        <w:t>це и дома, поэтому главной задачей взрослых является сти</w:t>
      </w:r>
      <w:r w:rsidRPr="00054400">
        <w:rPr>
          <w:rFonts w:ascii="Times New Roman" w:hAnsi="Times New Roman" w:cs="Times New Roman"/>
          <w:i/>
          <w:sz w:val="24"/>
          <w:szCs w:val="24"/>
        </w:rPr>
        <w:softHyphen/>
        <w:t>мулирование развития у них самостоятельности и ответствен</w:t>
      </w:r>
      <w:r w:rsidRPr="00054400">
        <w:rPr>
          <w:rFonts w:ascii="Times New Roman" w:hAnsi="Times New Roman" w:cs="Times New Roman"/>
          <w:i/>
          <w:sz w:val="24"/>
          <w:szCs w:val="24"/>
        </w:rPr>
        <w:softHyphen/>
        <w:t>ности. Ведь все, что познают дети, они должны уметь при</w:t>
      </w:r>
      <w:r w:rsidRPr="00054400">
        <w:rPr>
          <w:rFonts w:ascii="Times New Roman" w:hAnsi="Times New Roman" w:cs="Times New Roman"/>
          <w:i/>
          <w:sz w:val="24"/>
          <w:szCs w:val="24"/>
        </w:rPr>
        <w:softHyphen/>
        <w:t>менять в реальной жизни, на практике.</w:t>
      </w:r>
    </w:p>
    <w:p w:rsidR="001C7A6C" w:rsidRPr="00054400" w:rsidRDefault="001C7A6C" w:rsidP="001C7A6C">
      <w:pPr>
        <w:numPr>
          <w:ilvl w:val="0"/>
          <w:numId w:val="95"/>
        </w:numPr>
        <w:spacing w:after="0" w:line="240" w:lineRule="auto"/>
        <w:ind w:left="0" w:firstLine="567"/>
        <w:jc w:val="both"/>
        <w:rPr>
          <w:rFonts w:ascii="Times New Roman" w:hAnsi="Times New Roman" w:cs="Times New Roman"/>
          <w:i/>
          <w:sz w:val="24"/>
          <w:szCs w:val="24"/>
        </w:rPr>
      </w:pPr>
      <w:r w:rsidRPr="00054400">
        <w:rPr>
          <w:rFonts w:ascii="Times New Roman" w:hAnsi="Times New Roman" w:cs="Times New Roman"/>
          <w:i/>
          <w:sz w:val="24"/>
          <w:szCs w:val="24"/>
        </w:rPr>
        <w:t>Муниципальная программа «</w:t>
      </w:r>
      <w:r w:rsidRPr="00054400">
        <w:rPr>
          <w:rFonts w:ascii="Times New Roman" w:eastAsia="Times New Roman" w:hAnsi="Times New Roman" w:cs="Times New Roman"/>
          <w:i/>
          <w:sz w:val="24"/>
          <w:szCs w:val="24"/>
        </w:rPr>
        <w:t>Формирование личности гражданина вЗаинском муниципальном районе»</w:t>
      </w:r>
      <w:r w:rsidRPr="00054400">
        <w:rPr>
          <w:rFonts w:ascii="Times New Roman" w:eastAsia="Times New Roman" w:hAnsi="Times New Roman" w:cs="Times New Roman"/>
          <w:sz w:val="24"/>
          <w:szCs w:val="24"/>
        </w:rPr>
        <w:t xml:space="preserve">; </w:t>
      </w:r>
    </w:p>
    <w:p w:rsidR="001C7A6C" w:rsidRPr="00054400" w:rsidRDefault="001C7A6C" w:rsidP="001C7A6C">
      <w:pPr>
        <w:numPr>
          <w:ilvl w:val="0"/>
          <w:numId w:val="95"/>
        </w:numPr>
        <w:spacing w:after="0" w:line="240" w:lineRule="auto"/>
        <w:ind w:left="0" w:firstLine="567"/>
        <w:jc w:val="both"/>
        <w:rPr>
          <w:rFonts w:ascii="Times New Roman" w:hAnsi="Times New Roman" w:cs="Times New Roman"/>
          <w:i/>
          <w:sz w:val="24"/>
          <w:szCs w:val="24"/>
        </w:rPr>
      </w:pPr>
      <w:r w:rsidRPr="00054400">
        <w:rPr>
          <w:rFonts w:ascii="Times New Roman" w:hAnsi="Times New Roman" w:cs="Times New Roman"/>
          <w:i/>
          <w:sz w:val="24"/>
          <w:szCs w:val="24"/>
        </w:rPr>
        <w:t>Парциальные программа «Математические ступеньки» Е.В. Колесникова - это целостная система математического развития ребенка, в которой решающая роль принадлежит именно его деятельности. При разработке программы использовались теории А.В. Запорожца - о самоценности дошкольного детства, Д.Б. Эльконина - о ведущей роли деятельности в психическом развитии ребенка, Выготского - о развивающем обучении.</w:t>
      </w:r>
    </w:p>
    <w:p w:rsidR="001C7A6C" w:rsidRPr="0087338F" w:rsidRDefault="001C7A6C" w:rsidP="0087338F">
      <w:pPr>
        <w:numPr>
          <w:ilvl w:val="0"/>
          <w:numId w:val="95"/>
        </w:numPr>
        <w:spacing w:after="0" w:line="240" w:lineRule="auto"/>
        <w:ind w:left="0" w:firstLine="567"/>
        <w:jc w:val="both"/>
        <w:rPr>
          <w:rFonts w:ascii="Times New Roman" w:hAnsi="Times New Roman" w:cs="Times New Roman"/>
          <w:i/>
          <w:sz w:val="24"/>
          <w:szCs w:val="24"/>
        </w:rPr>
      </w:pPr>
      <w:r w:rsidRPr="00054400">
        <w:rPr>
          <w:rFonts w:ascii="Times New Roman" w:eastAsia="Times New Roman" w:hAnsi="Times New Roman" w:cs="Times New Roman"/>
          <w:i/>
          <w:sz w:val="24"/>
          <w:szCs w:val="24"/>
        </w:rPr>
        <w:t>Комплекта методик «Говорим по-татарски – Татарча</w:t>
      </w:r>
      <w:r w:rsidRPr="00054400">
        <w:rPr>
          <w:rFonts w:ascii="Times New Roman" w:eastAsia="Times New Roman" w:hAnsi="Times New Roman" w:cs="Times New Roman"/>
          <w:b/>
          <w:bCs/>
          <w:i/>
          <w:sz w:val="24"/>
          <w:szCs w:val="24"/>
        </w:rPr>
        <w:t>с</w:t>
      </w:r>
      <w:r w:rsidRPr="00054400">
        <w:rPr>
          <w:rFonts w:ascii="Times New Roman" w:eastAsia="Times New Roman" w:hAnsi="Times New Roman" w:cs="Times New Roman"/>
          <w:i/>
          <w:sz w:val="24"/>
          <w:szCs w:val="24"/>
        </w:rPr>
        <w:t>өйләшәбез» (авт. З.М. Зарипова, Р.Г. Кыйдрәчева и др.)</w:t>
      </w:r>
    </w:p>
    <w:p w:rsidR="0087338F" w:rsidRDefault="0087338F" w:rsidP="001C7A6C">
      <w:pPr>
        <w:pStyle w:val="af"/>
        <w:spacing w:before="0" w:beforeAutospacing="0" w:after="0" w:afterAutospacing="0"/>
        <w:ind w:firstLine="567"/>
        <w:jc w:val="both"/>
      </w:pPr>
    </w:p>
    <w:p w:rsidR="001C7A6C" w:rsidRPr="00054400" w:rsidRDefault="001C7A6C" w:rsidP="001C7A6C">
      <w:pPr>
        <w:pStyle w:val="af"/>
        <w:spacing w:before="0" w:beforeAutospacing="0" w:after="0" w:afterAutospacing="0"/>
        <w:ind w:firstLine="567"/>
        <w:jc w:val="both"/>
      </w:pPr>
      <w:r w:rsidRPr="00054400">
        <w:t>Образовательная программа сформирована на основе основных принципов дошкольного образования:</w:t>
      </w:r>
    </w:p>
    <w:p w:rsidR="001C7A6C" w:rsidRPr="00054400" w:rsidRDefault="001C7A6C" w:rsidP="001C7A6C">
      <w:pPr>
        <w:pStyle w:val="af"/>
        <w:spacing w:before="0" w:beforeAutospacing="0" w:after="0" w:afterAutospacing="0"/>
        <w:ind w:firstLine="567"/>
        <w:jc w:val="both"/>
      </w:pPr>
      <w:r w:rsidRPr="00054400">
        <w:t>-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1C7A6C" w:rsidRPr="00054400" w:rsidRDefault="001C7A6C" w:rsidP="001C7A6C">
      <w:pPr>
        <w:pStyle w:val="af"/>
        <w:spacing w:before="0" w:beforeAutospacing="0" w:after="0" w:afterAutospacing="0"/>
        <w:ind w:firstLine="567"/>
        <w:jc w:val="both"/>
      </w:pPr>
      <w:r w:rsidRPr="00054400">
        <w:lastRenderedPageBreak/>
        <w:t>-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1C7A6C" w:rsidRPr="00054400" w:rsidRDefault="001C7A6C" w:rsidP="001C7A6C">
      <w:pPr>
        <w:pStyle w:val="af"/>
        <w:spacing w:before="0" w:beforeAutospacing="0" w:after="0" w:afterAutospacing="0"/>
        <w:ind w:firstLine="567"/>
        <w:jc w:val="both"/>
      </w:pPr>
      <w:r w:rsidRPr="00054400">
        <w:t>- содействие и сотрудничество детей и взрослых, признание ребенка полноценным участником (субъектом) образовательных отношений;</w:t>
      </w:r>
    </w:p>
    <w:p w:rsidR="001C7A6C" w:rsidRPr="00054400" w:rsidRDefault="001C7A6C" w:rsidP="001C7A6C">
      <w:pPr>
        <w:pStyle w:val="af"/>
        <w:spacing w:before="0" w:beforeAutospacing="0" w:after="0" w:afterAutospacing="0"/>
        <w:ind w:firstLine="567"/>
        <w:jc w:val="both"/>
      </w:pPr>
      <w:r w:rsidRPr="00054400">
        <w:t>- поддержка инициативы детей в различных видах деятельности;</w:t>
      </w:r>
    </w:p>
    <w:p w:rsidR="001C7A6C" w:rsidRPr="00054400" w:rsidRDefault="001C7A6C" w:rsidP="001C7A6C">
      <w:pPr>
        <w:pStyle w:val="af"/>
        <w:spacing w:before="0" w:beforeAutospacing="0" w:after="0" w:afterAutospacing="0"/>
        <w:ind w:firstLine="567"/>
        <w:jc w:val="both"/>
      </w:pPr>
      <w:r w:rsidRPr="00054400">
        <w:t xml:space="preserve"> -  сотрудничество ДОУ с семьей;</w:t>
      </w:r>
    </w:p>
    <w:p w:rsidR="001C7A6C" w:rsidRPr="00054400" w:rsidRDefault="001C7A6C" w:rsidP="001C7A6C">
      <w:pPr>
        <w:pStyle w:val="af"/>
        <w:spacing w:before="0" w:beforeAutospacing="0" w:after="0" w:afterAutospacing="0"/>
        <w:ind w:firstLine="567"/>
        <w:jc w:val="both"/>
      </w:pPr>
      <w:r w:rsidRPr="00054400">
        <w:t>- приобщение детей к социокультурным нормам, традициям семьи, общества и государства;</w:t>
      </w:r>
      <w:r w:rsidRPr="00054400">
        <w:br/>
        <w:t> формирование познавательных интересов и познавательных действий ребенка в различных видах деятельности;</w:t>
      </w:r>
    </w:p>
    <w:p w:rsidR="001C7A6C" w:rsidRPr="00054400" w:rsidRDefault="001C7A6C" w:rsidP="001C7A6C">
      <w:pPr>
        <w:pStyle w:val="af"/>
        <w:spacing w:before="0" w:beforeAutospacing="0" w:after="0" w:afterAutospacing="0"/>
        <w:ind w:firstLine="567"/>
        <w:jc w:val="both"/>
      </w:pPr>
      <w:r w:rsidRPr="00054400">
        <w:t>- возрастная адекватность образовательного процесса (соответствие условий, требований, методов возрасту и особенностям развития);</w:t>
      </w:r>
    </w:p>
    <w:p w:rsidR="001C7A6C" w:rsidRPr="00054400" w:rsidRDefault="0087338F" w:rsidP="0087338F">
      <w:pPr>
        <w:pStyle w:val="af"/>
        <w:spacing w:before="0" w:beforeAutospacing="0" w:after="0" w:afterAutospacing="0"/>
        <w:ind w:firstLine="567"/>
      </w:pPr>
      <w:r>
        <w:t xml:space="preserve">-учет этнокультурной </w:t>
      </w:r>
      <w:r w:rsidR="001C7A6C" w:rsidRPr="00054400">
        <w:t xml:space="preserve">ситуации развития детей и др. </w:t>
      </w:r>
      <w:r w:rsidR="001C7A6C" w:rsidRPr="00054400">
        <w:br/>
        <w:t xml:space="preserve">Содержание Программы обеспечивает реализацию ее целей и задач в различных видах деятельности детей. </w:t>
      </w:r>
    </w:p>
    <w:p w:rsidR="001C7A6C" w:rsidRPr="00054400" w:rsidRDefault="001C7A6C" w:rsidP="001C7A6C">
      <w:pPr>
        <w:pStyle w:val="af"/>
        <w:spacing w:before="0" w:beforeAutospacing="0" w:after="0" w:afterAutospacing="0"/>
        <w:ind w:firstLine="567"/>
        <w:jc w:val="both"/>
      </w:pPr>
      <w:r w:rsidRPr="00054400">
        <w:t> Образовательная деятельность в группах дошкольного возраста проходит через виды детской деятельности, приемлемые для детей 3 - 7 лет.  Непосредственное групповое, подгрупповое, индивидуальное обучение воспитанников в совместной деятельности взрослого и детей с учетом интеграции образовательных областей.  Образовательная деятельность в режимные моменты.</w:t>
      </w:r>
      <w:r w:rsidRPr="00054400">
        <w:br/>
        <w:t> Деятельности детей во взаимодействии сосверстникам и взрослыми с опорой на содержание предметно - пространственной развивающей среды группы и возрастные и индивидуальные особенности детей:</w:t>
      </w:r>
    </w:p>
    <w:p w:rsidR="001C7A6C" w:rsidRPr="00054400" w:rsidRDefault="001C7A6C" w:rsidP="001C7A6C">
      <w:pPr>
        <w:numPr>
          <w:ilvl w:val="0"/>
          <w:numId w:val="96"/>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в раннем возрасте (1, 6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1C7A6C" w:rsidRPr="00054400" w:rsidRDefault="001C7A6C" w:rsidP="001C7A6C">
      <w:pPr>
        <w:numPr>
          <w:ilvl w:val="0"/>
          <w:numId w:val="96"/>
        </w:numPr>
        <w:spacing w:after="0" w:line="240" w:lineRule="auto"/>
        <w:ind w:left="0" w:firstLine="567"/>
        <w:jc w:val="both"/>
        <w:rPr>
          <w:rFonts w:ascii="Times New Roman" w:hAnsi="Times New Roman" w:cs="Times New Roman"/>
          <w:sz w:val="24"/>
          <w:szCs w:val="24"/>
        </w:rPr>
      </w:pPr>
      <w:r w:rsidRPr="00054400">
        <w:rPr>
          <w:rFonts w:ascii="Times New Roman" w:hAnsi="Times New Roman" w:cs="Times New Roman"/>
          <w:sz w:val="24"/>
          <w:szCs w:val="24"/>
        </w:rPr>
        <w:t>для детей дошкольного возраста (3 года – 7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1C7A6C" w:rsidRPr="00054400" w:rsidRDefault="001C7A6C" w:rsidP="001C7A6C">
      <w:pPr>
        <w:pStyle w:val="af"/>
        <w:spacing w:before="0" w:beforeAutospacing="0" w:after="0" w:afterAutospacing="0"/>
        <w:ind w:firstLine="567"/>
        <w:jc w:val="both"/>
      </w:pPr>
      <w:r w:rsidRPr="00054400">
        <w:t xml:space="preserve">Результативность освоения программы: Планируемые результаты освоения Программы конкретизируют требования Стандарта к целевым ориентирам, с учетом возрастных возможностей и индивидуальных различий детей.  Развивающая предметно-пространственная среда обеспечивает максимальную реализацию образовательного потенциала пространства ДОУ и групп, а также территории, прилегающей к ДОУ, является приспособленной для реализации Программы и оснащена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Развивающая предметно-пространственная среда должна обеспечивать возможность общения и </w:t>
      </w:r>
      <w:r w:rsidRPr="00054400">
        <w:lastRenderedPageBreak/>
        <w:t>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C7A6C" w:rsidRPr="00054400" w:rsidRDefault="001C7A6C" w:rsidP="001C7A6C">
      <w:pPr>
        <w:pStyle w:val="af"/>
        <w:spacing w:before="0" w:beforeAutospacing="0" w:after="0" w:afterAutospacing="0"/>
        <w:ind w:firstLine="567"/>
        <w:jc w:val="both"/>
      </w:pPr>
      <w:r w:rsidRPr="00054400">
        <w:t>Характер взаимодействия педагогического коллектива с семьями детей.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осуществляется по программе ДОУ. Цель программы: Всестороннее развитие детей посредством педагогического просвещения родителей с использованием инновационных форм сотрудничества с семьями воспитанников, профилактика нарушений в детско-родительских отношениях и обеспечение интеграции воспитательно-образовательных задач ДОУ и семьи.</w:t>
      </w:r>
    </w:p>
    <w:p w:rsidR="001C7A6C" w:rsidRPr="00054400" w:rsidRDefault="001C7A6C" w:rsidP="001C7A6C">
      <w:pPr>
        <w:pStyle w:val="af"/>
        <w:spacing w:before="0" w:beforeAutospacing="0" w:after="0" w:afterAutospacing="0"/>
        <w:ind w:firstLine="567"/>
        <w:jc w:val="both"/>
      </w:pPr>
      <w:r w:rsidRPr="00054400">
        <w:t>Основными формами взаимодействия педагогического коллектива с семьями детей являются:</w:t>
      </w:r>
    </w:p>
    <w:p w:rsidR="001C7A6C" w:rsidRPr="00054400" w:rsidRDefault="001C7A6C" w:rsidP="001C7A6C">
      <w:pPr>
        <w:pStyle w:val="af"/>
        <w:spacing w:before="0" w:beforeAutospacing="0" w:after="0" w:afterAutospacing="0"/>
        <w:ind w:firstLine="567"/>
        <w:jc w:val="both"/>
      </w:pPr>
      <w:r w:rsidRPr="00054400">
        <w:t>- Знакомство с семьёй: встречи-знакомства, посещение семей, анкетирование.</w:t>
      </w:r>
    </w:p>
    <w:p w:rsidR="001C7A6C" w:rsidRPr="00054400" w:rsidRDefault="001C7A6C" w:rsidP="001C7A6C">
      <w:pPr>
        <w:pStyle w:val="af"/>
        <w:spacing w:before="0" w:beforeAutospacing="0" w:after="0" w:afterAutospacing="0"/>
        <w:ind w:firstLine="567"/>
        <w:jc w:val="both"/>
      </w:pPr>
      <w:r w:rsidRPr="00054400">
        <w:t>- 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размещение информации на сайте ДОУ.</w:t>
      </w:r>
    </w:p>
    <w:p w:rsidR="001C7A6C" w:rsidRPr="00054400" w:rsidRDefault="001C7A6C" w:rsidP="001C7A6C">
      <w:pPr>
        <w:pStyle w:val="af"/>
        <w:spacing w:before="0" w:beforeAutospacing="0" w:after="0" w:afterAutospacing="0"/>
        <w:ind w:firstLine="567"/>
        <w:jc w:val="both"/>
      </w:pPr>
      <w:r w:rsidRPr="00054400">
        <w:t>- Образование родителей: (лекции, семинары, семинары-практикумы), проведение мастер-классов, тренингов, родительские конференции.</w:t>
      </w:r>
    </w:p>
    <w:p w:rsidR="001C7A6C" w:rsidRPr="00054400" w:rsidRDefault="001C7A6C" w:rsidP="001C7A6C">
      <w:pPr>
        <w:pStyle w:val="af"/>
        <w:spacing w:before="0" w:beforeAutospacing="0" w:after="0" w:afterAutospacing="0"/>
        <w:ind w:firstLine="567"/>
        <w:jc w:val="both"/>
      </w:pPr>
      <w:r w:rsidRPr="00054400">
        <w:t xml:space="preserve">- Совместная деятельность: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  </w:t>
      </w:r>
    </w:p>
    <w:p w:rsidR="001C7A6C" w:rsidRPr="00054400" w:rsidRDefault="001C7A6C" w:rsidP="001C7A6C">
      <w:pPr>
        <w:spacing w:after="0" w:line="240" w:lineRule="auto"/>
        <w:ind w:right="20"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Взаимодействие с родителями (законными представителями) по вопросам образования ребѐнка происходит через непосредственное вовлечение их в образовательную деятельность, посредством создания образовательных проектов совместно с семьѐй на основе выявления потребностей и поддержки образовательных инициатив семьи.</w:t>
      </w:r>
    </w:p>
    <w:p w:rsidR="001C7A6C" w:rsidRPr="00054400" w:rsidRDefault="001C7A6C" w:rsidP="001C7A6C">
      <w:pPr>
        <w:spacing w:after="0" w:line="240" w:lineRule="auto"/>
        <w:ind w:firstLine="567"/>
        <w:jc w:val="both"/>
        <w:rPr>
          <w:rFonts w:ascii="Times New Roman" w:hAnsi="Times New Roman" w:cs="Times New Roman"/>
          <w:sz w:val="24"/>
          <w:szCs w:val="24"/>
        </w:rPr>
      </w:pPr>
      <w:r w:rsidRPr="00054400">
        <w:rPr>
          <w:rFonts w:ascii="Times New Roman" w:eastAsia="Times New Roman" w:hAnsi="Times New Roman" w:cs="Times New Roman"/>
          <w:sz w:val="24"/>
          <w:szCs w:val="24"/>
        </w:rPr>
        <w:t>Эффективное взаимодействие педагогического коллектива ДОУ и семьи возможно только при соблюдении комплекса психолого-педагогических условий:</w:t>
      </w:r>
    </w:p>
    <w:p w:rsidR="001C7A6C" w:rsidRPr="001C7A6C" w:rsidRDefault="001C7A6C" w:rsidP="001C7A6C">
      <w:pPr>
        <w:pStyle w:val="ac"/>
        <w:numPr>
          <w:ilvl w:val="0"/>
          <w:numId w:val="101"/>
        </w:numPr>
        <w:tabs>
          <w:tab w:val="left" w:pos="872"/>
        </w:tabs>
        <w:spacing w:before="0"/>
        <w:ind w:left="0" w:firstLine="567"/>
        <w:rPr>
          <w:sz w:val="24"/>
          <w:szCs w:val="24"/>
          <w:lang w:val="ru-RU"/>
        </w:rPr>
      </w:pPr>
      <w:r w:rsidRPr="00054400">
        <w:rPr>
          <w:sz w:val="24"/>
          <w:szCs w:val="24"/>
          <w:lang w:val="ru-RU"/>
        </w:rPr>
        <w:t>поддержка эмоциональных сил ребѐнка в процессе его взаимодействия с семьѐй, осознание ценности семьи как «эмоционального тыла» для ребѐнка;</w:t>
      </w:r>
    </w:p>
    <w:p w:rsidR="001C7A6C" w:rsidRPr="00054400" w:rsidRDefault="001C7A6C" w:rsidP="001C7A6C">
      <w:pPr>
        <w:pStyle w:val="ac"/>
        <w:numPr>
          <w:ilvl w:val="0"/>
          <w:numId w:val="101"/>
        </w:numPr>
        <w:tabs>
          <w:tab w:val="left" w:pos="848"/>
        </w:tabs>
        <w:spacing w:before="0"/>
        <w:ind w:left="0" w:firstLine="567"/>
        <w:rPr>
          <w:sz w:val="24"/>
          <w:szCs w:val="24"/>
          <w:lang w:val="ru-RU"/>
        </w:rPr>
      </w:pPr>
      <w:r w:rsidRPr="00054400">
        <w:rPr>
          <w:sz w:val="24"/>
          <w:szCs w:val="24"/>
          <w:lang w:val="ru-RU"/>
        </w:rPr>
        <w:t>учѐт в содержании общения с родителями разнородного характера социокультурных потребностей и интересов;</w:t>
      </w:r>
    </w:p>
    <w:p w:rsidR="001C7A6C" w:rsidRPr="00054400" w:rsidRDefault="001C7A6C" w:rsidP="001C7A6C">
      <w:pPr>
        <w:pStyle w:val="ac"/>
        <w:numPr>
          <w:ilvl w:val="0"/>
          <w:numId w:val="101"/>
        </w:numPr>
        <w:tabs>
          <w:tab w:val="left" w:pos="848"/>
        </w:tabs>
        <w:spacing w:before="0"/>
        <w:ind w:left="0" w:firstLine="567"/>
        <w:rPr>
          <w:sz w:val="24"/>
          <w:szCs w:val="24"/>
          <w:lang w:val="ru-RU"/>
        </w:rPr>
      </w:pPr>
      <w:r w:rsidRPr="00054400">
        <w:rPr>
          <w:sz w:val="24"/>
          <w:szCs w:val="24"/>
          <w:lang w:val="ru-RU"/>
        </w:rPr>
        <w:t>нацеленность содержания общения с родителями на укрепление детско-родительских отношений;</w:t>
      </w:r>
    </w:p>
    <w:p w:rsidR="001C7A6C" w:rsidRPr="001C7A6C" w:rsidRDefault="001C7A6C" w:rsidP="001C7A6C">
      <w:pPr>
        <w:pStyle w:val="ac"/>
        <w:numPr>
          <w:ilvl w:val="0"/>
          <w:numId w:val="101"/>
        </w:numPr>
        <w:tabs>
          <w:tab w:val="left" w:pos="848"/>
        </w:tabs>
        <w:spacing w:before="0"/>
        <w:ind w:left="0" w:firstLine="567"/>
        <w:rPr>
          <w:sz w:val="24"/>
          <w:szCs w:val="24"/>
          <w:lang w:val="ru-RU"/>
        </w:rPr>
      </w:pPr>
      <w:r w:rsidRPr="00054400">
        <w:rPr>
          <w:sz w:val="24"/>
          <w:szCs w:val="24"/>
          <w:lang w:val="ru-RU"/>
        </w:rPr>
        <w:t>сочетание комплекса форм сотрудничества с методами активизации и развития педагогической рефлексии родителей;</w:t>
      </w:r>
    </w:p>
    <w:p w:rsidR="001C7A6C" w:rsidRPr="00054400" w:rsidRDefault="001C7A6C" w:rsidP="001C7A6C">
      <w:pPr>
        <w:pStyle w:val="ac"/>
        <w:numPr>
          <w:ilvl w:val="0"/>
          <w:numId w:val="101"/>
        </w:numPr>
        <w:tabs>
          <w:tab w:val="left" w:pos="928"/>
        </w:tabs>
        <w:spacing w:before="0"/>
        <w:ind w:left="0" w:right="20" w:firstLine="567"/>
        <w:rPr>
          <w:sz w:val="24"/>
          <w:szCs w:val="24"/>
          <w:lang w:val="ru-RU"/>
        </w:rPr>
      </w:pPr>
      <w:r w:rsidRPr="00054400">
        <w:rPr>
          <w:sz w:val="24"/>
          <w:szCs w:val="24"/>
          <w:lang w:val="ru-RU"/>
        </w:rPr>
        <w:t>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ребѐнком (вербального, невербального, игрового).</w:t>
      </w:r>
    </w:p>
    <w:p w:rsidR="001C7A6C" w:rsidRPr="00054400" w:rsidRDefault="001C7A6C" w:rsidP="001C7A6C">
      <w:pPr>
        <w:spacing w:after="0" w:line="240" w:lineRule="auto"/>
        <w:rPr>
          <w:rFonts w:ascii="Times New Roman" w:hAnsi="Times New Roman" w:cs="Times New Roman"/>
          <w:sz w:val="24"/>
          <w:szCs w:val="24"/>
        </w:rPr>
      </w:pPr>
    </w:p>
    <w:p w:rsidR="001C7A6C" w:rsidRPr="00054400" w:rsidRDefault="001C7A6C" w:rsidP="001C7A6C">
      <w:pPr>
        <w:spacing w:after="0" w:line="240" w:lineRule="auto"/>
        <w:ind w:firstLine="567"/>
        <w:rPr>
          <w:rFonts w:ascii="Times New Roman" w:hAnsi="Times New Roman" w:cs="Times New Roman"/>
          <w:sz w:val="24"/>
          <w:szCs w:val="24"/>
        </w:rPr>
      </w:pPr>
      <w:r w:rsidRPr="00054400">
        <w:rPr>
          <w:rFonts w:ascii="Times New Roman" w:eastAsia="Times New Roman" w:hAnsi="Times New Roman" w:cs="Times New Roman"/>
          <w:sz w:val="24"/>
          <w:szCs w:val="24"/>
        </w:rPr>
        <w:t>Формы и активные методы сотрудничества с родителями:</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Родительскиесобрания.</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Консультации.</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Совместныепраздники.</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Семейныеспартакиады.</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lastRenderedPageBreak/>
        <w:t>Акции.</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Конкурсы.</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Оформлениеродительскихуголков.</w:t>
      </w:r>
    </w:p>
    <w:p w:rsidR="001C7A6C" w:rsidRPr="00054400" w:rsidRDefault="001C7A6C" w:rsidP="001C7A6C">
      <w:pPr>
        <w:pStyle w:val="ac"/>
        <w:numPr>
          <w:ilvl w:val="0"/>
          <w:numId w:val="102"/>
        </w:numPr>
        <w:tabs>
          <w:tab w:val="left" w:pos="248"/>
        </w:tabs>
        <w:spacing w:before="0"/>
        <w:ind w:left="0" w:firstLine="567"/>
        <w:rPr>
          <w:sz w:val="24"/>
          <w:szCs w:val="24"/>
        </w:rPr>
      </w:pPr>
      <w:r w:rsidRPr="00054400">
        <w:rPr>
          <w:sz w:val="24"/>
          <w:szCs w:val="24"/>
        </w:rPr>
        <w:t>Анкетирование.</w:t>
      </w:r>
    </w:p>
    <w:p w:rsidR="001C7A6C" w:rsidRPr="00054400" w:rsidRDefault="001C7A6C" w:rsidP="001C7A6C">
      <w:pPr>
        <w:pStyle w:val="ac"/>
        <w:numPr>
          <w:ilvl w:val="0"/>
          <w:numId w:val="102"/>
        </w:numPr>
        <w:tabs>
          <w:tab w:val="left" w:pos="248"/>
        </w:tabs>
        <w:spacing w:before="0"/>
        <w:ind w:left="0" w:firstLine="567"/>
        <w:rPr>
          <w:sz w:val="24"/>
          <w:szCs w:val="24"/>
          <w:lang w:val="ru-RU"/>
        </w:rPr>
      </w:pPr>
      <w:r w:rsidRPr="00054400">
        <w:rPr>
          <w:sz w:val="24"/>
          <w:szCs w:val="24"/>
          <w:lang w:val="ru-RU"/>
        </w:rPr>
        <w:t>Размещение информации на сайте ДОУ и т.д.</w:t>
      </w:r>
    </w:p>
    <w:p w:rsidR="001C7A6C" w:rsidRPr="005167BD" w:rsidRDefault="001C7A6C" w:rsidP="001C7A6C">
      <w:pPr>
        <w:spacing w:after="0" w:line="240" w:lineRule="auto"/>
        <w:jc w:val="both"/>
        <w:rPr>
          <w:rFonts w:ascii="Times New Roman" w:hAnsi="Times New Roman" w:cs="Times New Roman"/>
          <w:sz w:val="24"/>
          <w:szCs w:val="24"/>
        </w:rPr>
        <w:sectPr w:rsidR="001C7A6C" w:rsidRPr="005167BD" w:rsidSect="00C37E03">
          <w:pgSz w:w="16838" w:h="11906" w:orient="landscape"/>
          <w:pgMar w:top="993" w:right="962" w:bottom="1276" w:left="1134" w:header="708" w:footer="708" w:gutter="0"/>
          <w:cols w:space="708"/>
          <w:docGrid w:linePitch="360"/>
        </w:sectPr>
      </w:pPr>
    </w:p>
    <w:p w:rsidR="00027785" w:rsidRPr="00054400" w:rsidRDefault="00027785" w:rsidP="00454562">
      <w:pPr>
        <w:spacing w:after="0" w:line="240" w:lineRule="auto"/>
        <w:rPr>
          <w:rFonts w:ascii="Times New Roman" w:hAnsi="Times New Roman" w:cs="Times New Roman"/>
          <w:sz w:val="24"/>
          <w:szCs w:val="24"/>
        </w:rPr>
      </w:pPr>
      <w:bookmarkStart w:id="10" w:name="_GoBack"/>
      <w:bookmarkEnd w:id="10"/>
    </w:p>
    <w:sectPr w:rsidR="00027785" w:rsidRPr="00054400" w:rsidSect="00716343">
      <w:footerReference w:type="default" r:id="rId11"/>
      <w:pgSz w:w="16838" w:h="11906" w:orient="landscape"/>
      <w:pgMar w:top="850"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202" w:rsidRDefault="00313202" w:rsidP="00412693">
      <w:pPr>
        <w:spacing w:after="0" w:line="240" w:lineRule="auto"/>
      </w:pPr>
      <w:r>
        <w:separator/>
      </w:r>
    </w:p>
  </w:endnote>
  <w:endnote w:type="continuationSeparator" w:id="1">
    <w:p w:rsidR="00313202" w:rsidRDefault="00313202" w:rsidP="004126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icrosoft Sans Serif">
    <w:panose1 w:val="020B0604020202020204"/>
    <w:charset w:val="CC"/>
    <w:family w:val="swiss"/>
    <w:pitch w:val="variable"/>
    <w:sig w:usb0="E1002AFF" w:usb1="C0000002" w:usb2="00000008" w:usb3="00000000" w:csb0="000101FF" w:csb1="00000000"/>
  </w:font>
  <w:font w:name="Times New Roman,BoldItali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7959670"/>
      <w:docPartObj>
        <w:docPartGallery w:val="Page Numbers (Bottom of Page)"/>
        <w:docPartUnique/>
      </w:docPartObj>
    </w:sdtPr>
    <w:sdtContent>
      <w:p w:rsidR="001C4E31" w:rsidRDefault="00A414AB">
        <w:pPr>
          <w:pStyle w:val="a8"/>
          <w:jc w:val="right"/>
        </w:pPr>
        <w:r>
          <w:fldChar w:fldCharType="begin"/>
        </w:r>
        <w:r w:rsidR="001C4E31">
          <w:instrText>PAGE   \* MERGEFORMAT</w:instrText>
        </w:r>
        <w:r>
          <w:fldChar w:fldCharType="separate"/>
        </w:r>
        <w:r w:rsidR="00E80693">
          <w:rPr>
            <w:noProof/>
          </w:rPr>
          <w:t>1</w:t>
        </w:r>
        <w:r>
          <w:fldChar w:fldCharType="end"/>
        </w:r>
      </w:p>
    </w:sdtContent>
  </w:sdt>
  <w:p w:rsidR="001C4E31" w:rsidRDefault="001C4E31">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E31" w:rsidRDefault="00A414AB">
    <w:pPr>
      <w:pStyle w:val="a8"/>
      <w:jc w:val="right"/>
    </w:pPr>
    <w:r>
      <w:fldChar w:fldCharType="begin"/>
    </w:r>
    <w:r w:rsidR="001C4E31">
      <w:instrText>PAGE   \* MERGEFORMAT</w:instrText>
    </w:r>
    <w:r>
      <w:fldChar w:fldCharType="separate"/>
    </w:r>
    <w:r w:rsidR="00E80693">
      <w:rPr>
        <w:noProof/>
      </w:rPr>
      <w:t>99</w:t>
    </w:r>
    <w:r>
      <w:fldChar w:fldCharType="end"/>
    </w:r>
  </w:p>
  <w:p w:rsidR="001C4E31" w:rsidRDefault="001C4E31">
    <w:pPr>
      <w:pStyle w:val="aa"/>
      <w:spacing w:before="0" w:line="14" w:lineRule="auto"/>
      <w:ind w:left="0" w:firstLine="0"/>
      <w:jc w:val="left"/>
      <w:rPr>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202" w:rsidRDefault="00313202" w:rsidP="00412693">
      <w:pPr>
        <w:spacing w:after="0" w:line="240" w:lineRule="auto"/>
      </w:pPr>
      <w:r>
        <w:separator/>
      </w:r>
    </w:p>
  </w:footnote>
  <w:footnote w:type="continuationSeparator" w:id="1">
    <w:p w:rsidR="00313202" w:rsidRDefault="00313202" w:rsidP="004126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decimal"/>
      <w:lvlText w:val="%1."/>
      <w:lvlJc w:val="left"/>
      <w:pPr>
        <w:tabs>
          <w:tab w:val="num" w:pos="0"/>
        </w:tabs>
        <w:ind w:left="1113" w:hanging="405"/>
      </w:pPr>
    </w:lvl>
  </w:abstractNum>
  <w:abstractNum w:abstractNumId="1">
    <w:nsid w:val="00000005"/>
    <w:multiLevelType w:val="multilevel"/>
    <w:tmpl w:val="00000004"/>
    <w:lvl w:ilvl="0">
      <w:start w:val="1"/>
      <w:numFmt w:val="decimal"/>
      <w:lvlText w:val="3.%1."/>
      <w:lvlJc w:val="left"/>
      <w:rPr>
        <w:b w:val="0"/>
        <w:bCs w:val="0"/>
        <w:i w:val="0"/>
        <w:iCs w:val="0"/>
        <w:smallCaps w:val="0"/>
        <w:strike w:val="0"/>
        <w:color w:val="000000"/>
        <w:spacing w:val="0"/>
        <w:w w:val="100"/>
        <w:position w:val="0"/>
        <w:sz w:val="22"/>
        <w:szCs w:val="22"/>
        <w:u w:val="none"/>
      </w:rPr>
    </w:lvl>
    <w:lvl w:ilvl="1">
      <w:start w:val="1"/>
      <w:numFmt w:val="decimal"/>
      <w:lvlText w:val="3.%1."/>
      <w:lvlJc w:val="left"/>
      <w:rPr>
        <w:b w:val="0"/>
        <w:bCs w:val="0"/>
        <w:i w:val="0"/>
        <w:iCs w:val="0"/>
        <w:smallCaps w:val="0"/>
        <w:strike w:val="0"/>
        <w:color w:val="000000"/>
        <w:spacing w:val="0"/>
        <w:w w:val="100"/>
        <w:position w:val="0"/>
        <w:sz w:val="22"/>
        <w:szCs w:val="22"/>
        <w:u w:val="none"/>
      </w:rPr>
    </w:lvl>
    <w:lvl w:ilvl="2">
      <w:start w:val="1"/>
      <w:numFmt w:val="decimal"/>
      <w:lvlText w:val="3.%1."/>
      <w:lvlJc w:val="left"/>
      <w:rPr>
        <w:b w:val="0"/>
        <w:bCs w:val="0"/>
        <w:i w:val="0"/>
        <w:iCs w:val="0"/>
        <w:smallCaps w:val="0"/>
        <w:strike w:val="0"/>
        <w:color w:val="000000"/>
        <w:spacing w:val="0"/>
        <w:w w:val="100"/>
        <w:position w:val="0"/>
        <w:sz w:val="22"/>
        <w:szCs w:val="22"/>
        <w:u w:val="none"/>
      </w:rPr>
    </w:lvl>
    <w:lvl w:ilvl="3">
      <w:start w:val="1"/>
      <w:numFmt w:val="decimal"/>
      <w:lvlText w:val="3.%1."/>
      <w:lvlJc w:val="left"/>
      <w:rPr>
        <w:b w:val="0"/>
        <w:bCs w:val="0"/>
        <w:i w:val="0"/>
        <w:iCs w:val="0"/>
        <w:smallCaps w:val="0"/>
        <w:strike w:val="0"/>
        <w:color w:val="000000"/>
        <w:spacing w:val="0"/>
        <w:w w:val="100"/>
        <w:position w:val="0"/>
        <w:sz w:val="22"/>
        <w:szCs w:val="22"/>
        <w:u w:val="none"/>
      </w:rPr>
    </w:lvl>
    <w:lvl w:ilvl="4">
      <w:start w:val="1"/>
      <w:numFmt w:val="decimal"/>
      <w:lvlText w:val="3.%1."/>
      <w:lvlJc w:val="left"/>
      <w:rPr>
        <w:b w:val="0"/>
        <w:bCs w:val="0"/>
        <w:i w:val="0"/>
        <w:iCs w:val="0"/>
        <w:smallCaps w:val="0"/>
        <w:strike w:val="0"/>
        <w:color w:val="000000"/>
        <w:spacing w:val="0"/>
        <w:w w:val="100"/>
        <w:position w:val="0"/>
        <w:sz w:val="22"/>
        <w:szCs w:val="22"/>
        <w:u w:val="none"/>
      </w:rPr>
    </w:lvl>
    <w:lvl w:ilvl="5">
      <w:start w:val="1"/>
      <w:numFmt w:val="decimal"/>
      <w:lvlText w:val="3.%1."/>
      <w:lvlJc w:val="left"/>
      <w:rPr>
        <w:b w:val="0"/>
        <w:bCs w:val="0"/>
        <w:i w:val="0"/>
        <w:iCs w:val="0"/>
        <w:smallCaps w:val="0"/>
        <w:strike w:val="0"/>
        <w:color w:val="000000"/>
        <w:spacing w:val="0"/>
        <w:w w:val="100"/>
        <w:position w:val="0"/>
        <w:sz w:val="22"/>
        <w:szCs w:val="22"/>
        <w:u w:val="none"/>
      </w:rPr>
    </w:lvl>
    <w:lvl w:ilvl="6">
      <w:start w:val="1"/>
      <w:numFmt w:val="decimal"/>
      <w:lvlText w:val="3.%1."/>
      <w:lvlJc w:val="left"/>
      <w:rPr>
        <w:b w:val="0"/>
        <w:bCs w:val="0"/>
        <w:i w:val="0"/>
        <w:iCs w:val="0"/>
        <w:smallCaps w:val="0"/>
        <w:strike w:val="0"/>
        <w:color w:val="000000"/>
        <w:spacing w:val="0"/>
        <w:w w:val="100"/>
        <w:position w:val="0"/>
        <w:sz w:val="22"/>
        <w:szCs w:val="22"/>
        <w:u w:val="none"/>
      </w:rPr>
    </w:lvl>
    <w:lvl w:ilvl="7">
      <w:start w:val="1"/>
      <w:numFmt w:val="decimal"/>
      <w:lvlText w:val="3.%1."/>
      <w:lvlJc w:val="left"/>
      <w:rPr>
        <w:b w:val="0"/>
        <w:bCs w:val="0"/>
        <w:i w:val="0"/>
        <w:iCs w:val="0"/>
        <w:smallCaps w:val="0"/>
        <w:strike w:val="0"/>
        <w:color w:val="000000"/>
        <w:spacing w:val="0"/>
        <w:w w:val="100"/>
        <w:position w:val="0"/>
        <w:sz w:val="22"/>
        <w:szCs w:val="22"/>
        <w:u w:val="none"/>
      </w:rPr>
    </w:lvl>
    <w:lvl w:ilvl="8">
      <w:start w:val="1"/>
      <w:numFmt w:val="decimal"/>
      <w:lvlText w:val="3.%1."/>
      <w:lvlJc w:val="left"/>
      <w:rPr>
        <w:b w:val="0"/>
        <w:bCs w:val="0"/>
        <w:i w:val="0"/>
        <w:iCs w:val="0"/>
        <w:smallCaps w:val="0"/>
        <w:strike w:val="0"/>
        <w:color w:val="000000"/>
        <w:spacing w:val="0"/>
        <w:w w:val="100"/>
        <w:position w:val="0"/>
        <w:sz w:val="22"/>
        <w:szCs w:val="22"/>
        <w:u w:val="none"/>
      </w:r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7"/>
    <w:multiLevelType w:val="multilevel"/>
    <w:tmpl w:val="00000006"/>
    <w:lvl w:ilvl="0">
      <w:start w:val="1"/>
      <w:numFmt w:val="decimal"/>
      <w:lvlText w:val="4.%1."/>
      <w:lvlJc w:val="left"/>
      <w:rPr>
        <w:b w:val="0"/>
        <w:bCs w:val="0"/>
        <w:i w:val="0"/>
        <w:iCs w:val="0"/>
        <w:smallCaps w:val="0"/>
        <w:strike w:val="0"/>
        <w:color w:val="000000"/>
        <w:spacing w:val="0"/>
        <w:w w:val="100"/>
        <w:position w:val="0"/>
        <w:sz w:val="22"/>
        <w:szCs w:val="22"/>
        <w:u w:val="none"/>
      </w:rPr>
    </w:lvl>
    <w:lvl w:ilvl="1">
      <w:start w:val="1"/>
      <w:numFmt w:val="decimal"/>
      <w:lvlText w:val="4.%1."/>
      <w:lvlJc w:val="left"/>
      <w:rPr>
        <w:b w:val="0"/>
        <w:bCs w:val="0"/>
        <w:i w:val="0"/>
        <w:iCs w:val="0"/>
        <w:smallCaps w:val="0"/>
        <w:strike w:val="0"/>
        <w:color w:val="000000"/>
        <w:spacing w:val="0"/>
        <w:w w:val="100"/>
        <w:position w:val="0"/>
        <w:sz w:val="22"/>
        <w:szCs w:val="22"/>
        <w:u w:val="none"/>
      </w:rPr>
    </w:lvl>
    <w:lvl w:ilvl="2">
      <w:start w:val="1"/>
      <w:numFmt w:val="decimal"/>
      <w:lvlText w:val="4.%1."/>
      <w:lvlJc w:val="left"/>
      <w:rPr>
        <w:b w:val="0"/>
        <w:bCs w:val="0"/>
        <w:i w:val="0"/>
        <w:iCs w:val="0"/>
        <w:smallCaps w:val="0"/>
        <w:strike w:val="0"/>
        <w:color w:val="000000"/>
        <w:spacing w:val="0"/>
        <w:w w:val="100"/>
        <w:position w:val="0"/>
        <w:sz w:val="22"/>
        <w:szCs w:val="22"/>
        <w:u w:val="none"/>
      </w:rPr>
    </w:lvl>
    <w:lvl w:ilvl="3">
      <w:start w:val="1"/>
      <w:numFmt w:val="decimal"/>
      <w:lvlText w:val="4.%1."/>
      <w:lvlJc w:val="left"/>
      <w:rPr>
        <w:b w:val="0"/>
        <w:bCs w:val="0"/>
        <w:i w:val="0"/>
        <w:iCs w:val="0"/>
        <w:smallCaps w:val="0"/>
        <w:strike w:val="0"/>
        <w:color w:val="000000"/>
        <w:spacing w:val="0"/>
        <w:w w:val="100"/>
        <w:position w:val="0"/>
        <w:sz w:val="22"/>
        <w:szCs w:val="22"/>
        <w:u w:val="none"/>
      </w:rPr>
    </w:lvl>
    <w:lvl w:ilvl="4">
      <w:start w:val="1"/>
      <w:numFmt w:val="decimal"/>
      <w:lvlText w:val="4.%1."/>
      <w:lvlJc w:val="left"/>
      <w:rPr>
        <w:b w:val="0"/>
        <w:bCs w:val="0"/>
        <w:i w:val="0"/>
        <w:iCs w:val="0"/>
        <w:smallCaps w:val="0"/>
        <w:strike w:val="0"/>
        <w:color w:val="000000"/>
        <w:spacing w:val="0"/>
        <w:w w:val="100"/>
        <w:position w:val="0"/>
        <w:sz w:val="22"/>
        <w:szCs w:val="22"/>
        <w:u w:val="none"/>
      </w:rPr>
    </w:lvl>
    <w:lvl w:ilvl="5">
      <w:start w:val="1"/>
      <w:numFmt w:val="decimal"/>
      <w:lvlText w:val="4.%1."/>
      <w:lvlJc w:val="left"/>
      <w:rPr>
        <w:b w:val="0"/>
        <w:bCs w:val="0"/>
        <w:i w:val="0"/>
        <w:iCs w:val="0"/>
        <w:smallCaps w:val="0"/>
        <w:strike w:val="0"/>
        <w:color w:val="000000"/>
        <w:spacing w:val="0"/>
        <w:w w:val="100"/>
        <w:position w:val="0"/>
        <w:sz w:val="22"/>
        <w:szCs w:val="22"/>
        <w:u w:val="none"/>
      </w:rPr>
    </w:lvl>
    <w:lvl w:ilvl="6">
      <w:start w:val="1"/>
      <w:numFmt w:val="decimal"/>
      <w:lvlText w:val="4.%1."/>
      <w:lvlJc w:val="left"/>
      <w:rPr>
        <w:b w:val="0"/>
        <w:bCs w:val="0"/>
        <w:i w:val="0"/>
        <w:iCs w:val="0"/>
        <w:smallCaps w:val="0"/>
        <w:strike w:val="0"/>
        <w:color w:val="000000"/>
        <w:spacing w:val="0"/>
        <w:w w:val="100"/>
        <w:position w:val="0"/>
        <w:sz w:val="22"/>
        <w:szCs w:val="22"/>
        <w:u w:val="none"/>
      </w:rPr>
    </w:lvl>
    <w:lvl w:ilvl="7">
      <w:start w:val="1"/>
      <w:numFmt w:val="decimal"/>
      <w:lvlText w:val="4.%1."/>
      <w:lvlJc w:val="left"/>
      <w:rPr>
        <w:b w:val="0"/>
        <w:bCs w:val="0"/>
        <w:i w:val="0"/>
        <w:iCs w:val="0"/>
        <w:smallCaps w:val="0"/>
        <w:strike w:val="0"/>
        <w:color w:val="000000"/>
        <w:spacing w:val="0"/>
        <w:w w:val="100"/>
        <w:position w:val="0"/>
        <w:sz w:val="22"/>
        <w:szCs w:val="22"/>
        <w:u w:val="none"/>
      </w:rPr>
    </w:lvl>
    <w:lvl w:ilvl="8">
      <w:start w:val="1"/>
      <w:numFmt w:val="decimal"/>
      <w:lvlText w:val="4.%1."/>
      <w:lvlJc w:val="left"/>
      <w:rPr>
        <w:b w:val="0"/>
        <w:bCs w:val="0"/>
        <w:i w:val="0"/>
        <w:iCs w:val="0"/>
        <w:smallCaps w:val="0"/>
        <w:strike w:val="0"/>
        <w:color w:val="000000"/>
        <w:spacing w:val="0"/>
        <w:w w:val="100"/>
        <w:position w:val="0"/>
        <w:sz w:val="22"/>
        <w:szCs w:val="22"/>
        <w:u w:val="none"/>
      </w:rPr>
    </w:lvl>
  </w:abstractNum>
  <w:abstractNum w:abstractNumId="4">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nsid w:val="0000139D"/>
    <w:multiLevelType w:val="hybridMultilevel"/>
    <w:tmpl w:val="212A951A"/>
    <w:lvl w:ilvl="0" w:tplc="96F4848C">
      <w:start w:val="1"/>
      <w:numFmt w:val="bullet"/>
      <w:lvlText w:val="В"/>
      <w:lvlJc w:val="left"/>
    </w:lvl>
    <w:lvl w:ilvl="1" w:tplc="5B6805CA">
      <w:numFmt w:val="decimal"/>
      <w:lvlText w:val=""/>
      <w:lvlJc w:val="left"/>
    </w:lvl>
    <w:lvl w:ilvl="2" w:tplc="81204928">
      <w:numFmt w:val="decimal"/>
      <w:lvlText w:val=""/>
      <w:lvlJc w:val="left"/>
    </w:lvl>
    <w:lvl w:ilvl="3" w:tplc="F044EC4C">
      <w:numFmt w:val="decimal"/>
      <w:lvlText w:val=""/>
      <w:lvlJc w:val="left"/>
    </w:lvl>
    <w:lvl w:ilvl="4" w:tplc="C35C3C88">
      <w:numFmt w:val="decimal"/>
      <w:lvlText w:val=""/>
      <w:lvlJc w:val="left"/>
    </w:lvl>
    <w:lvl w:ilvl="5" w:tplc="C16A7CEA">
      <w:numFmt w:val="decimal"/>
      <w:lvlText w:val=""/>
      <w:lvlJc w:val="left"/>
    </w:lvl>
    <w:lvl w:ilvl="6" w:tplc="99B093D2">
      <w:numFmt w:val="decimal"/>
      <w:lvlText w:val=""/>
      <w:lvlJc w:val="left"/>
    </w:lvl>
    <w:lvl w:ilvl="7" w:tplc="4E160164">
      <w:numFmt w:val="decimal"/>
      <w:lvlText w:val=""/>
      <w:lvlJc w:val="left"/>
    </w:lvl>
    <w:lvl w:ilvl="8" w:tplc="9042B57A">
      <w:numFmt w:val="decimal"/>
      <w:lvlText w:val=""/>
      <w:lvlJc w:val="left"/>
    </w:lvl>
  </w:abstractNum>
  <w:abstractNum w:abstractNumId="6">
    <w:nsid w:val="000023C9"/>
    <w:multiLevelType w:val="hybridMultilevel"/>
    <w:tmpl w:val="7FA0921C"/>
    <w:lvl w:ilvl="0" w:tplc="C7521A8C">
      <w:start w:val="1"/>
      <w:numFmt w:val="decimal"/>
      <w:lvlText w:val="%1)"/>
      <w:lvlJc w:val="left"/>
      <w:rPr>
        <w:rFonts w:ascii="Times New Roman" w:hAnsi="Times New Roman" w:cs="Times New Roman" w:hint="default"/>
      </w:rPr>
    </w:lvl>
    <w:lvl w:ilvl="1" w:tplc="A3406C36">
      <w:numFmt w:val="decimal"/>
      <w:lvlText w:val=""/>
      <w:lvlJc w:val="left"/>
    </w:lvl>
    <w:lvl w:ilvl="2" w:tplc="E9FE76A2">
      <w:numFmt w:val="decimal"/>
      <w:lvlText w:val=""/>
      <w:lvlJc w:val="left"/>
    </w:lvl>
    <w:lvl w:ilvl="3" w:tplc="C77EA0A0">
      <w:numFmt w:val="decimal"/>
      <w:lvlText w:val=""/>
      <w:lvlJc w:val="left"/>
    </w:lvl>
    <w:lvl w:ilvl="4" w:tplc="9AB23828">
      <w:numFmt w:val="decimal"/>
      <w:lvlText w:val=""/>
      <w:lvlJc w:val="left"/>
    </w:lvl>
    <w:lvl w:ilvl="5" w:tplc="D4B6E06A">
      <w:numFmt w:val="decimal"/>
      <w:lvlText w:val=""/>
      <w:lvlJc w:val="left"/>
    </w:lvl>
    <w:lvl w:ilvl="6" w:tplc="BEE26520">
      <w:numFmt w:val="decimal"/>
      <w:lvlText w:val=""/>
      <w:lvlJc w:val="left"/>
    </w:lvl>
    <w:lvl w:ilvl="7" w:tplc="F3EA08F4">
      <w:numFmt w:val="decimal"/>
      <w:lvlText w:val=""/>
      <w:lvlJc w:val="left"/>
    </w:lvl>
    <w:lvl w:ilvl="8" w:tplc="D696EE6E">
      <w:numFmt w:val="decimal"/>
      <w:lvlText w:val=""/>
      <w:lvlJc w:val="left"/>
    </w:lvl>
  </w:abstractNum>
  <w:abstractNum w:abstractNumId="7">
    <w:nsid w:val="0000288F"/>
    <w:multiLevelType w:val="hybridMultilevel"/>
    <w:tmpl w:val="FD8A53B0"/>
    <w:lvl w:ilvl="0" w:tplc="04C8ABF2">
      <w:start w:val="1"/>
      <w:numFmt w:val="decimal"/>
      <w:lvlText w:val="%1)"/>
      <w:lvlJc w:val="left"/>
      <w:rPr>
        <w:rFonts w:ascii="Times New Roman" w:hAnsi="Times New Roman" w:cs="Times New Roman" w:hint="default"/>
      </w:rPr>
    </w:lvl>
    <w:lvl w:ilvl="1" w:tplc="3EA47840">
      <w:numFmt w:val="decimal"/>
      <w:lvlText w:val=""/>
      <w:lvlJc w:val="left"/>
    </w:lvl>
    <w:lvl w:ilvl="2" w:tplc="A7C6D584">
      <w:numFmt w:val="decimal"/>
      <w:lvlText w:val=""/>
      <w:lvlJc w:val="left"/>
    </w:lvl>
    <w:lvl w:ilvl="3" w:tplc="A2C4DD02">
      <w:numFmt w:val="decimal"/>
      <w:lvlText w:val=""/>
      <w:lvlJc w:val="left"/>
    </w:lvl>
    <w:lvl w:ilvl="4" w:tplc="2764AA48">
      <w:numFmt w:val="decimal"/>
      <w:lvlText w:val=""/>
      <w:lvlJc w:val="left"/>
    </w:lvl>
    <w:lvl w:ilvl="5" w:tplc="1FCADC9E">
      <w:numFmt w:val="decimal"/>
      <w:lvlText w:val=""/>
      <w:lvlJc w:val="left"/>
    </w:lvl>
    <w:lvl w:ilvl="6" w:tplc="3E46961E">
      <w:numFmt w:val="decimal"/>
      <w:lvlText w:val=""/>
      <w:lvlJc w:val="left"/>
    </w:lvl>
    <w:lvl w:ilvl="7" w:tplc="A768D4C0">
      <w:numFmt w:val="decimal"/>
      <w:lvlText w:val=""/>
      <w:lvlJc w:val="left"/>
    </w:lvl>
    <w:lvl w:ilvl="8" w:tplc="89A062EA">
      <w:numFmt w:val="decimal"/>
      <w:lvlText w:val=""/>
      <w:lvlJc w:val="left"/>
    </w:lvl>
  </w:abstractNum>
  <w:abstractNum w:abstractNumId="8">
    <w:nsid w:val="00003699"/>
    <w:multiLevelType w:val="hybridMultilevel"/>
    <w:tmpl w:val="25BAD476"/>
    <w:lvl w:ilvl="0" w:tplc="64E6686C">
      <w:start w:val="1"/>
      <w:numFmt w:val="bullet"/>
      <w:lvlText w:val="―"/>
      <w:lvlJc w:val="left"/>
    </w:lvl>
    <w:lvl w:ilvl="1" w:tplc="63FC21D4">
      <w:numFmt w:val="decimal"/>
      <w:lvlText w:val=""/>
      <w:lvlJc w:val="left"/>
    </w:lvl>
    <w:lvl w:ilvl="2" w:tplc="350C84CA">
      <w:numFmt w:val="decimal"/>
      <w:lvlText w:val=""/>
      <w:lvlJc w:val="left"/>
    </w:lvl>
    <w:lvl w:ilvl="3" w:tplc="E1122E90">
      <w:numFmt w:val="decimal"/>
      <w:lvlText w:val=""/>
      <w:lvlJc w:val="left"/>
    </w:lvl>
    <w:lvl w:ilvl="4" w:tplc="A000BE54">
      <w:numFmt w:val="decimal"/>
      <w:lvlText w:val=""/>
      <w:lvlJc w:val="left"/>
    </w:lvl>
    <w:lvl w:ilvl="5" w:tplc="11761762">
      <w:numFmt w:val="decimal"/>
      <w:lvlText w:val=""/>
      <w:lvlJc w:val="left"/>
    </w:lvl>
    <w:lvl w:ilvl="6" w:tplc="93EAE7BC">
      <w:numFmt w:val="decimal"/>
      <w:lvlText w:val=""/>
      <w:lvlJc w:val="left"/>
    </w:lvl>
    <w:lvl w:ilvl="7" w:tplc="99606E34">
      <w:numFmt w:val="decimal"/>
      <w:lvlText w:val=""/>
      <w:lvlJc w:val="left"/>
    </w:lvl>
    <w:lvl w:ilvl="8" w:tplc="39422C42">
      <w:numFmt w:val="decimal"/>
      <w:lvlText w:val=""/>
      <w:lvlJc w:val="left"/>
    </w:lvl>
  </w:abstractNum>
  <w:abstractNum w:abstractNumId="9">
    <w:nsid w:val="00003A61"/>
    <w:multiLevelType w:val="hybridMultilevel"/>
    <w:tmpl w:val="0E9A68E2"/>
    <w:lvl w:ilvl="0" w:tplc="2E28311A">
      <w:start w:val="1"/>
      <w:numFmt w:val="bullet"/>
      <w:lvlText w:val="-"/>
      <w:lvlJc w:val="left"/>
    </w:lvl>
    <w:lvl w:ilvl="1" w:tplc="F8C8CE86">
      <w:numFmt w:val="decimal"/>
      <w:lvlText w:val=""/>
      <w:lvlJc w:val="left"/>
    </w:lvl>
    <w:lvl w:ilvl="2" w:tplc="98DE17A4">
      <w:numFmt w:val="decimal"/>
      <w:lvlText w:val=""/>
      <w:lvlJc w:val="left"/>
    </w:lvl>
    <w:lvl w:ilvl="3" w:tplc="3D2C1854">
      <w:numFmt w:val="decimal"/>
      <w:lvlText w:val=""/>
      <w:lvlJc w:val="left"/>
    </w:lvl>
    <w:lvl w:ilvl="4" w:tplc="C754946E">
      <w:numFmt w:val="decimal"/>
      <w:lvlText w:val=""/>
      <w:lvlJc w:val="left"/>
    </w:lvl>
    <w:lvl w:ilvl="5" w:tplc="D856F338">
      <w:numFmt w:val="decimal"/>
      <w:lvlText w:val=""/>
      <w:lvlJc w:val="left"/>
    </w:lvl>
    <w:lvl w:ilvl="6" w:tplc="5D6A15CE">
      <w:numFmt w:val="decimal"/>
      <w:lvlText w:val=""/>
      <w:lvlJc w:val="left"/>
    </w:lvl>
    <w:lvl w:ilvl="7" w:tplc="D06C4CF8">
      <w:numFmt w:val="decimal"/>
      <w:lvlText w:val=""/>
      <w:lvlJc w:val="left"/>
    </w:lvl>
    <w:lvl w:ilvl="8" w:tplc="2D7AEBBA">
      <w:numFmt w:val="decimal"/>
      <w:lvlText w:val=""/>
      <w:lvlJc w:val="left"/>
    </w:lvl>
  </w:abstractNum>
  <w:abstractNum w:abstractNumId="10">
    <w:nsid w:val="000048CC"/>
    <w:multiLevelType w:val="hybridMultilevel"/>
    <w:tmpl w:val="7688C362"/>
    <w:lvl w:ilvl="0" w:tplc="2A3A79EE">
      <w:start w:val="4"/>
      <w:numFmt w:val="decimal"/>
      <w:lvlText w:val="%1)"/>
      <w:lvlJc w:val="left"/>
      <w:rPr>
        <w:rFonts w:ascii="Times New Roman" w:hAnsi="Times New Roman" w:cs="Times New Roman" w:hint="default"/>
      </w:rPr>
    </w:lvl>
    <w:lvl w:ilvl="1" w:tplc="C94CE12A">
      <w:numFmt w:val="decimal"/>
      <w:lvlText w:val=""/>
      <w:lvlJc w:val="left"/>
    </w:lvl>
    <w:lvl w:ilvl="2" w:tplc="898AFE08">
      <w:numFmt w:val="decimal"/>
      <w:lvlText w:val=""/>
      <w:lvlJc w:val="left"/>
    </w:lvl>
    <w:lvl w:ilvl="3" w:tplc="280E1F0A">
      <w:numFmt w:val="decimal"/>
      <w:lvlText w:val=""/>
      <w:lvlJc w:val="left"/>
    </w:lvl>
    <w:lvl w:ilvl="4" w:tplc="4956B6F2">
      <w:numFmt w:val="decimal"/>
      <w:lvlText w:val=""/>
      <w:lvlJc w:val="left"/>
    </w:lvl>
    <w:lvl w:ilvl="5" w:tplc="EBAE340C">
      <w:numFmt w:val="decimal"/>
      <w:lvlText w:val=""/>
      <w:lvlJc w:val="left"/>
    </w:lvl>
    <w:lvl w:ilvl="6" w:tplc="1924C8CA">
      <w:numFmt w:val="decimal"/>
      <w:lvlText w:val=""/>
      <w:lvlJc w:val="left"/>
    </w:lvl>
    <w:lvl w:ilvl="7" w:tplc="7250EFF4">
      <w:numFmt w:val="decimal"/>
      <w:lvlText w:val=""/>
      <w:lvlJc w:val="left"/>
    </w:lvl>
    <w:lvl w:ilvl="8" w:tplc="1CC034C4">
      <w:numFmt w:val="decimal"/>
      <w:lvlText w:val=""/>
      <w:lvlJc w:val="left"/>
    </w:lvl>
  </w:abstractNum>
  <w:abstractNum w:abstractNumId="11">
    <w:nsid w:val="00004CAD"/>
    <w:multiLevelType w:val="hybridMultilevel"/>
    <w:tmpl w:val="DB44524C"/>
    <w:lvl w:ilvl="0" w:tplc="831AFD3C">
      <w:start w:val="1"/>
      <w:numFmt w:val="bullet"/>
      <w:lvlText w:val="В"/>
      <w:lvlJc w:val="left"/>
    </w:lvl>
    <w:lvl w:ilvl="1" w:tplc="AD622FA8">
      <w:numFmt w:val="decimal"/>
      <w:lvlText w:val=""/>
      <w:lvlJc w:val="left"/>
    </w:lvl>
    <w:lvl w:ilvl="2" w:tplc="8A72B796">
      <w:numFmt w:val="decimal"/>
      <w:lvlText w:val=""/>
      <w:lvlJc w:val="left"/>
    </w:lvl>
    <w:lvl w:ilvl="3" w:tplc="8A3CBB54">
      <w:numFmt w:val="decimal"/>
      <w:lvlText w:val=""/>
      <w:lvlJc w:val="left"/>
    </w:lvl>
    <w:lvl w:ilvl="4" w:tplc="1B6C632A">
      <w:numFmt w:val="decimal"/>
      <w:lvlText w:val=""/>
      <w:lvlJc w:val="left"/>
    </w:lvl>
    <w:lvl w:ilvl="5" w:tplc="C9323A06">
      <w:numFmt w:val="decimal"/>
      <w:lvlText w:val=""/>
      <w:lvlJc w:val="left"/>
    </w:lvl>
    <w:lvl w:ilvl="6" w:tplc="78863466">
      <w:numFmt w:val="decimal"/>
      <w:lvlText w:val=""/>
      <w:lvlJc w:val="left"/>
    </w:lvl>
    <w:lvl w:ilvl="7" w:tplc="8AEAC8A4">
      <w:numFmt w:val="decimal"/>
      <w:lvlText w:val=""/>
      <w:lvlJc w:val="left"/>
    </w:lvl>
    <w:lvl w:ilvl="8" w:tplc="E4A401DE">
      <w:numFmt w:val="decimal"/>
      <w:lvlText w:val=""/>
      <w:lvlJc w:val="left"/>
    </w:lvl>
  </w:abstractNum>
  <w:abstractNum w:abstractNumId="12">
    <w:nsid w:val="00005C67"/>
    <w:multiLevelType w:val="hybridMultilevel"/>
    <w:tmpl w:val="A900FC00"/>
    <w:lvl w:ilvl="0" w:tplc="24287982">
      <w:start w:val="1"/>
      <w:numFmt w:val="bullet"/>
      <w:lvlText w:val="-"/>
      <w:lvlJc w:val="left"/>
    </w:lvl>
    <w:lvl w:ilvl="1" w:tplc="ECFC37CE">
      <w:numFmt w:val="decimal"/>
      <w:lvlText w:val=""/>
      <w:lvlJc w:val="left"/>
    </w:lvl>
    <w:lvl w:ilvl="2" w:tplc="559CD4E4">
      <w:numFmt w:val="decimal"/>
      <w:lvlText w:val=""/>
      <w:lvlJc w:val="left"/>
    </w:lvl>
    <w:lvl w:ilvl="3" w:tplc="A5820D7E">
      <w:numFmt w:val="decimal"/>
      <w:lvlText w:val=""/>
      <w:lvlJc w:val="left"/>
    </w:lvl>
    <w:lvl w:ilvl="4" w:tplc="00D06F9A">
      <w:numFmt w:val="decimal"/>
      <w:lvlText w:val=""/>
      <w:lvlJc w:val="left"/>
    </w:lvl>
    <w:lvl w:ilvl="5" w:tplc="DDA25496">
      <w:numFmt w:val="decimal"/>
      <w:lvlText w:val=""/>
      <w:lvlJc w:val="left"/>
    </w:lvl>
    <w:lvl w:ilvl="6" w:tplc="67021C76">
      <w:numFmt w:val="decimal"/>
      <w:lvlText w:val=""/>
      <w:lvlJc w:val="left"/>
    </w:lvl>
    <w:lvl w:ilvl="7" w:tplc="218A2634">
      <w:numFmt w:val="decimal"/>
      <w:lvlText w:val=""/>
      <w:lvlJc w:val="left"/>
    </w:lvl>
    <w:lvl w:ilvl="8" w:tplc="F3720BD0">
      <w:numFmt w:val="decimal"/>
      <w:lvlText w:val=""/>
      <w:lvlJc w:val="left"/>
    </w:lvl>
  </w:abstractNum>
  <w:abstractNum w:abstractNumId="13">
    <w:nsid w:val="00007049"/>
    <w:multiLevelType w:val="hybridMultilevel"/>
    <w:tmpl w:val="B91AA420"/>
    <w:lvl w:ilvl="0" w:tplc="10E6CBD6">
      <w:start w:val="1"/>
      <w:numFmt w:val="bullet"/>
      <w:lvlText w:val="в"/>
      <w:lvlJc w:val="left"/>
    </w:lvl>
    <w:lvl w:ilvl="1" w:tplc="45229CF0">
      <w:start w:val="1"/>
      <w:numFmt w:val="bullet"/>
      <w:lvlText w:val="•"/>
      <w:lvlJc w:val="left"/>
    </w:lvl>
    <w:lvl w:ilvl="2" w:tplc="08C83090">
      <w:numFmt w:val="decimal"/>
      <w:lvlText w:val=""/>
      <w:lvlJc w:val="left"/>
    </w:lvl>
    <w:lvl w:ilvl="3" w:tplc="4A48025A">
      <w:numFmt w:val="decimal"/>
      <w:lvlText w:val=""/>
      <w:lvlJc w:val="left"/>
    </w:lvl>
    <w:lvl w:ilvl="4" w:tplc="9E3A98E4">
      <w:numFmt w:val="decimal"/>
      <w:lvlText w:val=""/>
      <w:lvlJc w:val="left"/>
    </w:lvl>
    <w:lvl w:ilvl="5" w:tplc="0EDA0D08">
      <w:numFmt w:val="decimal"/>
      <w:lvlText w:val=""/>
      <w:lvlJc w:val="left"/>
    </w:lvl>
    <w:lvl w:ilvl="6" w:tplc="4E2A0944">
      <w:numFmt w:val="decimal"/>
      <w:lvlText w:val=""/>
      <w:lvlJc w:val="left"/>
    </w:lvl>
    <w:lvl w:ilvl="7" w:tplc="D5328A26">
      <w:numFmt w:val="decimal"/>
      <w:lvlText w:val=""/>
      <w:lvlJc w:val="left"/>
    </w:lvl>
    <w:lvl w:ilvl="8" w:tplc="46269A50">
      <w:numFmt w:val="decimal"/>
      <w:lvlText w:val=""/>
      <w:lvlJc w:val="left"/>
    </w:lvl>
  </w:abstractNum>
  <w:abstractNum w:abstractNumId="14">
    <w:nsid w:val="01BC25CE"/>
    <w:multiLevelType w:val="hybridMultilevel"/>
    <w:tmpl w:val="0B3095B8"/>
    <w:lvl w:ilvl="0" w:tplc="1AC435A2">
      <w:start w:val="1"/>
      <w:numFmt w:val="bullet"/>
      <w:lvlText w:val=""/>
      <w:lvlJc w:val="left"/>
      <w:pPr>
        <w:tabs>
          <w:tab w:val="num" w:pos="720"/>
        </w:tabs>
        <w:ind w:left="720" w:hanging="360"/>
      </w:pPr>
      <w:rPr>
        <w:rFonts w:ascii="Wingdings 2" w:hAnsi="Wingdings 2"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15">
    <w:nsid w:val="02371D62"/>
    <w:multiLevelType w:val="hybridMultilevel"/>
    <w:tmpl w:val="D1BC9DB4"/>
    <w:lvl w:ilvl="0" w:tplc="80443162">
      <w:start w:val="1"/>
      <w:numFmt w:val="bullet"/>
      <w:lvlText w:val=""/>
      <w:lvlJc w:val="left"/>
      <w:pPr>
        <w:ind w:left="355" w:hanging="252"/>
      </w:pPr>
      <w:rPr>
        <w:rFonts w:ascii="Symbol" w:eastAsia="Symbol" w:hAnsi="Symbol" w:cs="Symbol" w:hint="default"/>
        <w:w w:val="100"/>
        <w:sz w:val="24"/>
        <w:szCs w:val="24"/>
      </w:rPr>
    </w:lvl>
    <w:lvl w:ilvl="1" w:tplc="FCD084BE">
      <w:start w:val="1"/>
      <w:numFmt w:val="bullet"/>
      <w:lvlText w:val="•"/>
      <w:lvlJc w:val="left"/>
      <w:pPr>
        <w:ind w:left="680" w:hanging="252"/>
      </w:pPr>
      <w:rPr>
        <w:rFonts w:hint="default"/>
      </w:rPr>
    </w:lvl>
    <w:lvl w:ilvl="2" w:tplc="E9E6E07C">
      <w:start w:val="1"/>
      <w:numFmt w:val="bullet"/>
      <w:lvlText w:val="•"/>
      <w:lvlJc w:val="left"/>
      <w:pPr>
        <w:ind w:left="1001" w:hanging="252"/>
      </w:pPr>
      <w:rPr>
        <w:rFonts w:hint="default"/>
      </w:rPr>
    </w:lvl>
    <w:lvl w:ilvl="3" w:tplc="A8400B74">
      <w:start w:val="1"/>
      <w:numFmt w:val="bullet"/>
      <w:lvlText w:val="•"/>
      <w:lvlJc w:val="left"/>
      <w:pPr>
        <w:ind w:left="1322" w:hanging="252"/>
      </w:pPr>
      <w:rPr>
        <w:rFonts w:hint="default"/>
      </w:rPr>
    </w:lvl>
    <w:lvl w:ilvl="4" w:tplc="C022689E">
      <w:start w:val="1"/>
      <w:numFmt w:val="bullet"/>
      <w:lvlText w:val="•"/>
      <w:lvlJc w:val="left"/>
      <w:pPr>
        <w:ind w:left="1642" w:hanging="252"/>
      </w:pPr>
      <w:rPr>
        <w:rFonts w:hint="default"/>
      </w:rPr>
    </w:lvl>
    <w:lvl w:ilvl="5" w:tplc="1312E844">
      <w:start w:val="1"/>
      <w:numFmt w:val="bullet"/>
      <w:lvlText w:val="•"/>
      <w:lvlJc w:val="left"/>
      <w:pPr>
        <w:ind w:left="1963" w:hanging="252"/>
      </w:pPr>
      <w:rPr>
        <w:rFonts w:hint="default"/>
      </w:rPr>
    </w:lvl>
    <w:lvl w:ilvl="6" w:tplc="F4EA470C">
      <w:start w:val="1"/>
      <w:numFmt w:val="bullet"/>
      <w:lvlText w:val="•"/>
      <w:lvlJc w:val="left"/>
      <w:pPr>
        <w:ind w:left="2284" w:hanging="252"/>
      </w:pPr>
      <w:rPr>
        <w:rFonts w:hint="default"/>
      </w:rPr>
    </w:lvl>
    <w:lvl w:ilvl="7" w:tplc="FA96D5D6">
      <w:start w:val="1"/>
      <w:numFmt w:val="bullet"/>
      <w:lvlText w:val="•"/>
      <w:lvlJc w:val="left"/>
      <w:pPr>
        <w:ind w:left="2604" w:hanging="252"/>
      </w:pPr>
      <w:rPr>
        <w:rFonts w:hint="default"/>
      </w:rPr>
    </w:lvl>
    <w:lvl w:ilvl="8" w:tplc="ED36EAB0">
      <w:start w:val="1"/>
      <w:numFmt w:val="bullet"/>
      <w:lvlText w:val="•"/>
      <w:lvlJc w:val="left"/>
      <w:pPr>
        <w:ind w:left="2925" w:hanging="252"/>
      </w:pPr>
      <w:rPr>
        <w:rFonts w:hint="default"/>
      </w:rPr>
    </w:lvl>
  </w:abstractNum>
  <w:abstractNum w:abstractNumId="16">
    <w:nsid w:val="035A496D"/>
    <w:multiLevelType w:val="hybridMultilevel"/>
    <w:tmpl w:val="37ECBC2E"/>
    <w:lvl w:ilvl="0" w:tplc="AC4A3252">
      <w:start w:val="1"/>
      <w:numFmt w:val="bullet"/>
      <w:lvlText w:val=""/>
      <w:lvlJc w:val="left"/>
      <w:pPr>
        <w:ind w:left="463" w:hanging="360"/>
      </w:pPr>
      <w:rPr>
        <w:rFonts w:ascii="Symbol" w:eastAsia="Symbol" w:hAnsi="Symbol" w:cs="Symbol" w:hint="default"/>
        <w:w w:val="100"/>
        <w:sz w:val="24"/>
        <w:szCs w:val="24"/>
      </w:rPr>
    </w:lvl>
    <w:lvl w:ilvl="1" w:tplc="D74AEDFA">
      <w:start w:val="1"/>
      <w:numFmt w:val="bullet"/>
      <w:lvlText w:val="•"/>
      <w:lvlJc w:val="left"/>
      <w:pPr>
        <w:ind w:left="778" w:hanging="360"/>
      </w:pPr>
      <w:rPr>
        <w:rFonts w:hint="default"/>
      </w:rPr>
    </w:lvl>
    <w:lvl w:ilvl="2" w:tplc="231E9020">
      <w:start w:val="1"/>
      <w:numFmt w:val="bullet"/>
      <w:lvlText w:val="•"/>
      <w:lvlJc w:val="left"/>
      <w:pPr>
        <w:ind w:left="1096" w:hanging="360"/>
      </w:pPr>
      <w:rPr>
        <w:rFonts w:hint="default"/>
      </w:rPr>
    </w:lvl>
    <w:lvl w:ilvl="3" w:tplc="BD4CC466">
      <w:start w:val="1"/>
      <w:numFmt w:val="bullet"/>
      <w:lvlText w:val="•"/>
      <w:lvlJc w:val="left"/>
      <w:pPr>
        <w:ind w:left="1415" w:hanging="360"/>
      </w:pPr>
      <w:rPr>
        <w:rFonts w:hint="default"/>
      </w:rPr>
    </w:lvl>
    <w:lvl w:ilvl="4" w:tplc="2D3487A4">
      <w:start w:val="1"/>
      <w:numFmt w:val="bullet"/>
      <w:lvlText w:val="•"/>
      <w:lvlJc w:val="left"/>
      <w:pPr>
        <w:ind w:left="1733" w:hanging="360"/>
      </w:pPr>
      <w:rPr>
        <w:rFonts w:hint="default"/>
      </w:rPr>
    </w:lvl>
    <w:lvl w:ilvl="5" w:tplc="1E7CFAF0">
      <w:start w:val="1"/>
      <w:numFmt w:val="bullet"/>
      <w:lvlText w:val="•"/>
      <w:lvlJc w:val="left"/>
      <w:pPr>
        <w:ind w:left="2052" w:hanging="360"/>
      </w:pPr>
      <w:rPr>
        <w:rFonts w:hint="default"/>
      </w:rPr>
    </w:lvl>
    <w:lvl w:ilvl="6" w:tplc="53B0DEAC">
      <w:start w:val="1"/>
      <w:numFmt w:val="bullet"/>
      <w:lvlText w:val="•"/>
      <w:lvlJc w:val="left"/>
      <w:pPr>
        <w:ind w:left="2370" w:hanging="360"/>
      </w:pPr>
      <w:rPr>
        <w:rFonts w:hint="default"/>
      </w:rPr>
    </w:lvl>
    <w:lvl w:ilvl="7" w:tplc="069CE784">
      <w:start w:val="1"/>
      <w:numFmt w:val="bullet"/>
      <w:lvlText w:val="•"/>
      <w:lvlJc w:val="left"/>
      <w:pPr>
        <w:ind w:left="2688" w:hanging="360"/>
      </w:pPr>
      <w:rPr>
        <w:rFonts w:hint="default"/>
      </w:rPr>
    </w:lvl>
    <w:lvl w:ilvl="8" w:tplc="38C06C50">
      <w:start w:val="1"/>
      <w:numFmt w:val="bullet"/>
      <w:lvlText w:val="•"/>
      <w:lvlJc w:val="left"/>
      <w:pPr>
        <w:ind w:left="3007" w:hanging="360"/>
      </w:pPr>
      <w:rPr>
        <w:rFonts w:hint="default"/>
      </w:rPr>
    </w:lvl>
  </w:abstractNum>
  <w:abstractNum w:abstractNumId="17">
    <w:nsid w:val="03B024B5"/>
    <w:multiLevelType w:val="hybridMultilevel"/>
    <w:tmpl w:val="F5508DF2"/>
    <w:lvl w:ilvl="0" w:tplc="E84EA384">
      <w:start w:val="1"/>
      <w:numFmt w:val="bullet"/>
      <w:lvlText w:val=""/>
      <w:lvlJc w:val="left"/>
      <w:pPr>
        <w:ind w:left="823" w:hanging="360"/>
      </w:pPr>
      <w:rPr>
        <w:rFonts w:ascii="Symbol" w:eastAsia="Symbol" w:hAnsi="Symbol" w:cs="Symbol" w:hint="default"/>
        <w:w w:val="99"/>
        <w:sz w:val="20"/>
        <w:szCs w:val="20"/>
      </w:rPr>
    </w:lvl>
    <w:lvl w:ilvl="1" w:tplc="6BE82530">
      <w:start w:val="1"/>
      <w:numFmt w:val="bullet"/>
      <w:lvlText w:val="•"/>
      <w:lvlJc w:val="left"/>
      <w:pPr>
        <w:ind w:left="1383" w:hanging="360"/>
      </w:pPr>
      <w:rPr>
        <w:rFonts w:hint="default"/>
      </w:rPr>
    </w:lvl>
    <w:lvl w:ilvl="2" w:tplc="E774D54E">
      <w:start w:val="1"/>
      <w:numFmt w:val="bullet"/>
      <w:lvlText w:val="•"/>
      <w:lvlJc w:val="left"/>
      <w:pPr>
        <w:ind w:left="1946" w:hanging="360"/>
      </w:pPr>
      <w:rPr>
        <w:rFonts w:hint="default"/>
      </w:rPr>
    </w:lvl>
    <w:lvl w:ilvl="3" w:tplc="9B30EFFE">
      <w:start w:val="1"/>
      <w:numFmt w:val="bullet"/>
      <w:lvlText w:val="•"/>
      <w:lvlJc w:val="left"/>
      <w:pPr>
        <w:ind w:left="2510" w:hanging="360"/>
      </w:pPr>
      <w:rPr>
        <w:rFonts w:hint="default"/>
      </w:rPr>
    </w:lvl>
    <w:lvl w:ilvl="4" w:tplc="97FE8E4E">
      <w:start w:val="1"/>
      <w:numFmt w:val="bullet"/>
      <w:lvlText w:val="•"/>
      <w:lvlJc w:val="left"/>
      <w:pPr>
        <w:ind w:left="3073" w:hanging="360"/>
      </w:pPr>
      <w:rPr>
        <w:rFonts w:hint="default"/>
      </w:rPr>
    </w:lvl>
    <w:lvl w:ilvl="5" w:tplc="B2A4C75A">
      <w:start w:val="1"/>
      <w:numFmt w:val="bullet"/>
      <w:lvlText w:val="•"/>
      <w:lvlJc w:val="left"/>
      <w:pPr>
        <w:ind w:left="3637" w:hanging="360"/>
      </w:pPr>
      <w:rPr>
        <w:rFonts w:hint="default"/>
      </w:rPr>
    </w:lvl>
    <w:lvl w:ilvl="6" w:tplc="7C600CF8">
      <w:start w:val="1"/>
      <w:numFmt w:val="bullet"/>
      <w:lvlText w:val="•"/>
      <w:lvlJc w:val="left"/>
      <w:pPr>
        <w:ind w:left="4200" w:hanging="360"/>
      </w:pPr>
      <w:rPr>
        <w:rFonts w:hint="default"/>
      </w:rPr>
    </w:lvl>
    <w:lvl w:ilvl="7" w:tplc="D4ECEAE8">
      <w:start w:val="1"/>
      <w:numFmt w:val="bullet"/>
      <w:lvlText w:val="•"/>
      <w:lvlJc w:val="left"/>
      <w:pPr>
        <w:ind w:left="4764" w:hanging="360"/>
      </w:pPr>
      <w:rPr>
        <w:rFonts w:hint="default"/>
      </w:rPr>
    </w:lvl>
    <w:lvl w:ilvl="8" w:tplc="637AD808">
      <w:start w:val="1"/>
      <w:numFmt w:val="bullet"/>
      <w:lvlText w:val="•"/>
      <w:lvlJc w:val="left"/>
      <w:pPr>
        <w:ind w:left="5327" w:hanging="360"/>
      </w:pPr>
      <w:rPr>
        <w:rFonts w:hint="default"/>
      </w:rPr>
    </w:lvl>
  </w:abstractNum>
  <w:abstractNum w:abstractNumId="18">
    <w:nsid w:val="0400122F"/>
    <w:multiLevelType w:val="hybridMultilevel"/>
    <w:tmpl w:val="72267558"/>
    <w:lvl w:ilvl="0" w:tplc="1BA610C6">
      <w:start w:val="1"/>
      <w:numFmt w:val="bullet"/>
      <w:lvlText w:val=""/>
      <w:lvlJc w:val="left"/>
      <w:pPr>
        <w:ind w:left="463" w:hanging="360"/>
      </w:pPr>
      <w:rPr>
        <w:rFonts w:ascii="Symbol" w:eastAsia="Symbol" w:hAnsi="Symbol" w:cs="Symbol" w:hint="default"/>
        <w:w w:val="100"/>
        <w:sz w:val="24"/>
        <w:szCs w:val="24"/>
      </w:rPr>
    </w:lvl>
    <w:lvl w:ilvl="1" w:tplc="DD467A58">
      <w:start w:val="1"/>
      <w:numFmt w:val="bullet"/>
      <w:lvlText w:val="•"/>
      <w:lvlJc w:val="left"/>
      <w:pPr>
        <w:ind w:left="767" w:hanging="360"/>
      </w:pPr>
      <w:rPr>
        <w:rFonts w:hint="default"/>
      </w:rPr>
    </w:lvl>
    <w:lvl w:ilvl="2" w:tplc="06983838">
      <w:start w:val="1"/>
      <w:numFmt w:val="bullet"/>
      <w:lvlText w:val="•"/>
      <w:lvlJc w:val="left"/>
      <w:pPr>
        <w:ind w:left="1075" w:hanging="360"/>
      </w:pPr>
      <w:rPr>
        <w:rFonts w:hint="default"/>
      </w:rPr>
    </w:lvl>
    <w:lvl w:ilvl="3" w:tplc="1FFECA30">
      <w:start w:val="1"/>
      <w:numFmt w:val="bullet"/>
      <w:lvlText w:val="•"/>
      <w:lvlJc w:val="left"/>
      <w:pPr>
        <w:ind w:left="1382" w:hanging="360"/>
      </w:pPr>
      <w:rPr>
        <w:rFonts w:hint="default"/>
      </w:rPr>
    </w:lvl>
    <w:lvl w:ilvl="4" w:tplc="4B56ABA4">
      <w:start w:val="1"/>
      <w:numFmt w:val="bullet"/>
      <w:lvlText w:val="•"/>
      <w:lvlJc w:val="left"/>
      <w:pPr>
        <w:ind w:left="1690" w:hanging="360"/>
      </w:pPr>
      <w:rPr>
        <w:rFonts w:hint="default"/>
      </w:rPr>
    </w:lvl>
    <w:lvl w:ilvl="5" w:tplc="2FDC6382">
      <w:start w:val="1"/>
      <w:numFmt w:val="bullet"/>
      <w:lvlText w:val="•"/>
      <w:lvlJc w:val="left"/>
      <w:pPr>
        <w:ind w:left="1998" w:hanging="360"/>
      </w:pPr>
      <w:rPr>
        <w:rFonts w:hint="default"/>
      </w:rPr>
    </w:lvl>
    <w:lvl w:ilvl="6" w:tplc="EECEE99A">
      <w:start w:val="1"/>
      <w:numFmt w:val="bullet"/>
      <w:lvlText w:val="•"/>
      <w:lvlJc w:val="left"/>
      <w:pPr>
        <w:ind w:left="2305" w:hanging="360"/>
      </w:pPr>
      <w:rPr>
        <w:rFonts w:hint="default"/>
      </w:rPr>
    </w:lvl>
    <w:lvl w:ilvl="7" w:tplc="6DF86280">
      <w:start w:val="1"/>
      <w:numFmt w:val="bullet"/>
      <w:lvlText w:val="•"/>
      <w:lvlJc w:val="left"/>
      <w:pPr>
        <w:ind w:left="2613" w:hanging="360"/>
      </w:pPr>
      <w:rPr>
        <w:rFonts w:hint="default"/>
      </w:rPr>
    </w:lvl>
    <w:lvl w:ilvl="8" w:tplc="362A7944">
      <w:start w:val="1"/>
      <w:numFmt w:val="bullet"/>
      <w:lvlText w:val="•"/>
      <w:lvlJc w:val="left"/>
      <w:pPr>
        <w:ind w:left="2920" w:hanging="360"/>
      </w:pPr>
      <w:rPr>
        <w:rFonts w:hint="default"/>
      </w:rPr>
    </w:lvl>
  </w:abstractNum>
  <w:abstractNum w:abstractNumId="19">
    <w:nsid w:val="06220049"/>
    <w:multiLevelType w:val="hybridMultilevel"/>
    <w:tmpl w:val="1B805D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64230D4"/>
    <w:multiLevelType w:val="hybridMultilevel"/>
    <w:tmpl w:val="C9E84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8206955"/>
    <w:multiLevelType w:val="hybridMultilevel"/>
    <w:tmpl w:val="76B69C5C"/>
    <w:lvl w:ilvl="0" w:tplc="D4EE4FBC">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89328D1"/>
    <w:multiLevelType w:val="hybridMultilevel"/>
    <w:tmpl w:val="34FAE33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9262572"/>
    <w:multiLevelType w:val="hybridMultilevel"/>
    <w:tmpl w:val="75A0193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0D3440FF"/>
    <w:multiLevelType w:val="hybridMultilevel"/>
    <w:tmpl w:val="5FF49584"/>
    <w:lvl w:ilvl="0" w:tplc="5CE41CF6">
      <w:start w:val="1"/>
      <w:numFmt w:val="bullet"/>
      <w:lvlText w:val=""/>
      <w:lvlJc w:val="left"/>
      <w:pPr>
        <w:ind w:left="463" w:hanging="360"/>
      </w:pPr>
      <w:rPr>
        <w:rFonts w:ascii="Symbol" w:eastAsia="Symbol" w:hAnsi="Symbol" w:cs="Symbol" w:hint="default"/>
        <w:w w:val="100"/>
        <w:sz w:val="24"/>
        <w:szCs w:val="24"/>
      </w:rPr>
    </w:lvl>
    <w:lvl w:ilvl="1" w:tplc="60CE2FC4">
      <w:start w:val="1"/>
      <w:numFmt w:val="bullet"/>
      <w:lvlText w:val="•"/>
      <w:lvlJc w:val="left"/>
      <w:pPr>
        <w:ind w:left="778" w:hanging="360"/>
      </w:pPr>
      <w:rPr>
        <w:rFonts w:hint="default"/>
      </w:rPr>
    </w:lvl>
    <w:lvl w:ilvl="2" w:tplc="FC1A2C7E">
      <w:start w:val="1"/>
      <w:numFmt w:val="bullet"/>
      <w:lvlText w:val="•"/>
      <w:lvlJc w:val="left"/>
      <w:pPr>
        <w:ind w:left="1096" w:hanging="360"/>
      </w:pPr>
      <w:rPr>
        <w:rFonts w:hint="default"/>
      </w:rPr>
    </w:lvl>
    <w:lvl w:ilvl="3" w:tplc="5E64B288">
      <w:start w:val="1"/>
      <w:numFmt w:val="bullet"/>
      <w:lvlText w:val="•"/>
      <w:lvlJc w:val="left"/>
      <w:pPr>
        <w:ind w:left="1415" w:hanging="360"/>
      </w:pPr>
      <w:rPr>
        <w:rFonts w:hint="default"/>
      </w:rPr>
    </w:lvl>
    <w:lvl w:ilvl="4" w:tplc="917CEDE0">
      <w:start w:val="1"/>
      <w:numFmt w:val="bullet"/>
      <w:lvlText w:val="•"/>
      <w:lvlJc w:val="left"/>
      <w:pPr>
        <w:ind w:left="1733" w:hanging="360"/>
      </w:pPr>
      <w:rPr>
        <w:rFonts w:hint="default"/>
      </w:rPr>
    </w:lvl>
    <w:lvl w:ilvl="5" w:tplc="62EC7CD8">
      <w:start w:val="1"/>
      <w:numFmt w:val="bullet"/>
      <w:lvlText w:val="•"/>
      <w:lvlJc w:val="left"/>
      <w:pPr>
        <w:ind w:left="2052" w:hanging="360"/>
      </w:pPr>
      <w:rPr>
        <w:rFonts w:hint="default"/>
      </w:rPr>
    </w:lvl>
    <w:lvl w:ilvl="6" w:tplc="0B5C0F66">
      <w:start w:val="1"/>
      <w:numFmt w:val="bullet"/>
      <w:lvlText w:val="•"/>
      <w:lvlJc w:val="left"/>
      <w:pPr>
        <w:ind w:left="2370" w:hanging="360"/>
      </w:pPr>
      <w:rPr>
        <w:rFonts w:hint="default"/>
      </w:rPr>
    </w:lvl>
    <w:lvl w:ilvl="7" w:tplc="03AA05B2">
      <w:start w:val="1"/>
      <w:numFmt w:val="bullet"/>
      <w:lvlText w:val="•"/>
      <w:lvlJc w:val="left"/>
      <w:pPr>
        <w:ind w:left="2688" w:hanging="360"/>
      </w:pPr>
      <w:rPr>
        <w:rFonts w:hint="default"/>
      </w:rPr>
    </w:lvl>
    <w:lvl w:ilvl="8" w:tplc="E33AED3A">
      <w:start w:val="1"/>
      <w:numFmt w:val="bullet"/>
      <w:lvlText w:val="•"/>
      <w:lvlJc w:val="left"/>
      <w:pPr>
        <w:ind w:left="3007" w:hanging="360"/>
      </w:pPr>
      <w:rPr>
        <w:rFonts w:hint="default"/>
      </w:rPr>
    </w:lvl>
  </w:abstractNum>
  <w:abstractNum w:abstractNumId="26">
    <w:nsid w:val="0D384177"/>
    <w:multiLevelType w:val="hybridMultilevel"/>
    <w:tmpl w:val="85BAC7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DB45607"/>
    <w:multiLevelType w:val="hybridMultilevel"/>
    <w:tmpl w:val="11D0B7CE"/>
    <w:lvl w:ilvl="0" w:tplc="07F82A34">
      <w:start w:val="1"/>
      <w:numFmt w:val="bullet"/>
      <w:lvlText w:val=""/>
      <w:lvlJc w:val="left"/>
      <w:pPr>
        <w:tabs>
          <w:tab w:val="num" w:pos="720"/>
        </w:tabs>
        <w:ind w:left="720" w:hanging="360"/>
      </w:pPr>
      <w:rPr>
        <w:rFonts w:ascii="Wingdings 2" w:hAnsi="Wingdings 2"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8">
    <w:nsid w:val="0E034B86"/>
    <w:multiLevelType w:val="hybridMultilevel"/>
    <w:tmpl w:val="1B7CAC00"/>
    <w:lvl w:ilvl="0" w:tplc="3166A088">
      <w:start w:val="1"/>
      <w:numFmt w:val="bullet"/>
      <w:lvlText w:val=""/>
      <w:lvlJc w:val="left"/>
      <w:pPr>
        <w:ind w:left="352" w:hanging="252"/>
      </w:pPr>
      <w:rPr>
        <w:rFonts w:ascii="Symbol" w:eastAsia="Symbol" w:hAnsi="Symbol" w:cs="Symbol" w:hint="default"/>
        <w:w w:val="100"/>
        <w:sz w:val="24"/>
        <w:szCs w:val="24"/>
      </w:rPr>
    </w:lvl>
    <w:lvl w:ilvl="1" w:tplc="1542F4F4">
      <w:start w:val="1"/>
      <w:numFmt w:val="bullet"/>
      <w:lvlText w:val="•"/>
      <w:lvlJc w:val="left"/>
      <w:pPr>
        <w:ind w:left="701" w:hanging="252"/>
      </w:pPr>
      <w:rPr>
        <w:rFonts w:hint="default"/>
      </w:rPr>
    </w:lvl>
    <w:lvl w:ilvl="2" w:tplc="B6D823EC">
      <w:start w:val="1"/>
      <w:numFmt w:val="bullet"/>
      <w:lvlText w:val="•"/>
      <w:lvlJc w:val="left"/>
      <w:pPr>
        <w:ind w:left="1043" w:hanging="252"/>
      </w:pPr>
      <w:rPr>
        <w:rFonts w:hint="default"/>
      </w:rPr>
    </w:lvl>
    <w:lvl w:ilvl="3" w:tplc="728A880C">
      <w:start w:val="1"/>
      <w:numFmt w:val="bullet"/>
      <w:lvlText w:val="•"/>
      <w:lvlJc w:val="left"/>
      <w:pPr>
        <w:ind w:left="1385" w:hanging="252"/>
      </w:pPr>
      <w:rPr>
        <w:rFonts w:hint="default"/>
      </w:rPr>
    </w:lvl>
    <w:lvl w:ilvl="4" w:tplc="B1BCF3FC">
      <w:start w:val="1"/>
      <w:numFmt w:val="bullet"/>
      <w:lvlText w:val="•"/>
      <w:lvlJc w:val="left"/>
      <w:pPr>
        <w:ind w:left="1727" w:hanging="252"/>
      </w:pPr>
      <w:rPr>
        <w:rFonts w:hint="default"/>
      </w:rPr>
    </w:lvl>
    <w:lvl w:ilvl="5" w:tplc="C2443BA4">
      <w:start w:val="1"/>
      <w:numFmt w:val="bullet"/>
      <w:lvlText w:val="•"/>
      <w:lvlJc w:val="left"/>
      <w:pPr>
        <w:ind w:left="2069" w:hanging="252"/>
      </w:pPr>
      <w:rPr>
        <w:rFonts w:hint="default"/>
      </w:rPr>
    </w:lvl>
    <w:lvl w:ilvl="6" w:tplc="95403214">
      <w:start w:val="1"/>
      <w:numFmt w:val="bullet"/>
      <w:lvlText w:val="•"/>
      <w:lvlJc w:val="left"/>
      <w:pPr>
        <w:ind w:left="2410" w:hanging="252"/>
      </w:pPr>
      <w:rPr>
        <w:rFonts w:hint="default"/>
      </w:rPr>
    </w:lvl>
    <w:lvl w:ilvl="7" w:tplc="A4164900">
      <w:start w:val="1"/>
      <w:numFmt w:val="bullet"/>
      <w:lvlText w:val="•"/>
      <w:lvlJc w:val="left"/>
      <w:pPr>
        <w:ind w:left="2752" w:hanging="252"/>
      </w:pPr>
      <w:rPr>
        <w:rFonts w:hint="default"/>
      </w:rPr>
    </w:lvl>
    <w:lvl w:ilvl="8" w:tplc="E08605BA">
      <w:start w:val="1"/>
      <w:numFmt w:val="bullet"/>
      <w:lvlText w:val="•"/>
      <w:lvlJc w:val="left"/>
      <w:pPr>
        <w:ind w:left="3094" w:hanging="252"/>
      </w:pPr>
      <w:rPr>
        <w:rFonts w:hint="default"/>
      </w:rPr>
    </w:lvl>
  </w:abstractNum>
  <w:abstractNum w:abstractNumId="29">
    <w:nsid w:val="0E4A7061"/>
    <w:multiLevelType w:val="multilevel"/>
    <w:tmpl w:val="FE0EF3E2"/>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0F764EFE"/>
    <w:multiLevelType w:val="hybridMultilevel"/>
    <w:tmpl w:val="662AF4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F90361D"/>
    <w:multiLevelType w:val="hybridMultilevel"/>
    <w:tmpl w:val="8AB266B4"/>
    <w:lvl w:ilvl="0" w:tplc="0419000B">
      <w:start w:val="1"/>
      <w:numFmt w:val="bullet"/>
      <w:lvlText w:val=""/>
      <w:lvlJc w:val="left"/>
      <w:pPr>
        <w:ind w:left="2019" w:hanging="360"/>
      </w:pPr>
      <w:rPr>
        <w:rFonts w:ascii="Wingdings" w:hAnsi="Wingdings" w:hint="default"/>
      </w:rPr>
    </w:lvl>
    <w:lvl w:ilvl="1" w:tplc="04190003" w:tentative="1">
      <w:start w:val="1"/>
      <w:numFmt w:val="bullet"/>
      <w:lvlText w:val="o"/>
      <w:lvlJc w:val="left"/>
      <w:pPr>
        <w:ind w:left="2739" w:hanging="360"/>
      </w:pPr>
      <w:rPr>
        <w:rFonts w:ascii="Courier New" w:hAnsi="Courier New" w:cs="Courier New" w:hint="default"/>
      </w:rPr>
    </w:lvl>
    <w:lvl w:ilvl="2" w:tplc="04190005" w:tentative="1">
      <w:start w:val="1"/>
      <w:numFmt w:val="bullet"/>
      <w:lvlText w:val=""/>
      <w:lvlJc w:val="left"/>
      <w:pPr>
        <w:ind w:left="3459" w:hanging="360"/>
      </w:pPr>
      <w:rPr>
        <w:rFonts w:ascii="Wingdings" w:hAnsi="Wingdings" w:hint="default"/>
      </w:rPr>
    </w:lvl>
    <w:lvl w:ilvl="3" w:tplc="04190001" w:tentative="1">
      <w:start w:val="1"/>
      <w:numFmt w:val="bullet"/>
      <w:lvlText w:val=""/>
      <w:lvlJc w:val="left"/>
      <w:pPr>
        <w:ind w:left="4179" w:hanging="360"/>
      </w:pPr>
      <w:rPr>
        <w:rFonts w:ascii="Symbol" w:hAnsi="Symbol" w:hint="default"/>
      </w:rPr>
    </w:lvl>
    <w:lvl w:ilvl="4" w:tplc="04190003" w:tentative="1">
      <w:start w:val="1"/>
      <w:numFmt w:val="bullet"/>
      <w:lvlText w:val="o"/>
      <w:lvlJc w:val="left"/>
      <w:pPr>
        <w:ind w:left="4899" w:hanging="360"/>
      </w:pPr>
      <w:rPr>
        <w:rFonts w:ascii="Courier New" w:hAnsi="Courier New" w:cs="Courier New" w:hint="default"/>
      </w:rPr>
    </w:lvl>
    <w:lvl w:ilvl="5" w:tplc="04190005" w:tentative="1">
      <w:start w:val="1"/>
      <w:numFmt w:val="bullet"/>
      <w:lvlText w:val=""/>
      <w:lvlJc w:val="left"/>
      <w:pPr>
        <w:ind w:left="5619" w:hanging="360"/>
      </w:pPr>
      <w:rPr>
        <w:rFonts w:ascii="Wingdings" w:hAnsi="Wingdings" w:hint="default"/>
      </w:rPr>
    </w:lvl>
    <w:lvl w:ilvl="6" w:tplc="04190001" w:tentative="1">
      <w:start w:val="1"/>
      <w:numFmt w:val="bullet"/>
      <w:lvlText w:val=""/>
      <w:lvlJc w:val="left"/>
      <w:pPr>
        <w:ind w:left="6339" w:hanging="360"/>
      </w:pPr>
      <w:rPr>
        <w:rFonts w:ascii="Symbol" w:hAnsi="Symbol" w:hint="default"/>
      </w:rPr>
    </w:lvl>
    <w:lvl w:ilvl="7" w:tplc="04190003" w:tentative="1">
      <w:start w:val="1"/>
      <w:numFmt w:val="bullet"/>
      <w:lvlText w:val="o"/>
      <w:lvlJc w:val="left"/>
      <w:pPr>
        <w:ind w:left="7059" w:hanging="360"/>
      </w:pPr>
      <w:rPr>
        <w:rFonts w:ascii="Courier New" w:hAnsi="Courier New" w:cs="Courier New" w:hint="default"/>
      </w:rPr>
    </w:lvl>
    <w:lvl w:ilvl="8" w:tplc="04190005" w:tentative="1">
      <w:start w:val="1"/>
      <w:numFmt w:val="bullet"/>
      <w:lvlText w:val=""/>
      <w:lvlJc w:val="left"/>
      <w:pPr>
        <w:ind w:left="7779" w:hanging="360"/>
      </w:pPr>
      <w:rPr>
        <w:rFonts w:ascii="Wingdings" w:hAnsi="Wingdings" w:hint="default"/>
      </w:rPr>
    </w:lvl>
  </w:abstractNum>
  <w:abstractNum w:abstractNumId="32">
    <w:nsid w:val="0F9A27EB"/>
    <w:multiLevelType w:val="hybridMultilevel"/>
    <w:tmpl w:val="35EAA8B8"/>
    <w:lvl w:ilvl="0" w:tplc="0419000B">
      <w:start w:val="1"/>
      <w:numFmt w:val="bullet"/>
      <w:lvlText w:val=""/>
      <w:lvlJc w:val="left"/>
      <w:pPr>
        <w:ind w:left="728" w:hanging="360"/>
      </w:pPr>
      <w:rPr>
        <w:rFonts w:ascii="Wingdings" w:hAnsi="Wingdings" w:hint="default"/>
      </w:rPr>
    </w:lvl>
    <w:lvl w:ilvl="1" w:tplc="04190003" w:tentative="1">
      <w:start w:val="1"/>
      <w:numFmt w:val="bullet"/>
      <w:lvlText w:val="o"/>
      <w:lvlJc w:val="left"/>
      <w:pPr>
        <w:ind w:left="1448" w:hanging="360"/>
      </w:pPr>
      <w:rPr>
        <w:rFonts w:ascii="Courier New" w:hAnsi="Courier New" w:cs="Courier New" w:hint="default"/>
      </w:rPr>
    </w:lvl>
    <w:lvl w:ilvl="2" w:tplc="04190005" w:tentative="1">
      <w:start w:val="1"/>
      <w:numFmt w:val="bullet"/>
      <w:lvlText w:val=""/>
      <w:lvlJc w:val="left"/>
      <w:pPr>
        <w:ind w:left="2168" w:hanging="360"/>
      </w:pPr>
      <w:rPr>
        <w:rFonts w:ascii="Wingdings" w:hAnsi="Wingdings" w:hint="default"/>
      </w:rPr>
    </w:lvl>
    <w:lvl w:ilvl="3" w:tplc="04190001" w:tentative="1">
      <w:start w:val="1"/>
      <w:numFmt w:val="bullet"/>
      <w:lvlText w:val=""/>
      <w:lvlJc w:val="left"/>
      <w:pPr>
        <w:ind w:left="2888" w:hanging="360"/>
      </w:pPr>
      <w:rPr>
        <w:rFonts w:ascii="Symbol" w:hAnsi="Symbol" w:hint="default"/>
      </w:rPr>
    </w:lvl>
    <w:lvl w:ilvl="4" w:tplc="04190003" w:tentative="1">
      <w:start w:val="1"/>
      <w:numFmt w:val="bullet"/>
      <w:lvlText w:val="o"/>
      <w:lvlJc w:val="left"/>
      <w:pPr>
        <w:ind w:left="3608" w:hanging="360"/>
      </w:pPr>
      <w:rPr>
        <w:rFonts w:ascii="Courier New" w:hAnsi="Courier New" w:cs="Courier New" w:hint="default"/>
      </w:rPr>
    </w:lvl>
    <w:lvl w:ilvl="5" w:tplc="04190005" w:tentative="1">
      <w:start w:val="1"/>
      <w:numFmt w:val="bullet"/>
      <w:lvlText w:val=""/>
      <w:lvlJc w:val="left"/>
      <w:pPr>
        <w:ind w:left="4328" w:hanging="360"/>
      </w:pPr>
      <w:rPr>
        <w:rFonts w:ascii="Wingdings" w:hAnsi="Wingdings" w:hint="default"/>
      </w:rPr>
    </w:lvl>
    <w:lvl w:ilvl="6" w:tplc="04190001" w:tentative="1">
      <w:start w:val="1"/>
      <w:numFmt w:val="bullet"/>
      <w:lvlText w:val=""/>
      <w:lvlJc w:val="left"/>
      <w:pPr>
        <w:ind w:left="5048" w:hanging="360"/>
      </w:pPr>
      <w:rPr>
        <w:rFonts w:ascii="Symbol" w:hAnsi="Symbol" w:hint="default"/>
      </w:rPr>
    </w:lvl>
    <w:lvl w:ilvl="7" w:tplc="04190003" w:tentative="1">
      <w:start w:val="1"/>
      <w:numFmt w:val="bullet"/>
      <w:lvlText w:val="o"/>
      <w:lvlJc w:val="left"/>
      <w:pPr>
        <w:ind w:left="5768" w:hanging="360"/>
      </w:pPr>
      <w:rPr>
        <w:rFonts w:ascii="Courier New" w:hAnsi="Courier New" w:cs="Courier New" w:hint="default"/>
      </w:rPr>
    </w:lvl>
    <w:lvl w:ilvl="8" w:tplc="04190005" w:tentative="1">
      <w:start w:val="1"/>
      <w:numFmt w:val="bullet"/>
      <w:lvlText w:val=""/>
      <w:lvlJc w:val="left"/>
      <w:pPr>
        <w:ind w:left="6488" w:hanging="360"/>
      </w:pPr>
      <w:rPr>
        <w:rFonts w:ascii="Wingdings" w:hAnsi="Wingdings" w:hint="default"/>
      </w:rPr>
    </w:lvl>
  </w:abstractNum>
  <w:abstractNum w:abstractNumId="33">
    <w:nsid w:val="110F3155"/>
    <w:multiLevelType w:val="hybridMultilevel"/>
    <w:tmpl w:val="8A181F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883AC0"/>
    <w:multiLevelType w:val="hybridMultilevel"/>
    <w:tmpl w:val="23D88D44"/>
    <w:lvl w:ilvl="0" w:tplc="0419000D">
      <w:start w:val="1"/>
      <w:numFmt w:val="bullet"/>
      <w:lvlText w:val=""/>
      <w:lvlJc w:val="left"/>
      <w:pPr>
        <w:ind w:left="820" w:hanging="360"/>
      </w:pPr>
      <w:rPr>
        <w:rFonts w:ascii="Wingdings" w:hAnsi="Wingdings"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35">
    <w:nsid w:val="13B95675"/>
    <w:multiLevelType w:val="hybridMultilevel"/>
    <w:tmpl w:val="42984D26"/>
    <w:lvl w:ilvl="0" w:tplc="80FE189C">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5772DDC"/>
    <w:multiLevelType w:val="hybridMultilevel"/>
    <w:tmpl w:val="011859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7B36F5F"/>
    <w:multiLevelType w:val="hybridMultilevel"/>
    <w:tmpl w:val="32183D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8616502"/>
    <w:multiLevelType w:val="hybridMultilevel"/>
    <w:tmpl w:val="70BC570E"/>
    <w:lvl w:ilvl="0" w:tplc="45CE4316">
      <w:start w:val="1"/>
      <w:numFmt w:val="decimal"/>
      <w:lvlText w:val="%1."/>
      <w:lvlJc w:val="left"/>
      <w:pPr>
        <w:ind w:left="1028" w:hanging="360"/>
      </w:pPr>
      <w:rPr>
        <w:rFonts w:ascii="Times New Roman" w:eastAsia="Times New Roman" w:hAnsi="Times New Roman" w:cs="Times New Roman" w:hint="default"/>
        <w:spacing w:val="0"/>
        <w:w w:val="100"/>
        <w:sz w:val="28"/>
        <w:szCs w:val="28"/>
      </w:rPr>
    </w:lvl>
    <w:lvl w:ilvl="1" w:tplc="35ECF834">
      <w:start w:val="1"/>
      <w:numFmt w:val="decimal"/>
      <w:lvlText w:val="%2."/>
      <w:lvlJc w:val="left"/>
      <w:pPr>
        <w:ind w:left="1513" w:hanging="360"/>
        <w:jc w:val="right"/>
      </w:pPr>
      <w:rPr>
        <w:rFonts w:ascii="Times New Roman" w:eastAsia="Times New Roman" w:hAnsi="Times New Roman" w:cs="Times New Roman" w:hint="default"/>
        <w:spacing w:val="0"/>
        <w:w w:val="100"/>
        <w:sz w:val="28"/>
        <w:szCs w:val="28"/>
      </w:rPr>
    </w:lvl>
    <w:lvl w:ilvl="2" w:tplc="7C043608">
      <w:start w:val="1"/>
      <w:numFmt w:val="bullet"/>
      <w:lvlText w:val=""/>
      <w:lvlJc w:val="left"/>
      <w:pPr>
        <w:ind w:left="1873" w:hanging="360"/>
      </w:pPr>
      <w:rPr>
        <w:rFonts w:ascii="Symbol" w:eastAsia="Symbol" w:hAnsi="Symbol" w:cs="Symbol" w:hint="default"/>
        <w:w w:val="100"/>
        <w:sz w:val="28"/>
        <w:szCs w:val="28"/>
      </w:rPr>
    </w:lvl>
    <w:lvl w:ilvl="3" w:tplc="5A68C970">
      <w:start w:val="1"/>
      <w:numFmt w:val="bullet"/>
      <w:lvlText w:val="•"/>
      <w:lvlJc w:val="left"/>
      <w:pPr>
        <w:ind w:left="2840" w:hanging="360"/>
      </w:pPr>
      <w:rPr>
        <w:rFonts w:hint="default"/>
      </w:rPr>
    </w:lvl>
    <w:lvl w:ilvl="4" w:tplc="79CA9F18">
      <w:start w:val="1"/>
      <w:numFmt w:val="bullet"/>
      <w:lvlText w:val="•"/>
      <w:lvlJc w:val="left"/>
      <w:pPr>
        <w:ind w:left="3801" w:hanging="360"/>
      </w:pPr>
      <w:rPr>
        <w:rFonts w:hint="default"/>
      </w:rPr>
    </w:lvl>
    <w:lvl w:ilvl="5" w:tplc="055CE1D4">
      <w:start w:val="1"/>
      <w:numFmt w:val="bullet"/>
      <w:lvlText w:val="•"/>
      <w:lvlJc w:val="left"/>
      <w:pPr>
        <w:ind w:left="4762" w:hanging="360"/>
      </w:pPr>
      <w:rPr>
        <w:rFonts w:hint="default"/>
      </w:rPr>
    </w:lvl>
    <w:lvl w:ilvl="6" w:tplc="3326BCD0">
      <w:start w:val="1"/>
      <w:numFmt w:val="bullet"/>
      <w:lvlText w:val="•"/>
      <w:lvlJc w:val="left"/>
      <w:pPr>
        <w:ind w:left="5723" w:hanging="360"/>
      </w:pPr>
      <w:rPr>
        <w:rFonts w:hint="default"/>
      </w:rPr>
    </w:lvl>
    <w:lvl w:ilvl="7" w:tplc="EEF6D79C">
      <w:start w:val="1"/>
      <w:numFmt w:val="bullet"/>
      <w:lvlText w:val="•"/>
      <w:lvlJc w:val="left"/>
      <w:pPr>
        <w:ind w:left="6684" w:hanging="360"/>
      </w:pPr>
      <w:rPr>
        <w:rFonts w:hint="default"/>
      </w:rPr>
    </w:lvl>
    <w:lvl w:ilvl="8" w:tplc="07048402">
      <w:start w:val="1"/>
      <w:numFmt w:val="bullet"/>
      <w:lvlText w:val="•"/>
      <w:lvlJc w:val="left"/>
      <w:pPr>
        <w:ind w:left="7644" w:hanging="360"/>
      </w:pPr>
      <w:rPr>
        <w:rFonts w:hint="default"/>
      </w:rPr>
    </w:lvl>
  </w:abstractNum>
  <w:abstractNum w:abstractNumId="39">
    <w:nsid w:val="187039B7"/>
    <w:multiLevelType w:val="hybridMultilevel"/>
    <w:tmpl w:val="C8285CC8"/>
    <w:lvl w:ilvl="0" w:tplc="E7BCADAC">
      <w:start w:val="1"/>
      <w:numFmt w:val="bullet"/>
      <w:lvlText w:val=""/>
      <w:lvlJc w:val="left"/>
      <w:pPr>
        <w:tabs>
          <w:tab w:val="num" w:pos="720"/>
        </w:tabs>
        <w:ind w:left="720" w:hanging="360"/>
      </w:pPr>
      <w:rPr>
        <w:rFonts w:ascii="Wingdings 2" w:hAnsi="Wingdings 2"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40">
    <w:nsid w:val="190162F6"/>
    <w:multiLevelType w:val="hybridMultilevel"/>
    <w:tmpl w:val="75360AC6"/>
    <w:lvl w:ilvl="0" w:tplc="95101380">
      <w:start w:val="1"/>
      <w:numFmt w:val="bullet"/>
      <w:lvlText w:val=""/>
      <w:lvlJc w:val="left"/>
      <w:pPr>
        <w:ind w:left="463" w:hanging="360"/>
      </w:pPr>
      <w:rPr>
        <w:rFonts w:ascii="Symbol" w:eastAsia="Symbol" w:hAnsi="Symbol" w:cs="Symbol" w:hint="default"/>
        <w:w w:val="100"/>
        <w:sz w:val="24"/>
        <w:szCs w:val="24"/>
      </w:rPr>
    </w:lvl>
    <w:lvl w:ilvl="1" w:tplc="84C4FC0C">
      <w:start w:val="1"/>
      <w:numFmt w:val="bullet"/>
      <w:lvlText w:val="•"/>
      <w:lvlJc w:val="left"/>
      <w:pPr>
        <w:ind w:left="778" w:hanging="360"/>
      </w:pPr>
      <w:rPr>
        <w:rFonts w:hint="default"/>
      </w:rPr>
    </w:lvl>
    <w:lvl w:ilvl="2" w:tplc="FBB03ED2">
      <w:start w:val="1"/>
      <w:numFmt w:val="bullet"/>
      <w:lvlText w:val="•"/>
      <w:lvlJc w:val="left"/>
      <w:pPr>
        <w:ind w:left="1096" w:hanging="360"/>
      </w:pPr>
      <w:rPr>
        <w:rFonts w:hint="default"/>
      </w:rPr>
    </w:lvl>
    <w:lvl w:ilvl="3" w:tplc="7FCE7944">
      <w:start w:val="1"/>
      <w:numFmt w:val="bullet"/>
      <w:lvlText w:val="•"/>
      <w:lvlJc w:val="left"/>
      <w:pPr>
        <w:ind w:left="1415" w:hanging="360"/>
      </w:pPr>
      <w:rPr>
        <w:rFonts w:hint="default"/>
      </w:rPr>
    </w:lvl>
    <w:lvl w:ilvl="4" w:tplc="C42A1E42">
      <w:start w:val="1"/>
      <w:numFmt w:val="bullet"/>
      <w:lvlText w:val="•"/>
      <w:lvlJc w:val="left"/>
      <w:pPr>
        <w:ind w:left="1733" w:hanging="360"/>
      </w:pPr>
      <w:rPr>
        <w:rFonts w:hint="default"/>
      </w:rPr>
    </w:lvl>
    <w:lvl w:ilvl="5" w:tplc="1F5A2376">
      <w:start w:val="1"/>
      <w:numFmt w:val="bullet"/>
      <w:lvlText w:val="•"/>
      <w:lvlJc w:val="left"/>
      <w:pPr>
        <w:ind w:left="2052" w:hanging="360"/>
      </w:pPr>
      <w:rPr>
        <w:rFonts w:hint="default"/>
      </w:rPr>
    </w:lvl>
    <w:lvl w:ilvl="6" w:tplc="A97EDC12">
      <w:start w:val="1"/>
      <w:numFmt w:val="bullet"/>
      <w:lvlText w:val="•"/>
      <w:lvlJc w:val="left"/>
      <w:pPr>
        <w:ind w:left="2370" w:hanging="360"/>
      </w:pPr>
      <w:rPr>
        <w:rFonts w:hint="default"/>
      </w:rPr>
    </w:lvl>
    <w:lvl w:ilvl="7" w:tplc="3656CD5E">
      <w:start w:val="1"/>
      <w:numFmt w:val="bullet"/>
      <w:lvlText w:val="•"/>
      <w:lvlJc w:val="left"/>
      <w:pPr>
        <w:ind w:left="2688" w:hanging="360"/>
      </w:pPr>
      <w:rPr>
        <w:rFonts w:hint="default"/>
      </w:rPr>
    </w:lvl>
    <w:lvl w:ilvl="8" w:tplc="4F0CE9CA">
      <w:start w:val="1"/>
      <w:numFmt w:val="bullet"/>
      <w:lvlText w:val="•"/>
      <w:lvlJc w:val="left"/>
      <w:pPr>
        <w:ind w:left="3007" w:hanging="360"/>
      </w:pPr>
      <w:rPr>
        <w:rFonts w:hint="default"/>
      </w:rPr>
    </w:lvl>
  </w:abstractNum>
  <w:abstractNum w:abstractNumId="41">
    <w:nsid w:val="1C326C89"/>
    <w:multiLevelType w:val="hybridMultilevel"/>
    <w:tmpl w:val="2138EE0A"/>
    <w:lvl w:ilvl="0" w:tplc="BBDC9E8E">
      <w:start w:val="1"/>
      <w:numFmt w:val="bullet"/>
      <w:lvlText w:val=""/>
      <w:lvlJc w:val="left"/>
      <w:pPr>
        <w:ind w:left="355" w:hanging="252"/>
      </w:pPr>
      <w:rPr>
        <w:rFonts w:ascii="Symbol" w:eastAsia="Symbol" w:hAnsi="Symbol" w:cs="Symbol" w:hint="default"/>
        <w:w w:val="100"/>
        <w:sz w:val="24"/>
        <w:szCs w:val="24"/>
      </w:rPr>
    </w:lvl>
    <w:lvl w:ilvl="1" w:tplc="5008D302">
      <w:start w:val="1"/>
      <w:numFmt w:val="bullet"/>
      <w:lvlText w:val="•"/>
      <w:lvlJc w:val="left"/>
      <w:pPr>
        <w:ind w:left="680" w:hanging="252"/>
      </w:pPr>
      <w:rPr>
        <w:rFonts w:hint="default"/>
      </w:rPr>
    </w:lvl>
    <w:lvl w:ilvl="2" w:tplc="7EFE57A0">
      <w:start w:val="1"/>
      <w:numFmt w:val="bullet"/>
      <w:lvlText w:val="•"/>
      <w:lvlJc w:val="left"/>
      <w:pPr>
        <w:ind w:left="1001" w:hanging="252"/>
      </w:pPr>
      <w:rPr>
        <w:rFonts w:hint="default"/>
      </w:rPr>
    </w:lvl>
    <w:lvl w:ilvl="3" w:tplc="28D49404">
      <w:start w:val="1"/>
      <w:numFmt w:val="bullet"/>
      <w:lvlText w:val="•"/>
      <w:lvlJc w:val="left"/>
      <w:pPr>
        <w:ind w:left="1322" w:hanging="252"/>
      </w:pPr>
      <w:rPr>
        <w:rFonts w:hint="default"/>
      </w:rPr>
    </w:lvl>
    <w:lvl w:ilvl="4" w:tplc="F034A048">
      <w:start w:val="1"/>
      <w:numFmt w:val="bullet"/>
      <w:lvlText w:val="•"/>
      <w:lvlJc w:val="left"/>
      <w:pPr>
        <w:ind w:left="1642" w:hanging="252"/>
      </w:pPr>
      <w:rPr>
        <w:rFonts w:hint="default"/>
      </w:rPr>
    </w:lvl>
    <w:lvl w:ilvl="5" w:tplc="8C1A61B4">
      <w:start w:val="1"/>
      <w:numFmt w:val="bullet"/>
      <w:lvlText w:val="•"/>
      <w:lvlJc w:val="left"/>
      <w:pPr>
        <w:ind w:left="1963" w:hanging="252"/>
      </w:pPr>
      <w:rPr>
        <w:rFonts w:hint="default"/>
      </w:rPr>
    </w:lvl>
    <w:lvl w:ilvl="6" w:tplc="BFC2FB62">
      <w:start w:val="1"/>
      <w:numFmt w:val="bullet"/>
      <w:lvlText w:val="•"/>
      <w:lvlJc w:val="left"/>
      <w:pPr>
        <w:ind w:left="2284" w:hanging="252"/>
      </w:pPr>
      <w:rPr>
        <w:rFonts w:hint="default"/>
      </w:rPr>
    </w:lvl>
    <w:lvl w:ilvl="7" w:tplc="80D4C8DA">
      <w:start w:val="1"/>
      <w:numFmt w:val="bullet"/>
      <w:lvlText w:val="•"/>
      <w:lvlJc w:val="left"/>
      <w:pPr>
        <w:ind w:left="2604" w:hanging="252"/>
      </w:pPr>
      <w:rPr>
        <w:rFonts w:hint="default"/>
      </w:rPr>
    </w:lvl>
    <w:lvl w:ilvl="8" w:tplc="DCDA467E">
      <w:start w:val="1"/>
      <w:numFmt w:val="bullet"/>
      <w:lvlText w:val="•"/>
      <w:lvlJc w:val="left"/>
      <w:pPr>
        <w:ind w:left="2925" w:hanging="252"/>
      </w:pPr>
      <w:rPr>
        <w:rFonts w:hint="default"/>
      </w:rPr>
    </w:lvl>
  </w:abstractNum>
  <w:abstractNum w:abstractNumId="42">
    <w:nsid w:val="1EE868FA"/>
    <w:multiLevelType w:val="hybridMultilevel"/>
    <w:tmpl w:val="BFF23FDC"/>
    <w:lvl w:ilvl="0" w:tplc="80FE189C">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F0825A8"/>
    <w:multiLevelType w:val="hybridMultilevel"/>
    <w:tmpl w:val="C968529A"/>
    <w:lvl w:ilvl="0" w:tplc="4DF89364">
      <w:start w:val="1"/>
      <w:numFmt w:val="bullet"/>
      <w:lvlText w:val=""/>
      <w:lvlJc w:val="left"/>
      <w:pPr>
        <w:tabs>
          <w:tab w:val="num" w:pos="720"/>
        </w:tabs>
        <w:ind w:left="720" w:hanging="360"/>
      </w:pPr>
      <w:rPr>
        <w:rFonts w:ascii="Wingdings 2" w:hAnsi="Wingdings 2"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44">
    <w:nsid w:val="21D47ED9"/>
    <w:multiLevelType w:val="hybridMultilevel"/>
    <w:tmpl w:val="44A4C954"/>
    <w:lvl w:ilvl="0" w:tplc="3FDE764C">
      <w:start w:val="1"/>
      <w:numFmt w:val="bullet"/>
      <w:lvlText w:val="•"/>
      <w:lvlJc w:val="left"/>
      <w:pPr>
        <w:ind w:left="823" w:hanging="360"/>
      </w:pPr>
      <w:rPr>
        <w:rFonts w:ascii="Arial" w:eastAsia="Arial" w:hAnsi="Arial" w:cs="Arial" w:hint="default"/>
        <w:w w:val="99"/>
        <w:sz w:val="24"/>
        <w:szCs w:val="24"/>
      </w:rPr>
    </w:lvl>
    <w:lvl w:ilvl="1" w:tplc="E6260016">
      <w:start w:val="1"/>
      <w:numFmt w:val="bullet"/>
      <w:lvlText w:val="•"/>
      <w:lvlJc w:val="left"/>
      <w:pPr>
        <w:ind w:left="1383" w:hanging="360"/>
      </w:pPr>
      <w:rPr>
        <w:rFonts w:hint="default"/>
      </w:rPr>
    </w:lvl>
    <w:lvl w:ilvl="2" w:tplc="922C2A58">
      <w:start w:val="1"/>
      <w:numFmt w:val="bullet"/>
      <w:lvlText w:val="•"/>
      <w:lvlJc w:val="left"/>
      <w:pPr>
        <w:ind w:left="1946" w:hanging="360"/>
      </w:pPr>
      <w:rPr>
        <w:rFonts w:hint="default"/>
      </w:rPr>
    </w:lvl>
    <w:lvl w:ilvl="3" w:tplc="DB026952">
      <w:start w:val="1"/>
      <w:numFmt w:val="bullet"/>
      <w:lvlText w:val="•"/>
      <w:lvlJc w:val="left"/>
      <w:pPr>
        <w:ind w:left="2510" w:hanging="360"/>
      </w:pPr>
      <w:rPr>
        <w:rFonts w:hint="default"/>
      </w:rPr>
    </w:lvl>
    <w:lvl w:ilvl="4" w:tplc="FD80D97C">
      <w:start w:val="1"/>
      <w:numFmt w:val="bullet"/>
      <w:lvlText w:val="•"/>
      <w:lvlJc w:val="left"/>
      <w:pPr>
        <w:ind w:left="3073" w:hanging="360"/>
      </w:pPr>
      <w:rPr>
        <w:rFonts w:hint="default"/>
      </w:rPr>
    </w:lvl>
    <w:lvl w:ilvl="5" w:tplc="24A668AA">
      <w:start w:val="1"/>
      <w:numFmt w:val="bullet"/>
      <w:lvlText w:val="•"/>
      <w:lvlJc w:val="left"/>
      <w:pPr>
        <w:ind w:left="3637" w:hanging="360"/>
      </w:pPr>
      <w:rPr>
        <w:rFonts w:hint="default"/>
      </w:rPr>
    </w:lvl>
    <w:lvl w:ilvl="6" w:tplc="DE0AC3E0">
      <w:start w:val="1"/>
      <w:numFmt w:val="bullet"/>
      <w:lvlText w:val="•"/>
      <w:lvlJc w:val="left"/>
      <w:pPr>
        <w:ind w:left="4200" w:hanging="360"/>
      </w:pPr>
      <w:rPr>
        <w:rFonts w:hint="default"/>
      </w:rPr>
    </w:lvl>
    <w:lvl w:ilvl="7" w:tplc="F30A6B74">
      <w:start w:val="1"/>
      <w:numFmt w:val="bullet"/>
      <w:lvlText w:val="•"/>
      <w:lvlJc w:val="left"/>
      <w:pPr>
        <w:ind w:left="4764" w:hanging="360"/>
      </w:pPr>
      <w:rPr>
        <w:rFonts w:hint="default"/>
      </w:rPr>
    </w:lvl>
    <w:lvl w:ilvl="8" w:tplc="ACDAA82E">
      <w:start w:val="1"/>
      <w:numFmt w:val="bullet"/>
      <w:lvlText w:val="•"/>
      <w:lvlJc w:val="left"/>
      <w:pPr>
        <w:ind w:left="5327" w:hanging="360"/>
      </w:pPr>
      <w:rPr>
        <w:rFonts w:hint="default"/>
      </w:rPr>
    </w:lvl>
  </w:abstractNum>
  <w:abstractNum w:abstractNumId="45">
    <w:nsid w:val="23E674B8"/>
    <w:multiLevelType w:val="hybridMultilevel"/>
    <w:tmpl w:val="B47A35BE"/>
    <w:lvl w:ilvl="0" w:tplc="0419000B">
      <w:start w:val="1"/>
      <w:numFmt w:val="bullet"/>
      <w:lvlText w:val=""/>
      <w:lvlJc w:val="left"/>
      <w:pPr>
        <w:tabs>
          <w:tab w:val="num" w:pos="1080"/>
        </w:tabs>
        <w:ind w:left="1080"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46">
    <w:nsid w:val="240D33DA"/>
    <w:multiLevelType w:val="hybridMultilevel"/>
    <w:tmpl w:val="E2989A76"/>
    <w:lvl w:ilvl="0" w:tplc="0419000D">
      <w:start w:val="1"/>
      <w:numFmt w:val="bullet"/>
      <w:lvlText w:val=""/>
      <w:lvlJc w:val="left"/>
      <w:pPr>
        <w:ind w:left="820" w:hanging="360"/>
      </w:pPr>
      <w:rPr>
        <w:rFonts w:ascii="Wingdings" w:hAnsi="Wingdings"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47">
    <w:nsid w:val="24B2727C"/>
    <w:multiLevelType w:val="hybridMultilevel"/>
    <w:tmpl w:val="8E6688C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7AB7FAB"/>
    <w:multiLevelType w:val="hybridMultilevel"/>
    <w:tmpl w:val="209E8FD4"/>
    <w:lvl w:ilvl="0" w:tplc="22BCFA6C">
      <w:start w:val="1"/>
      <w:numFmt w:val="bullet"/>
      <w:lvlText w:val=""/>
      <w:lvlJc w:val="left"/>
      <w:pPr>
        <w:tabs>
          <w:tab w:val="num" w:pos="720"/>
        </w:tabs>
        <w:ind w:left="720" w:hanging="360"/>
      </w:pPr>
      <w:rPr>
        <w:rFonts w:ascii="Wingdings 2" w:hAnsi="Wingdings 2"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49">
    <w:nsid w:val="28987DCA"/>
    <w:multiLevelType w:val="hybridMultilevel"/>
    <w:tmpl w:val="24505D9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ABD629D"/>
    <w:multiLevelType w:val="hybridMultilevel"/>
    <w:tmpl w:val="D85CC48C"/>
    <w:lvl w:ilvl="0" w:tplc="0419000D">
      <w:start w:val="1"/>
      <w:numFmt w:val="bullet"/>
      <w:lvlText w:val=""/>
      <w:lvlJc w:val="left"/>
      <w:pPr>
        <w:ind w:left="820" w:hanging="360"/>
      </w:pPr>
      <w:rPr>
        <w:rFonts w:ascii="Wingdings" w:hAnsi="Wingdings"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51">
    <w:nsid w:val="2B0460B2"/>
    <w:multiLevelType w:val="multilevel"/>
    <w:tmpl w:val="CCBCF026"/>
    <w:lvl w:ilvl="0">
      <w:start w:val="2"/>
      <w:numFmt w:val="decimal"/>
      <w:lvlText w:val="%1"/>
      <w:lvlJc w:val="left"/>
      <w:pPr>
        <w:ind w:left="360" w:hanging="360"/>
      </w:pPr>
      <w:rPr>
        <w:rFonts w:hint="default"/>
      </w:rPr>
    </w:lvl>
    <w:lvl w:ilvl="1">
      <w:start w:val="4"/>
      <w:numFmt w:val="decimal"/>
      <w:lvlText w:val="%1.%2"/>
      <w:lvlJc w:val="left"/>
      <w:pPr>
        <w:ind w:left="2062" w:hanging="360"/>
      </w:pPr>
      <w:rPr>
        <w:rFonts w:hint="default"/>
      </w:rPr>
    </w:lvl>
    <w:lvl w:ilvl="2">
      <w:start w:val="1"/>
      <w:numFmt w:val="decimal"/>
      <w:lvlText w:val="%1.%2.%3"/>
      <w:lvlJc w:val="left"/>
      <w:pPr>
        <w:ind w:left="4124" w:hanging="720"/>
      </w:pPr>
      <w:rPr>
        <w:rFonts w:hint="default"/>
      </w:rPr>
    </w:lvl>
    <w:lvl w:ilvl="3">
      <w:start w:val="1"/>
      <w:numFmt w:val="decimal"/>
      <w:lvlText w:val="%1.%2.%3.%4"/>
      <w:lvlJc w:val="left"/>
      <w:pPr>
        <w:ind w:left="5826" w:hanging="720"/>
      </w:pPr>
      <w:rPr>
        <w:rFonts w:hint="default"/>
      </w:rPr>
    </w:lvl>
    <w:lvl w:ilvl="4">
      <w:start w:val="1"/>
      <w:numFmt w:val="decimal"/>
      <w:lvlText w:val="%1.%2.%3.%4.%5"/>
      <w:lvlJc w:val="left"/>
      <w:pPr>
        <w:ind w:left="7888" w:hanging="1080"/>
      </w:pPr>
      <w:rPr>
        <w:rFonts w:hint="default"/>
      </w:rPr>
    </w:lvl>
    <w:lvl w:ilvl="5">
      <w:start w:val="1"/>
      <w:numFmt w:val="decimal"/>
      <w:lvlText w:val="%1.%2.%3.%4.%5.%6"/>
      <w:lvlJc w:val="left"/>
      <w:pPr>
        <w:ind w:left="9590" w:hanging="1080"/>
      </w:pPr>
      <w:rPr>
        <w:rFonts w:hint="default"/>
      </w:rPr>
    </w:lvl>
    <w:lvl w:ilvl="6">
      <w:start w:val="1"/>
      <w:numFmt w:val="decimal"/>
      <w:lvlText w:val="%1.%2.%3.%4.%5.%6.%7"/>
      <w:lvlJc w:val="left"/>
      <w:pPr>
        <w:ind w:left="11652" w:hanging="1440"/>
      </w:pPr>
      <w:rPr>
        <w:rFonts w:hint="default"/>
      </w:rPr>
    </w:lvl>
    <w:lvl w:ilvl="7">
      <w:start w:val="1"/>
      <w:numFmt w:val="decimal"/>
      <w:lvlText w:val="%1.%2.%3.%4.%5.%6.%7.%8"/>
      <w:lvlJc w:val="left"/>
      <w:pPr>
        <w:ind w:left="13354" w:hanging="1440"/>
      </w:pPr>
      <w:rPr>
        <w:rFonts w:hint="default"/>
      </w:rPr>
    </w:lvl>
    <w:lvl w:ilvl="8">
      <w:start w:val="1"/>
      <w:numFmt w:val="decimal"/>
      <w:lvlText w:val="%1.%2.%3.%4.%5.%6.%7.%8.%9"/>
      <w:lvlJc w:val="left"/>
      <w:pPr>
        <w:ind w:left="15416" w:hanging="1800"/>
      </w:pPr>
      <w:rPr>
        <w:rFonts w:hint="default"/>
      </w:rPr>
    </w:lvl>
  </w:abstractNum>
  <w:abstractNum w:abstractNumId="52">
    <w:nsid w:val="2DA8367E"/>
    <w:multiLevelType w:val="hybridMultilevel"/>
    <w:tmpl w:val="6A76C66E"/>
    <w:lvl w:ilvl="0" w:tplc="088E6B7A">
      <w:start w:val="1"/>
      <w:numFmt w:val="bullet"/>
      <w:lvlText w:val=""/>
      <w:lvlJc w:val="left"/>
      <w:pPr>
        <w:ind w:left="352" w:hanging="252"/>
      </w:pPr>
      <w:rPr>
        <w:rFonts w:ascii="Symbol" w:eastAsia="Symbol" w:hAnsi="Symbol" w:cs="Symbol" w:hint="default"/>
        <w:w w:val="100"/>
        <w:sz w:val="24"/>
        <w:szCs w:val="24"/>
      </w:rPr>
    </w:lvl>
    <w:lvl w:ilvl="1" w:tplc="90D6E412">
      <w:start w:val="1"/>
      <w:numFmt w:val="bullet"/>
      <w:lvlText w:val="•"/>
      <w:lvlJc w:val="left"/>
      <w:pPr>
        <w:ind w:left="701" w:hanging="252"/>
      </w:pPr>
      <w:rPr>
        <w:rFonts w:hint="default"/>
      </w:rPr>
    </w:lvl>
    <w:lvl w:ilvl="2" w:tplc="1C60D23E">
      <w:start w:val="1"/>
      <w:numFmt w:val="bullet"/>
      <w:lvlText w:val="•"/>
      <w:lvlJc w:val="left"/>
      <w:pPr>
        <w:ind w:left="1043" w:hanging="252"/>
      </w:pPr>
      <w:rPr>
        <w:rFonts w:hint="default"/>
      </w:rPr>
    </w:lvl>
    <w:lvl w:ilvl="3" w:tplc="0B481F5A">
      <w:start w:val="1"/>
      <w:numFmt w:val="bullet"/>
      <w:lvlText w:val="•"/>
      <w:lvlJc w:val="left"/>
      <w:pPr>
        <w:ind w:left="1385" w:hanging="252"/>
      </w:pPr>
      <w:rPr>
        <w:rFonts w:hint="default"/>
      </w:rPr>
    </w:lvl>
    <w:lvl w:ilvl="4" w:tplc="0380AEAC">
      <w:start w:val="1"/>
      <w:numFmt w:val="bullet"/>
      <w:lvlText w:val="•"/>
      <w:lvlJc w:val="left"/>
      <w:pPr>
        <w:ind w:left="1727" w:hanging="252"/>
      </w:pPr>
      <w:rPr>
        <w:rFonts w:hint="default"/>
      </w:rPr>
    </w:lvl>
    <w:lvl w:ilvl="5" w:tplc="A14C5364">
      <w:start w:val="1"/>
      <w:numFmt w:val="bullet"/>
      <w:lvlText w:val="•"/>
      <w:lvlJc w:val="left"/>
      <w:pPr>
        <w:ind w:left="2069" w:hanging="252"/>
      </w:pPr>
      <w:rPr>
        <w:rFonts w:hint="default"/>
      </w:rPr>
    </w:lvl>
    <w:lvl w:ilvl="6" w:tplc="76D08E00">
      <w:start w:val="1"/>
      <w:numFmt w:val="bullet"/>
      <w:lvlText w:val="•"/>
      <w:lvlJc w:val="left"/>
      <w:pPr>
        <w:ind w:left="2410" w:hanging="252"/>
      </w:pPr>
      <w:rPr>
        <w:rFonts w:hint="default"/>
      </w:rPr>
    </w:lvl>
    <w:lvl w:ilvl="7" w:tplc="36244FFE">
      <w:start w:val="1"/>
      <w:numFmt w:val="bullet"/>
      <w:lvlText w:val="•"/>
      <w:lvlJc w:val="left"/>
      <w:pPr>
        <w:ind w:left="2752" w:hanging="252"/>
      </w:pPr>
      <w:rPr>
        <w:rFonts w:hint="default"/>
      </w:rPr>
    </w:lvl>
    <w:lvl w:ilvl="8" w:tplc="3F96BA1A">
      <w:start w:val="1"/>
      <w:numFmt w:val="bullet"/>
      <w:lvlText w:val="•"/>
      <w:lvlJc w:val="left"/>
      <w:pPr>
        <w:ind w:left="3094" w:hanging="252"/>
      </w:pPr>
      <w:rPr>
        <w:rFonts w:hint="default"/>
      </w:rPr>
    </w:lvl>
  </w:abstractNum>
  <w:abstractNum w:abstractNumId="53">
    <w:nsid w:val="2F405BD8"/>
    <w:multiLevelType w:val="hybridMultilevel"/>
    <w:tmpl w:val="494A0BCA"/>
    <w:lvl w:ilvl="0" w:tplc="98E058D6">
      <w:start w:val="1"/>
      <w:numFmt w:val="bullet"/>
      <w:lvlText w:val="•"/>
      <w:lvlJc w:val="left"/>
      <w:pPr>
        <w:ind w:left="823" w:hanging="360"/>
      </w:pPr>
      <w:rPr>
        <w:rFonts w:ascii="Times New Roman" w:eastAsia="Times New Roman" w:hAnsi="Times New Roman" w:cs="Times New Roman" w:hint="default"/>
        <w:w w:val="99"/>
        <w:sz w:val="24"/>
        <w:szCs w:val="24"/>
      </w:rPr>
    </w:lvl>
    <w:lvl w:ilvl="1" w:tplc="64BCDAB8">
      <w:start w:val="1"/>
      <w:numFmt w:val="bullet"/>
      <w:lvlText w:val="•"/>
      <w:lvlJc w:val="left"/>
      <w:pPr>
        <w:ind w:left="1383" w:hanging="360"/>
      </w:pPr>
      <w:rPr>
        <w:rFonts w:hint="default"/>
      </w:rPr>
    </w:lvl>
    <w:lvl w:ilvl="2" w:tplc="660897BC">
      <w:start w:val="1"/>
      <w:numFmt w:val="bullet"/>
      <w:lvlText w:val="•"/>
      <w:lvlJc w:val="left"/>
      <w:pPr>
        <w:ind w:left="1946" w:hanging="360"/>
      </w:pPr>
      <w:rPr>
        <w:rFonts w:hint="default"/>
      </w:rPr>
    </w:lvl>
    <w:lvl w:ilvl="3" w:tplc="96501DF8">
      <w:start w:val="1"/>
      <w:numFmt w:val="bullet"/>
      <w:lvlText w:val="•"/>
      <w:lvlJc w:val="left"/>
      <w:pPr>
        <w:ind w:left="2510" w:hanging="360"/>
      </w:pPr>
      <w:rPr>
        <w:rFonts w:hint="default"/>
      </w:rPr>
    </w:lvl>
    <w:lvl w:ilvl="4" w:tplc="FB6A9590">
      <w:start w:val="1"/>
      <w:numFmt w:val="bullet"/>
      <w:lvlText w:val="•"/>
      <w:lvlJc w:val="left"/>
      <w:pPr>
        <w:ind w:left="3073" w:hanging="360"/>
      </w:pPr>
      <w:rPr>
        <w:rFonts w:hint="default"/>
      </w:rPr>
    </w:lvl>
    <w:lvl w:ilvl="5" w:tplc="487AF612">
      <w:start w:val="1"/>
      <w:numFmt w:val="bullet"/>
      <w:lvlText w:val="•"/>
      <w:lvlJc w:val="left"/>
      <w:pPr>
        <w:ind w:left="3637" w:hanging="360"/>
      </w:pPr>
      <w:rPr>
        <w:rFonts w:hint="default"/>
      </w:rPr>
    </w:lvl>
    <w:lvl w:ilvl="6" w:tplc="CE067266">
      <w:start w:val="1"/>
      <w:numFmt w:val="bullet"/>
      <w:lvlText w:val="•"/>
      <w:lvlJc w:val="left"/>
      <w:pPr>
        <w:ind w:left="4200" w:hanging="360"/>
      </w:pPr>
      <w:rPr>
        <w:rFonts w:hint="default"/>
      </w:rPr>
    </w:lvl>
    <w:lvl w:ilvl="7" w:tplc="1F7C5E32">
      <w:start w:val="1"/>
      <w:numFmt w:val="bullet"/>
      <w:lvlText w:val="•"/>
      <w:lvlJc w:val="left"/>
      <w:pPr>
        <w:ind w:left="4764" w:hanging="360"/>
      </w:pPr>
      <w:rPr>
        <w:rFonts w:hint="default"/>
      </w:rPr>
    </w:lvl>
    <w:lvl w:ilvl="8" w:tplc="2FDA4BB6">
      <w:start w:val="1"/>
      <w:numFmt w:val="bullet"/>
      <w:lvlText w:val="•"/>
      <w:lvlJc w:val="left"/>
      <w:pPr>
        <w:ind w:left="5327" w:hanging="360"/>
      </w:pPr>
      <w:rPr>
        <w:rFonts w:hint="default"/>
      </w:rPr>
    </w:lvl>
  </w:abstractNum>
  <w:abstractNum w:abstractNumId="54">
    <w:nsid w:val="31E0117E"/>
    <w:multiLevelType w:val="hybridMultilevel"/>
    <w:tmpl w:val="9E1AFAD0"/>
    <w:lvl w:ilvl="0" w:tplc="0419000B">
      <w:start w:val="1"/>
      <w:numFmt w:val="bullet"/>
      <w:lvlText w:val=""/>
      <w:lvlJc w:val="left"/>
      <w:pPr>
        <w:ind w:left="329" w:hanging="360"/>
      </w:pPr>
      <w:rPr>
        <w:rFonts w:ascii="Wingdings" w:hAnsi="Wingdings" w:hint="default"/>
      </w:rPr>
    </w:lvl>
    <w:lvl w:ilvl="1" w:tplc="04190003" w:tentative="1">
      <w:start w:val="1"/>
      <w:numFmt w:val="bullet"/>
      <w:lvlText w:val="o"/>
      <w:lvlJc w:val="left"/>
      <w:pPr>
        <w:ind w:left="1049" w:hanging="360"/>
      </w:pPr>
      <w:rPr>
        <w:rFonts w:ascii="Courier New" w:hAnsi="Courier New" w:cs="Courier New" w:hint="default"/>
      </w:rPr>
    </w:lvl>
    <w:lvl w:ilvl="2" w:tplc="04190005" w:tentative="1">
      <w:start w:val="1"/>
      <w:numFmt w:val="bullet"/>
      <w:lvlText w:val=""/>
      <w:lvlJc w:val="left"/>
      <w:pPr>
        <w:ind w:left="1769" w:hanging="360"/>
      </w:pPr>
      <w:rPr>
        <w:rFonts w:ascii="Wingdings" w:hAnsi="Wingdings" w:hint="default"/>
      </w:rPr>
    </w:lvl>
    <w:lvl w:ilvl="3" w:tplc="04190001" w:tentative="1">
      <w:start w:val="1"/>
      <w:numFmt w:val="bullet"/>
      <w:lvlText w:val=""/>
      <w:lvlJc w:val="left"/>
      <w:pPr>
        <w:ind w:left="2489" w:hanging="360"/>
      </w:pPr>
      <w:rPr>
        <w:rFonts w:ascii="Symbol" w:hAnsi="Symbol" w:hint="default"/>
      </w:rPr>
    </w:lvl>
    <w:lvl w:ilvl="4" w:tplc="04190003" w:tentative="1">
      <w:start w:val="1"/>
      <w:numFmt w:val="bullet"/>
      <w:lvlText w:val="o"/>
      <w:lvlJc w:val="left"/>
      <w:pPr>
        <w:ind w:left="3209" w:hanging="360"/>
      </w:pPr>
      <w:rPr>
        <w:rFonts w:ascii="Courier New" w:hAnsi="Courier New" w:cs="Courier New" w:hint="default"/>
      </w:rPr>
    </w:lvl>
    <w:lvl w:ilvl="5" w:tplc="04190005" w:tentative="1">
      <w:start w:val="1"/>
      <w:numFmt w:val="bullet"/>
      <w:lvlText w:val=""/>
      <w:lvlJc w:val="left"/>
      <w:pPr>
        <w:ind w:left="3929" w:hanging="360"/>
      </w:pPr>
      <w:rPr>
        <w:rFonts w:ascii="Wingdings" w:hAnsi="Wingdings" w:hint="default"/>
      </w:rPr>
    </w:lvl>
    <w:lvl w:ilvl="6" w:tplc="04190001" w:tentative="1">
      <w:start w:val="1"/>
      <w:numFmt w:val="bullet"/>
      <w:lvlText w:val=""/>
      <w:lvlJc w:val="left"/>
      <w:pPr>
        <w:ind w:left="4649" w:hanging="360"/>
      </w:pPr>
      <w:rPr>
        <w:rFonts w:ascii="Symbol" w:hAnsi="Symbol" w:hint="default"/>
      </w:rPr>
    </w:lvl>
    <w:lvl w:ilvl="7" w:tplc="04190003" w:tentative="1">
      <w:start w:val="1"/>
      <w:numFmt w:val="bullet"/>
      <w:lvlText w:val="o"/>
      <w:lvlJc w:val="left"/>
      <w:pPr>
        <w:ind w:left="5369" w:hanging="360"/>
      </w:pPr>
      <w:rPr>
        <w:rFonts w:ascii="Courier New" w:hAnsi="Courier New" w:cs="Courier New" w:hint="default"/>
      </w:rPr>
    </w:lvl>
    <w:lvl w:ilvl="8" w:tplc="04190005" w:tentative="1">
      <w:start w:val="1"/>
      <w:numFmt w:val="bullet"/>
      <w:lvlText w:val=""/>
      <w:lvlJc w:val="left"/>
      <w:pPr>
        <w:ind w:left="6089" w:hanging="360"/>
      </w:pPr>
      <w:rPr>
        <w:rFonts w:ascii="Wingdings" w:hAnsi="Wingdings" w:hint="default"/>
      </w:rPr>
    </w:lvl>
  </w:abstractNum>
  <w:abstractNum w:abstractNumId="55">
    <w:nsid w:val="31EC5512"/>
    <w:multiLevelType w:val="multilevel"/>
    <w:tmpl w:val="CD8E6156"/>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56">
    <w:nsid w:val="33D11B92"/>
    <w:multiLevelType w:val="hybridMultilevel"/>
    <w:tmpl w:val="0088E1DC"/>
    <w:lvl w:ilvl="0" w:tplc="746A75C6">
      <w:start w:val="1"/>
      <w:numFmt w:val="bullet"/>
      <w:lvlText w:val="–"/>
      <w:lvlJc w:val="left"/>
      <w:pPr>
        <w:ind w:left="102" w:hanging="348"/>
      </w:pPr>
      <w:rPr>
        <w:rFonts w:ascii="Times New Roman" w:eastAsia="Times New Roman" w:hAnsi="Times New Roman" w:cs="Times New Roman" w:hint="default"/>
        <w:w w:val="100"/>
        <w:sz w:val="28"/>
        <w:szCs w:val="28"/>
      </w:rPr>
    </w:lvl>
    <w:lvl w:ilvl="1" w:tplc="0419000B">
      <w:start w:val="1"/>
      <w:numFmt w:val="bullet"/>
      <w:lvlText w:val=""/>
      <w:lvlJc w:val="left"/>
      <w:pPr>
        <w:ind w:left="1070" w:hanging="360"/>
      </w:pPr>
      <w:rPr>
        <w:rFonts w:ascii="Wingdings" w:hAnsi="Wingdings" w:hint="default"/>
        <w:b w:val="0"/>
        <w:w w:val="100"/>
        <w:sz w:val="24"/>
        <w:szCs w:val="24"/>
      </w:rPr>
    </w:lvl>
    <w:lvl w:ilvl="2" w:tplc="4522B9A8">
      <w:start w:val="1"/>
      <w:numFmt w:val="bullet"/>
      <w:lvlText w:val="•"/>
      <w:lvlJc w:val="left"/>
      <w:pPr>
        <w:ind w:left="1791" w:hanging="360"/>
      </w:pPr>
      <w:rPr>
        <w:rFonts w:hint="default"/>
      </w:rPr>
    </w:lvl>
    <w:lvl w:ilvl="3" w:tplc="026C294C">
      <w:start w:val="1"/>
      <w:numFmt w:val="bullet"/>
      <w:lvlText w:val="•"/>
      <w:lvlJc w:val="left"/>
      <w:pPr>
        <w:ind w:left="2763" w:hanging="360"/>
      </w:pPr>
      <w:rPr>
        <w:rFonts w:hint="default"/>
      </w:rPr>
    </w:lvl>
    <w:lvl w:ilvl="4" w:tplc="D2E64A1E">
      <w:start w:val="1"/>
      <w:numFmt w:val="bullet"/>
      <w:lvlText w:val="•"/>
      <w:lvlJc w:val="left"/>
      <w:pPr>
        <w:ind w:left="3735" w:hanging="360"/>
      </w:pPr>
      <w:rPr>
        <w:rFonts w:hint="default"/>
      </w:rPr>
    </w:lvl>
    <w:lvl w:ilvl="5" w:tplc="EB8C212E">
      <w:start w:val="1"/>
      <w:numFmt w:val="bullet"/>
      <w:lvlText w:val="•"/>
      <w:lvlJc w:val="left"/>
      <w:pPr>
        <w:ind w:left="4707" w:hanging="360"/>
      </w:pPr>
      <w:rPr>
        <w:rFonts w:hint="default"/>
      </w:rPr>
    </w:lvl>
    <w:lvl w:ilvl="6" w:tplc="3E26B6C4">
      <w:start w:val="1"/>
      <w:numFmt w:val="bullet"/>
      <w:lvlText w:val="•"/>
      <w:lvlJc w:val="left"/>
      <w:pPr>
        <w:ind w:left="5679" w:hanging="360"/>
      </w:pPr>
      <w:rPr>
        <w:rFonts w:hint="default"/>
      </w:rPr>
    </w:lvl>
    <w:lvl w:ilvl="7" w:tplc="0128ACCE">
      <w:start w:val="1"/>
      <w:numFmt w:val="bullet"/>
      <w:lvlText w:val="•"/>
      <w:lvlJc w:val="left"/>
      <w:pPr>
        <w:ind w:left="6650" w:hanging="360"/>
      </w:pPr>
      <w:rPr>
        <w:rFonts w:hint="default"/>
      </w:rPr>
    </w:lvl>
    <w:lvl w:ilvl="8" w:tplc="C7441200">
      <w:start w:val="1"/>
      <w:numFmt w:val="bullet"/>
      <w:lvlText w:val="•"/>
      <w:lvlJc w:val="left"/>
      <w:pPr>
        <w:ind w:left="7622" w:hanging="360"/>
      </w:pPr>
      <w:rPr>
        <w:rFonts w:hint="default"/>
      </w:rPr>
    </w:lvl>
  </w:abstractNum>
  <w:abstractNum w:abstractNumId="57">
    <w:nsid w:val="33E77225"/>
    <w:multiLevelType w:val="hybridMultilevel"/>
    <w:tmpl w:val="9DF427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4B001FD"/>
    <w:multiLevelType w:val="hybridMultilevel"/>
    <w:tmpl w:val="FB989AF8"/>
    <w:lvl w:ilvl="0" w:tplc="B664978C">
      <w:start w:val="1"/>
      <w:numFmt w:val="bullet"/>
      <w:lvlText w:val=""/>
      <w:lvlJc w:val="left"/>
      <w:pPr>
        <w:tabs>
          <w:tab w:val="num" w:pos="720"/>
        </w:tabs>
        <w:ind w:left="720" w:hanging="360"/>
      </w:pPr>
      <w:rPr>
        <w:rFonts w:ascii="Wingdings 2" w:hAnsi="Wingdings 2" w:hint="default"/>
      </w:rPr>
    </w:lvl>
    <w:lvl w:ilvl="1" w:tplc="621E7A4A" w:tentative="1">
      <w:start w:val="1"/>
      <w:numFmt w:val="bullet"/>
      <w:lvlText w:val=""/>
      <w:lvlJc w:val="left"/>
      <w:pPr>
        <w:tabs>
          <w:tab w:val="num" w:pos="1440"/>
        </w:tabs>
        <w:ind w:left="1440" w:hanging="360"/>
      </w:pPr>
      <w:rPr>
        <w:rFonts w:ascii="Wingdings 2" w:hAnsi="Wingdings 2" w:hint="default"/>
      </w:rPr>
    </w:lvl>
    <w:lvl w:ilvl="2" w:tplc="F4562334" w:tentative="1">
      <w:start w:val="1"/>
      <w:numFmt w:val="bullet"/>
      <w:lvlText w:val=""/>
      <w:lvlJc w:val="left"/>
      <w:pPr>
        <w:tabs>
          <w:tab w:val="num" w:pos="2160"/>
        </w:tabs>
        <w:ind w:left="2160" w:hanging="360"/>
      </w:pPr>
      <w:rPr>
        <w:rFonts w:ascii="Wingdings 2" w:hAnsi="Wingdings 2" w:hint="default"/>
      </w:rPr>
    </w:lvl>
    <w:lvl w:ilvl="3" w:tplc="D0BC714E" w:tentative="1">
      <w:start w:val="1"/>
      <w:numFmt w:val="bullet"/>
      <w:lvlText w:val=""/>
      <w:lvlJc w:val="left"/>
      <w:pPr>
        <w:tabs>
          <w:tab w:val="num" w:pos="2880"/>
        </w:tabs>
        <w:ind w:left="2880" w:hanging="360"/>
      </w:pPr>
      <w:rPr>
        <w:rFonts w:ascii="Wingdings 2" w:hAnsi="Wingdings 2" w:hint="default"/>
      </w:rPr>
    </w:lvl>
    <w:lvl w:ilvl="4" w:tplc="2F567E9E" w:tentative="1">
      <w:start w:val="1"/>
      <w:numFmt w:val="bullet"/>
      <w:lvlText w:val=""/>
      <w:lvlJc w:val="left"/>
      <w:pPr>
        <w:tabs>
          <w:tab w:val="num" w:pos="3600"/>
        </w:tabs>
        <w:ind w:left="3600" w:hanging="360"/>
      </w:pPr>
      <w:rPr>
        <w:rFonts w:ascii="Wingdings 2" w:hAnsi="Wingdings 2" w:hint="default"/>
      </w:rPr>
    </w:lvl>
    <w:lvl w:ilvl="5" w:tplc="D4242AF2" w:tentative="1">
      <w:start w:val="1"/>
      <w:numFmt w:val="bullet"/>
      <w:lvlText w:val=""/>
      <w:lvlJc w:val="left"/>
      <w:pPr>
        <w:tabs>
          <w:tab w:val="num" w:pos="4320"/>
        </w:tabs>
        <w:ind w:left="4320" w:hanging="360"/>
      </w:pPr>
      <w:rPr>
        <w:rFonts w:ascii="Wingdings 2" w:hAnsi="Wingdings 2" w:hint="default"/>
      </w:rPr>
    </w:lvl>
    <w:lvl w:ilvl="6" w:tplc="F47E3B4E" w:tentative="1">
      <w:start w:val="1"/>
      <w:numFmt w:val="bullet"/>
      <w:lvlText w:val=""/>
      <w:lvlJc w:val="left"/>
      <w:pPr>
        <w:tabs>
          <w:tab w:val="num" w:pos="5040"/>
        </w:tabs>
        <w:ind w:left="5040" w:hanging="360"/>
      </w:pPr>
      <w:rPr>
        <w:rFonts w:ascii="Wingdings 2" w:hAnsi="Wingdings 2" w:hint="default"/>
      </w:rPr>
    </w:lvl>
    <w:lvl w:ilvl="7" w:tplc="A426DC60" w:tentative="1">
      <w:start w:val="1"/>
      <w:numFmt w:val="bullet"/>
      <w:lvlText w:val=""/>
      <w:lvlJc w:val="left"/>
      <w:pPr>
        <w:tabs>
          <w:tab w:val="num" w:pos="5760"/>
        </w:tabs>
        <w:ind w:left="5760" w:hanging="360"/>
      </w:pPr>
      <w:rPr>
        <w:rFonts w:ascii="Wingdings 2" w:hAnsi="Wingdings 2" w:hint="default"/>
      </w:rPr>
    </w:lvl>
    <w:lvl w:ilvl="8" w:tplc="E7ECFF16" w:tentative="1">
      <w:start w:val="1"/>
      <w:numFmt w:val="bullet"/>
      <w:lvlText w:val=""/>
      <w:lvlJc w:val="left"/>
      <w:pPr>
        <w:tabs>
          <w:tab w:val="num" w:pos="6480"/>
        </w:tabs>
        <w:ind w:left="6480" w:hanging="360"/>
      </w:pPr>
      <w:rPr>
        <w:rFonts w:ascii="Wingdings 2" w:hAnsi="Wingdings 2" w:hint="default"/>
      </w:rPr>
    </w:lvl>
  </w:abstractNum>
  <w:abstractNum w:abstractNumId="59">
    <w:nsid w:val="34C24619"/>
    <w:multiLevelType w:val="multilevel"/>
    <w:tmpl w:val="3F38A6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nsid w:val="372F4F5B"/>
    <w:multiLevelType w:val="hybridMultilevel"/>
    <w:tmpl w:val="5CE2D2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937241F"/>
    <w:multiLevelType w:val="hybridMultilevel"/>
    <w:tmpl w:val="C818CF24"/>
    <w:lvl w:ilvl="0" w:tplc="4FF851CE">
      <w:start w:val="1"/>
      <w:numFmt w:val="bullet"/>
      <w:lvlText w:val=""/>
      <w:lvlJc w:val="left"/>
      <w:pPr>
        <w:tabs>
          <w:tab w:val="num" w:pos="720"/>
        </w:tabs>
        <w:ind w:left="720" w:hanging="360"/>
      </w:pPr>
      <w:rPr>
        <w:rFonts w:ascii="Wingdings 2" w:hAnsi="Wingdings 2"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62">
    <w:nsid w:val="3A8E12C9"/>
    <w:multiLevelType w:val="hybridMultilevel"/>
    <w:tmpl w:val="C56C43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42C425D6"/>
    <w:multiLevelType w:val="hybridMultilevel"/>
    <w:tmpl w:val="6922AF42"/>
    <w:lvl w:ilvl="0" w:tplc="270AFD82">
      <w:numFmt w:val="bullet"/>
      <w:lvlText w:val=""/>
      <w:lvlJc w:val="left"/>
      <w:pPr>
        <w:ind w:left="1273" w:hanging="361"/>
      </w:pPr>
      <w:rPr>
        <w:rFonts w:ascii="Symbol" w:eastAsia="Symbol" w:hAnsi="Symbol" w:cs="Symbol" w:hint="default"/>
        <w:w w:val="100"/>
        <w:sz w:val="24"/>
        <w:szCs w:val="24"/>
        <w:lang w:val="en-US" w:eastAsia="en-US" w:bidi="en-US"/>
      </w:rPr>
    </w:lvl>
    <w:lvl w:ilvl="1" w:tplc="ECFE81E8">
      <w:numFmt w:val="bullet"/>
      <w:lvlText w:val=""/>
      <w:lvlJc w:val="left"/>
      <w:pPr>
        <w:ind w:left="1547" w:hanging="428"/>
      </w:pPr>
      <w:rPr>
        <w:rFonts w:ascii="Wingdings" w:eastAsia="Wingdings" w:hAnsi="Wingdings" w:cs="Wingdings" w:hint="default"/>
        <w:w w:val="100"/>
        <w:sz w:val="24"/>
        <w:szCs w:val="24"/>
        <w:lang w:val="en-US" w:eastAsia="en-US" w:bidi="en-US"/>
      </w:rPr>
    </w:lvl>
    <w:lvl w:ilvl="2" w:tplc="3FE80C82">
      <w:numFmt w:val="bullet"/>
      <w:lvlText w:val="•"/>
      <w:lvlJc w:val="left"/>
      <w:pPr>
        <w:ind w:left="2609" w:hanging="428"/>
      </w:pPr>
      <w:rPr>
        <w:rFonts w:hint="default"/>
        <w:lang w:val="en-US" w:eastAsia="en-US" w:bidi="en-US"/>
      </w:rPr>
    </w:lvl>
    <w:lvl w:ilvl="3" w:tplc="30BA97E8">
      <w:numFmt w:val="bullet"/>
      <w:lvlText w:val="•"/>
      <w:lvlJc w:val="left"/>
      <w:pPr>
        <w:ind w:left="3678" w:hanging="428"/>
      </w:pPr>
      <w:rPr>
        <w:rFonts w:hint="default"/>
        <w:lang w:val="en-US" w:eastAsia="en-US" w:bidi="en-US"/>
      </w:rPr>
    </w:lvl>
    <w:lvl w:ilvl="4" w:tplc="45FC55F6">
      <w:numFmt w:val="bullet"/>
      <w:lvlText w:val="•"/>
      <w:lvlJc w:val="left"/>
      <w:pPr>
        <w:ind w:left="4748" w:hanging="428"/>
      </w:pPr>
      <w:rPr>
        <w:rFonts w:hint="default"/>
        <w:lang w:val="en-US" w:eastAsia="en-US" w:bidi="en-US"/>
      </w:rPr>
    </w:lvl>
    <w:lvl w:ilvl="5" w:tplc="26308422">
      <w:numFmt w:val="bullet"/>
      <w:lvlText w:val="•"/>
      <w:lvlJc w:val="left"/>
      <w:pPr>
        <w:ind w:left="5817" w:hanging="428"/>
      </w:pPr>
      <w:rPr>
        <w:rFonts w:hint="default"/>
        <w:lang w:val="en-US" w:eastAsia="en-US" w:bidi="en-US"/>
      </w:rPr>
    </w:lvl>
    <w:lvl w:ilvl="6" w:tplc="847897FC">
      <w:numFmt w:val="bullet"/>
      <w:lvlText w:val="•"/>
      <w:lvlJc w:val="left"/>
      <w:pPr>
        <w:ind w:left="6886" w:hanging="428"/>
      </w:pPr>
      <w:rPr>
        <w:rFonts w:hint="default"/>
        <w:lang w:val="en-US" w:eastAsia="en-US" w:bidi="en-US"/>
      </w:rPr>
    </w:lvl>
    <w:lvl w:ilvl="7" w:tplc="3EA0CACE">
      <w:numFmt w:val="bullet"/>
      <w:lvlText w:val="•"/>
      <w:lvlJc w:val="left"/>
      <w:pPr>
        <w:ind w:left="7956" w:hanging="428"/>
      </w:pPr>
      <w:rPr>
        <w:rFonts w:hint="default"/>
        <w:lang w:val="en-US" w:eastAsia="en-US" w:bidi="en-US"/>
      </w:rPr>
    </w:lvl>
    <w:lvl w:ilvl="8" w:tplc="FEFA71F4">
      <w:numFmt w:val="bullet"/>
      <w:lvlText w:val="•"/>
      <w:lvlJc w:val="left"/>
      <w:pPr>
        <w:ind w:left="9025" w:hanging="428"/>
      </w:pPr>
      <w:rPr>
        <w:rFonts w:hint="default"/>
        <w:lang w:val="en-US" w:eastAsia="en-US" w:bidi="en-US"/>
      </w:rPr>
    </w:lvl>
  </w:abstractNum>
  <w:abstractNum w:abstractNumId="64">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5">
    <w:nsid w:val="46F60D23"/>
    <w:multiLevelType w:val="hybridMultilevel"/>
    <w:tmpl w:val="57CEFFD0"/>
    <w:lvl w:ilvl="0" w:tplc="8DAEE84C">
      <w:start w:val="1"/>
      <w:numFmt w:val="bullet"/>
      <w:lvlText w:val=""/>
      <w:lvlJc w:val="left"/>
      <w:pPr>
        <w:ind w:left="355" w:hanging="252"/>
      </w:pPr>
      <w:rPr>
        <w:rFonts w:ascii="Symbol" w:eastAsia="Symbol" w:hAnsi="Symbol" w:cs="Symbol" w:hint="default"/>
        <w:w w:val="100"/>
        <w:sz w:val="24"/>
        <w:szCs w:val="24"/>
      </w:rPr>
    </w:lvl>
    <w:lvl w:ilvl="1" w:tplc="4670C928">
      <w:start w:val="1"/>
      <w:numFmt w:val="bullet"/>
      <w:lvlText w:val="•"/>
      <w:lvlJc w:val="left"/>
      <w:pPr>
        <w:ind w:left="680" w:hanging="252"/>
      </w:pPr>
      <w:rPr>
        <w:rFonts w:hint="default"/>
      </w:rPr>
    </w:lvl>
    <w:lvl w:ilvl="2" w:tplc="7EE6C8F6">
      <w:start w:val="1"/>
      <w:numFmt w:val="bullet"/>
      <w:lvlText w:val="•"/>
      <w:lvlJc w:val="left"/>
      <w:pPr>
        <w:ind w:left="1001" w:hanging="252"/>
      </w:pPr>
      <w:rPr>
        <w:rFonts w:hint="default"/>
      </w:rPr>
    </w:lvl>
    <w:lvl w:ilvl="3" w:tplc="13423A3C">
      <w:start w:val="1"/>
      <w:numFmt w:val="bullet"/>
      <w:lvlText w:val="•"/>
      <w:lvlJc w:val="left"/>
      <w:pPr>
        <w:ind w:left="1322" w:hanging="252"/>
      </w:pPr>
      <w:rPr>
        <w:rFonts w:hint="default"/>
      </w:rPr>
    </w:lvl>
    <w:lvl w:ilvl="4" w:tplc="A164096A">
      <w:start w:val="1"/>
      <w:numFmt w:val="bullet"/>
      <w:lvlText w:val="•"/>
      <w:lvlJc w:val="left"/>
      <w:pPr>
        <w:ind w:left="1642" w:hanging="252"/>
      </w:pPr>
      <w:rPr>
        <w:rFonts w:hint="default"/>
      </w:rPr>
    </w:lvl>
    <w:lvl w:ilvl="5" w:tplc="63EE3420">
      <w:start w:val="1"/>
      <w:numFmt w:val="bullet"/>
      <w:lvlText w:val="•"/>
      <w:lvlJc w:val="left"/>
      <w:pPr>
        <w:ind w:left="1963" w:hanging="252"/>
      </w:pPr>
      <w:rPr>
        <w:rFonts w:hint="default"/>
      </w:rPr>
    </w:lvl>
    <w:lvl w:ilvl="6" w:tplc="11DED034">
      <w:start w:val="1"/>
      <w:numFmt w:val="bullet"/>
      <w:lvlText w:val="•"/>
      <w:lvlJc w:val="left"/>
      <w:pPr>
        <w:ind w:left="2284" w:hanging="252"/>
      </w:pPr>
      <w:rPr>
        <w:rFonts w:hint="default"/>
      </w:rPr>
    </w:lvl>
    <w:lvl w:ilvl="7" w:tplc="DA3233EC">
      <w:start w:val="1"/>
      <w:numFmt w:val="bullet"/>
      <w:lvlText w:val="•"/>
      <w:lvlJc w:val="left"/>
      <w:pPr>
        <w:ind w:left="2604" w:hanging="252"/>
      </w:pPr>
      <w:rPr>
        <w:rFonts w:hint="default"/>
      </w:rPr>
    </w:lvl>
    <w:lvl w:ilvl="8" w:tplc="7430E854">
      <w:start w:val="1"/>
      <w:numFmt w:val="bullet"/>
      <w:lvlText w:val="•"/>
      <w:lvlJc w:val="left"/>
      <w:pPr>
        <w:ind w:left="2925" w:hanging="252"/>
      </w:pPr>
      <w:rPr>
        <w:rFonts w:hint="default"/>
      </w:rPr>
    </w:lvl>
  </w:abstractNum>
  <w:abstractNum w:abstractNumId="66">
    <w:nsid w:val="47803D04"/>
    <w:multiLevelType w:val="multilevel"/>
    <w:tmpl w:val="0EB8E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492F6386"/>
    <w:multiLevelType w:val="multilevel"/>
    <w:tmpl w:val="C4C8E00C"/>
    <w:lvl w:ilvl="0">
      <w:start w:val="1"/>
      <w:numFmt w:val="decimal"/>
      <w:lvlText w:val="%1."/>
      <w:lvlJc w:val="left"/>
      <w:pPr>
        <w:ind w:left="360" w:hanging="360"/>
      </w:pPr>
      <w:rPr>
        <w:rFonts w:hint="default"/>
      </w:rPr>
    </w:lvl>
    <w:lvl w:ilvl="1">
      <w:start w:val="3"/>
      <w:numFmt w:val="decimal"/>
      <w:lvlText w:val="%1.%2."/>
      <w:lvlJc w:val="left"/>
      <w:pPr>
        <w:ind w:left="-258" w:hanging="360"/>
      </w:pPr>
      <w:rPr>
        <w:rFonts w:hint="default"/>
      </w:rPr>
    </w:lvl>
    <w:lvl w:ilvl="2">
      <w:start w:val="1"/>
      <w:numFmt w:val="decimal"/>
      <w:lvlText w:val="%1.%2.%3."/>
      <w:lvlJc w:val="left"/>
      <w:pPr>
        <w:ind w:left="-516" w:hanging="720"/>
      </w:pPr>
      <w:rPr>
        <w:rFonts w:hint="default"/>
      </w:rPr>
    </w:lvl>
    <w:lvl w:ilvl="3">
      <w:start w:val="1"/>
      <w:numFmt w:val="decimal"/>
      <w:lvlText w:val="%1.%2.%3.%4."/>
      <w:lvlJc w:val="left"/>
      <w:pPr>
        <w:ind w:left="-1134" w:hanging="720"/>
      </w:pPr>
      <w:rPr>
        <w:rFonts w:hint="default"/>
      </w:rPr>
    </w:lvl>
    <w:lvl w:ilvl="4">
      <w:start w:val="1"/>
      <w:numFmt w:val="decimal"/>
      <w:lvlText w:val="%1.%2.%3.%4.%5."/>
      <w:lvlJc w:val="left"/>
      <w:pPr>
        <w:ind w:left="-1392" w:hanging="1080"/>
      </w:pPr>
      <w:rPr>
        <w:rFonts w:hint="default"/>
      </w:rPr>
    </w:lvl>
    <w:lvl w:ilvl="5">
      <w:start w:val="1"/>
      <w:numFmt w:val="decimal"/>
      <w:lvlText w:val="%1.%2.%3.%4.%5.%6."/>
      <w:lvlJc w:val="left"/>
      <w:pPr>
        <w:ind w:left="-2010" w:hanging="1080"/>
      </w:pPr>
      <w:rPr>
        <w:rFonts w:hint="default"/>
      </w:rPr>
    </w:lvl>
    <w:lvl w:ilvl="6">
      <w:start w:val="1"/>
      <w:numFmt w:val="decimal"/>
      <w:lvlText w:val="%1.%2.%3.%4.%5.%6.%7."/>
      <w:lvlJc w:val="left"/>
      <w:pPr>
        <w:ind w:left="-2268" w:hanging="1440"/>
      </w:pPr>
      <w:rPr>
        <w:rFonts w:hint="default"/>
      </w:rPr>
    </w:lvl>
    <w:lvl w:ilvl="7">
      <w:start w:val="1"/>
      <w:numFmt w:val="decimal"/>
      <w:lvlText w:val="%1.%2.%3.%4.%5.%6.%7.%8."/>
      <w:lvlJc w:val="left"/>
      <w:pPr>
        <w:ind w:left="-2886" w:hanging="1440"/>
      </w:pPr>
      <w:rPr>
        <w:rFonts w:hint="default"/>
      </w:rPr>
    </w:lvl>
    <w:lvl w:ilvl="8">
      <w:start w:val="1"/>
      <w:numFmt w:val="decimal"/>
      <w:lvlText w:val="%1.%2.%3.%4.%5.%6.%7.%8.%9."/>
      <w:lvlJc w:val="left"/>
      <w:pPr>
        <w:ind w:left="-3144" w:hanging="1800"/>
      </w:pPr>
      <w:rPr>
        <w:rFonts w:hint="default"/>
      </w:rPr>
    </w:lvl>
  </w:abstractNum>
  <w:abstractNum w:abstractNumId="68">
    <w:nsid w:val="49352BCF"/>
    <w:multiLevelType w:val="hybridMultilevel"/>
    <w:tmpl w:val="CCE400F8"/>
    <w:lvl w:ilvl="0" w:tplc="7D62BAD2">
      <w:start w:val="1"/>
      <w:numFmt w:val="bullet"/>
      <w:lvlText w:val=""/>
      <w:lvlJc w:val="left"/>
      <w:pPr>
        <w:tabs>
          <w:tab w:val="num" w:pos="720"/>
        </w:tabs>
        <w:ind w:left="720" w:hanging="360"/>
      </w:pPr>
      <w:rPr>
        <w:rFonts w:ascii="Wingdings 2" w:hAnsi="Wingdings 2"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69">
    <w:nsid w:val="49DD5730"/>
    <w:multiLevelType w:val="hybridMultilevel"/>
    <w:tmpl w:val="1C9C02C6"/>
    <w:lvl w:ilvl="0" w:tplc="0419000D">
      <w:start w:val="1"/>
      <w:numFmt w:val="bullet"/>
      <w:lvlText w:val=""/>
      <w:lvlJc w:val="left"/>
      <w:pPr>
        <w:ind w:left="820" w:hanging="360"/>
      </w:pPr>
      <w:rPr>
        <w:rFonts w:ascii="Wingdings" w:hAnsi="Wingdings"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70">
    <w:nsid w:val="4AD218D3"/>
    <w:multiLevelType w:val="hybridMultilevel"/>
    <w:tmpl w:val="35D22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nsid w:val="4C7E402A"/>
    <w:multiLevelType w:val="hybridMultilevel"/>
    <w:tmpl w:val="9F3E872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nsid w:val="4E375A0F"/>
    <w:multiLevelType w:val="hybridMultilevel"/>
    <w:tmpl w:val="7DB039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F2D2EFC"/>
    <w:multiLevelType w:val="multilevel"/>
    <w:tmpl w:val="965CC7A0"/>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b/>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nsid w:val="50017613"/>
    <w:multiLevelType w:val="hybridMultilevel"/>
    <w:tmpl w:val="F106026C"/>
    <w:lvl w:ilvl="0" w:tplc="53B80920">
      <w:start w:val="1"/>
      <w:numFmt w:val="bullet"/>
      <w:lvlText w:val=""/>
      <w:lvlJc w:val="left"/>
      <w:pPr>
        <w:ind w:left="463" w:hanging="360"/>
      </w:pPr>
      <w:rPr>
        <w:rFonts w:ascii="Symbol" w:eastAsia="Symbol" w:hAnsi="Symbol" w:cs="Symbol" w:hint="default"/>
        <w:w w:val="100"/>
        <w:sz w:val="24"/>
        <w:szCs w:val="24"/>
      </w:rPr>
    </w:lvl>
    <w:lvl w:ilvl="1" w:tplc="59BC01FC">
      <w:start w:val="1"/>
      <w:numFmt w:val="bullet"/>
      <w:lvlText w:val="•"/>
      <w:lvlJc w:val="left"/>
      <w:pPr>
        <w:ind w:left="767" w:hanging="360"/>
      </w:pPr>
      <w:rPr>
        <w:rFonts w:hint="default"/>
      </w:rPr>
    </w:lvl>
    <w:lvl w:ilvl="2" w:tplc="88940D10">
      <w:start w:val="1"/>
      <w:numFmt w:val="bullet"/>
      <w:lvlText w:val="•"/>
      <w:lvlJc w:val="left"/>
      <w:pPr>
        <w:ind w:left="1075" w:hanging="360"/>
      </w:pPr>
      <w:rPr>
        <w:rFonts w:hint="default"/>
      </w:rPr>
    </w:lvl>
    <w:lvl w:ilvl="3" w:tplc="84AE7DBC">
      <w:start w:val="1"/>
      <w:numFmt w:val="bullet"/>
      <w:lvlText w:val="•"/>
      <w:lvlJc w:val="left"/>
      <w:pPr>
        <w:ind w:left="1382" w:hanging="360"/>
      </w:pPr>
      <w:rPr>
        <w:rFonts w:hint="default"/>
      </w:rPr>
    </w:lvl>
    <w:lvl w:ilvl="4" w:tplc="2F60E9D6">
      <w:start w:val="1"/>
      <w:numFmt w:val="bullet"/>
      <w:lvlText w:val="•"/>
      <w:lvlJc w:val="left"/>
      <w:pPr>
        <w:ind w:left="1690" w:hanging="360"/>
      </w:pPr>
      <w:rPr>
        <w:rFonts w:hint="default"/>
      </w:rPr>
    </w:lvl>
    <w:lvl w:ilvl="5" w:tplc="4F5CE96E">
      <w:start w:val="1"/>
      <w:numFmt w:val="bullet"/>
      <w:lvlText w:val="•"/>
      <w:lvlJc w:val="left"/>
      <w:pPr>
        <w:ind w:left="1998" w:hanging="360"/>
      </w:pPr>
      <w:rPr>
        <w:rFonts w:hint="default"/>
      </w:rPr>
    </w:lvl>
    <w:lvl w:ilvl="6" w:tplc="A01262CE">
      <w:start w:val="1"/>
      <w:numFmt w:val="bullet"/>
      <w:lvlText w:val="•"/>
      <w:lvlJc w:val="left"/>
      <w:pPr>
        <w:ind w:left="2305" w:hanging="360"/>
      </w:pPr>
      <w:rPr>
        <w:rFonts w:hint="default"/>
      </w:rPr>
    </w:lvl>
    <w:lvl w:ilvl="7" w:tplc="116E13A2">
      <w:start w:val="1"/>
      <w:numFmt w:val="bullet"/>
      <w:lvlText w:val="•"/>
      <w:lvlJc w:val="left"/>
      <w:pPr>
        <w:ind w:left="2613" w:hanging="360"/>
      </w:pPr>
      <w:rPr>
        <w:rFonts w:hint="default"/>
      </w:rPr>
    </w:lvl>
    <w:lvl w:ilvl="8" w:tplc="851C2440">
      <w:start w:val="1"/>
      <w:numFmt w:val="bullet"/>
      <w:lvlText w:val="•"/>
      <w:lvlJc w:val="left"/>
      <w:pPr>
        <w:ind w:left="2920" w:hanging="360"/>
      </w:pPr>
      <w:rPr>
        <w:rFonts w:hint="default"/>
      </w:rPr>
    </w:lvl>
  </w:abstractNum>
  <w:abstractNum w:abstractNumId="76">
    <w:nsid w:val="51A6201B"/>
    <w:multiLevelType w:val="hybridMultilevel"/>
    <w:tmpl w:val="E70E9616"/>
    <w:lvl w:ilvl="0" w:tplc="6C92A2EA">
      <w:start w:val="1"/>
      <w:numFmt w:val="bullet"/>
      <w:lvlText w:val=""/>
      <w:lvlJc w:val="left"/>
      <w:pPr>
        <w:ind w:left="352" w:hanging="252"/>
      </w:pPr>
      <w:rPr>
        <w:rFonts w:ascii="Symbol" w:eastAsia="Symbol" w:hAnsi="Symbol" w:cs="Symbol" w:hint="default"/>
        <w:w w:val="100"/>
        <w:sz w:val="24"/>
        <w:szCs w:val="24"/>
      </w:rPr>
    </w:lvl>
    <w:lvl w:ilvl="1" w:tplc="9DA2FCBC">
      <w:start w:val="1"/>
      <w:numFmt w:val="bullet"/>
      <w:lvlText w:val="•"/>
      <w:lvlJc w:val="left"/>
      <w:pPr>
        <w:ind w:left="701" w:hanging="252"/>
      </w:pPr>
      <w:rPr>
        <w:rFonts w:hint="default"/>
      </w:rPr>
    </w:lvl>
    <w:lvl w:ilvl="2" w:tplc="523C477A">
      <w:start w:val="1"/>
      <w:numFmt w:val="bullet"/>
      <w:lvlText w:val="•"/>
      <w:lvlJc w:val="left"/>
      <w:pPr>
        <w:ind w:left="1043" w:hanging="252"/>
      </w:pPr>
      <w:rPr>
        <w:rFonts w:hint="default"/>
      </w:rPr>
    </w:lvl>
    <w:lvl w:ilvl="3" w:tplc="A6884CA4">
      <w:start w:val="1"/>
      <w:numFmt w:val="bullet"/>
      <w:lvlText w:val="•"/>
      <w:lvlJc w:val="left"/>
      <w:pPr>
        <w:ind w:left="1385" w:hanging="252"/>
      </w:pPr>
      <w:rPr>
        <w:rFonts w:hint="default"/>
      </w:rPr>
    </w:lvl>
    <w:lvl w:ilvl="4" w:tplc="9FA4FB82">
      <w:start w:val="1"/>
      <w:numFmt w:val="bullet"/>
      <w:lvlText w:val="•"/>
      <w:lvlJc w:val="left"/>
      <w:pPr>
        <w:ind w:left="1727" w:hanging="252"/>
      </w:pPr>
      <w:rPr>
        <w:rFonts w:hint="default"/>
      </w:rPr>
    </w:lvl>
    <w:lvl w:ilvl="5" w:tplc="59F44E2A">
      <w:start w:val="1"/>
      <w:numFmt w:val="bullet"/>
      <w:lvlText w:val="•"/>
      <w:lvlJc w:val="left"/>
      <w:pPr>
        <w:ind w:left="2069" w:hanging="252"/>
      </w:pPr>
      <w:rPr>
        <w:rFonts w:hint="default"/>
      </w:rPr>
    </w:lvl>
    <w:lvl w:ilvl="6" w:tplc="0234E71E">
      <w:start w:val="1"/>
      <w:numFmt w:val="bullet"/>
      <w:lvlText w:val="•"/>
      <w:lvlJc w:val="left"/>
      <w:pPr>
        <w:ind w:left="2410" w:hanging="252"/>
      </w:pPr>
      <w:rPr>
        <w:rFonts w:hint="default"/>
      </w:rPr>
    </w:lvl>
    <w:lvl w:ilvl="7" w:tplc="0A6624D2">
      <w:start w:val="1"/>
      <w:numFmt w:val="bullet"/>
      <w:lvlText w:val="•"/>
      <w:lvlJc w:val="left"/>
      <w:pPr>
        <w:ind w:left="2752" w:hanging="252"/>
      </w:pPr>
      <w:rPr>
        <w:rFonts w:hint="default"/>
      </w:rPr>
    </w:lvl>
    <w:lvl w:ilvl="8" w:tplc="1854CC8E">
      <w:start w:val="1"/>
      <w:numFmt w:val="bullet"/>
      <w:lvlText w:val="•"/>
      <w:lvlJc w:val="left"/>
      <w:pPr>
        <w:ind w:left="3094" w:hanging="252"/>
      </w:pPr>
      <w:rPr>
        <w:rFonts w:hint="default"/>
      </w:rPr>
    </w:lvl>
  </w:abstractNum>
  <w:abstractNum w:abstractNumId="77">
    <w:nsid w:val="523D329E"/>
    <w:multiLevelType w:val="hybridMultilevel"/>
    <w:tmpl w:val="0B68004C"/>
    <w:lvl w:ilvl="0" w:tplc="A1CA491E">
      <w:start w:val="3"/>
      <w:numFmt w:val="decimal"/>
      <w:lvlText w:val="%1."/>
      <w:lvlJc w:val="left"/>
      <w:pPr>
        <w:ind w:left="102" w:hanging="396"/>
      </w:pPr>
      <w:rPr>
        <w:rFonts w:ascii="Times New Roman" w:eastAsia="Times New Roman" w:hAnsi="Times New Roman" w:cs="Times New Roman" w:hint="default"/>
        <w:w w:val="100"/>
        <w:sz w:val="28"/>
        <w:szCs w:val="28"/>
      </w:rPr>
    </w:lvl>
    <w:lvl w:ilvl="1" w:tplc="86502A66">
      <w:start w:val="1"/>
      <w:numFmt w:val="bullet"/>
      <w:lvlText w:val="•"/>
      <w:lvlJc w:val="left"/>
      <w:pPr>
        <w:ind w:left="1046" w:hanging="396"/>
      </w:pPr>
      <w:rPr>
        <w:rFonts w:hint="default"/>
      </w:rPr>
    </w:lvl>
    <w:lvl w:ilvl="2" w:tplc="13180590">
      <w:start w:val="1"/>
      <w:numFmt w:val="bullet"/>
      <w:lvlText w:val="•"/>
      <w:lvlJc w:val="left"/>
      <w:pPr>
        <w:ind w:left="1993" w:hanging="396"/>
      </w:pPr>
      <w:rPr>
        <w:rFonts w:hint="default"/>
      </w:rPr>
    </w:lvl>
    <w:lvl w:ilvl="3" w:tplc="E4AE7BB4">
      <w:start w:val="1"/>
      <w:numFmt w:val="bullet"/>
      <w:lvlText w:val="•"/>
      <w:lvlJc w:val="left"/>
      <w:pPr>
        <w:ind w:left="2939" w:hanging="396"/>
      </w:pPr>
      <w:rPr>
        <w:rFonts w:hint="default"/>
      </w:rPr>
    </w:lvl>
    <w:lvl w:ilvl="4" w:tplc="3CE2FB5A">
      <w:start w:val="1"/>
      <w:numFmt w:val="bullet"/>
      <w:lvlText w:val="•"/>
      <w:lvlJc w:val="left"/>
      <w:pPr>
        <w:ind w:left="3886" w:hanging="396"/>
      </w:pPr>
      <w:rPr>
        <w:rFonts w:hint="default"/>
      </w:rPr>
    </w:lvl>
    <w:lvl w:ilvl="5" w:tplc="308E448E">
      <w:start w:val="1"/>
      <w:numFmt w:val="bullet"/>
      <w:lvlText w:val="•"/>
      <w:lvlJc w:val="left"/>
      <w:pPr>
        <w:ind w:left="4833" w:hanging="396"/>
      </w:pPr>
      <w:rPr>
        <w:rFonts w:hint="default"/>
      </w:rPr>
    </w:lvl>
    <w:lvl w:ilvl="6" w:tplc="89ECA850">
      <w:start w:val="1"/>
      <w:numFmt w:val="bullet"/>
      <w:lvlText w:val="•"/>
      <w:lvlJc w:val="left"/>
      <w:pPr>
        <w:ind w:left="5779" w:hanging="396"/>
      </w:pPr>
      <w:rPr>
        <w:rFonts w:hint="default"/>
      </w:rPr>
    </w:lvl>
    <w:lvl w:ilvl="7" w:tplc="79369C38">
      <w:start w:val="1"/>
      <w:numFmt w:val="bullet"/>
      <w:lvlText w:val="•"/>
      <w:lvlJc w:val="left"/>
      <w:pPr>
        <w:ind w:left="6726" w:hanging="396"/>
      </w:pPr>
      <w:rPr>
        <w:rFonts w:hint="default"/>
      </w:rPr>
    </w:lvl>
    <w:lvl w:ilvl="8" w:tplc="892861F2">
      <w:start w:val="1"/>
      <w:numFmt w:val="bullet"/>
      <w:lvlText w:val="•"/>
      <w:lvlJc w:val="left"/>
      <w:pPr>
        <w:ind w:left="7673" w:hanging="396"/>
      </w:pPr>
      <w:rPr>
        <w:rFonts w:hint="default"/>
      </w:rPr>
    </w:lvl>
  </w:abstractNum>
  <w:abstractNum w:abstractNumId="78">
    <w:nsid w:val="529C7A90"/>
    <w:multiLevelType w:val="hybridMultilevel"/>
    <w:tmpl w:val="85A827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5CA00B5"/>
    <w:multiLevelType w:val="hybridMultilevel"/>
    <w:tmpl w:val="B7CA35EC"/>
    <w:lvl w:ilvl="0" w:tplc="10A26838">
      <w:start w:val="1"/>
      <w:numFmt w:val="bullet"/>
      <w:lvlText w:val=""/>
      <w:lvlJc w:val="left"/>
      <w:pPr>
        <w:ind w:left="463" w:hanging="360"/>
      </w:pPr>
      <w:rPr>
        <w:rFonts w:ascii="Symbol" w:eastAsia="Symbol" w:hAnsi="Symbol" w:cs="Symbol" w:hint="default"/>
        <w:w w:val="100"/>
        <w:sz w:val="24"/>
        <w:szCs w:val="24"/>
      </w:rPr>
    </w:lvl>
    <w:lvl w:ilvl="1" w:tplc="CA7EB722">
      <w:start w:val="1"/>
      <w:numFmt w:val="bullet"/>
      <w:lvlText w:val="•"/>
      <w:lvlJc w:val="left"/>
      <w:pPr>
        <w:ind w:left="767" w:hanging="360"/>
      </w:pPr>
      <w:rPr>
        <w:rFonts w:hint="default"/>
      </w:rPr>
    </w:lvl>
    <w:lvl w:ilvl="2" w:tplc="2D80FD7E">
      <w:start w:val="1"/>
      <w:numFmt w:val="bullet"/>
      <w:lvlText w:val="•"/>
      <w:lvlJc w:val="left"/>
      <w:pPr>
        <w:ind w:left="1075" w:hanging="360"/>
      </w:pPr>
      <w:rPr>
        <w:rFonts w:hint="default"/>
      </w:rPr>
    </w:lvl>
    <w:lvl w:ilvl="3" w:tplc="83A27270">
      <w:start w:val="1"/>
      <w:numFmt w:val="bullet"/>
      <w:lvlText w:val="•"/>
      <w:lvlJc w:val="left"/>
      <w:pPr>
        <w:ind w:left="1382" w:hanging="360"/>
      </w:pPr>
      <w:rPr>
        <w:rFonts w:hint="default"/>
      </w:rPr>
    </w:lvl>
    <w:lvl w:ilvl="4" w:tplc="AC329C5C">
      <w:start w:val="1"/>
      <w:numFmt w:val="bullet"/>
      <w:lvlText w:val="•"/>
      <w:lvlJc w:val="left"/>
      <w:pPr>
        <w:ind w:left="1690" w:hanging="360"/>
      </w:pPr>
      <w:rPr>
        <w:rFonts w:hint="default"/>
      </w:rPr>
    </w:lvl>
    <w:lvl w:ilvl="5" w:tplc="185A947C">
      <w:start w:val="1"/>
      <w:numFmt w:val="bullet"/>
      <w:lvlText w:val="•"/>
      <w:lvlJc w:val="left"/>
      <w:pPr>
        <w:ind w:left="1998" w:hanging="360"/>
      </w:pPr>
      <w:rPr>
        <w:rFonts w:hint="default"/>
      </w:rPr>
    </w:lvl>
    <w:lvl w:ilvl="6" w:tplc="FD401454">
      <w:start w:val="1"/>
      <w:numFmt w:val="bullet"/>
      <w:lvlText w:val="•"/>
      <w:lvlJc w:val="left"/>
      <w:pPr>
        <w:ind w:left="2305" w:hanging="360"/>
      </w:pPr>
      <w:rPr>
        <w:rFonts w:hint="default"/>
      </w:rPr>
    </w:lvl>
    <w:lvl w:ilvl="7" w:tplc="4426F870">
      <w:start w:val="1"/>
      <w:numFmt w:val="bullet"/>
      <w:lvlText w:val="•"/>
      <w:lvlJc w:val="left"/>
      <w:pPr>
        <w:ind w:left="2613" w:hanging="360"/>
      </w:pPr>
      <w:rPr>
        <w:rFonts w:hint="default"/>
      </w:rPr>
    </w:lvl>
    <w:lvl w:ilvl="8" w:tplc="6C6A9796">
      <w:start w:val="1"/>
      <w:numFmt w:val="bullet"/>
      <w:lvlText w:val="•"/>
      <w:lvlJc w:val="left"/>
      <w:pPr>
        <w:ind w:left="2920" w:hanging="360"/>
      </w:pPr>
      <w:rPr>
        <w:rFonts w:hint="default"/>
      </w:rPr>
    </w:lvl>
  </w:abstractNum>
  <w:abstractNum w:abstractNumId="80">
    <w:nsid w:val="55F60B84"/>
    <w:multiLevelType w:val="hybridMultilevel"/>
    <w:tmpl w:val="E2906D64"/>
    <w:lvl w:ilvl="0" w:tplc="0419000B">
      <w:start w:val="1"/>
      <w:numFmt w:val="bullet"/>
      <w:lvlText w:val=""/>
      <w:lvlJc w:val="left"/>
      <w:pPr>
        <w:ind w:left="720" w:hanging="360"/>
      </w:pPr>
      <w:rPr>
        <w:rFonts w:ascii="Wingdings" w:hAnsi="Wingdings"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80D444B"/>
    <w:multiLevelType w:val="hybridMultilevel"/>
    <w:tmpl w:val="80AE104E"/>
    <w:lvl w:ilvl="0" w:tplc="80FE189C">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59FC6C65"/>
    <w:multiLevelType w:val="hybridMultilevel"/>
    <w:tmpl w:val="7A14B668"/>
    <w:lvl w:ilvl="0" w:tplc="221CF29C">
      <w:start w:val="1"/>
      <w:numFmt w:val="bullet"/>
      <w:lvlText w:val=""/>
      <w:lvlJc w:val="left"/>
      <w:pPr>
        <w:ind w:left="822" w:hanging="360"/>
      </w:pPr>
      <w:rPr>
        <w:rFonts w:ascii="Wingdings" w:eastAsia="Wingdings" w:hAnsi="Wingdings" w:cs="Wingdings" w:hint="default"/>
        <w:w w:val="100"/>
        <w:sz w:val="28"/>
        <w:szCs w:val="28"/>
      </w:rPr>
    </w:lvl>
    <w:lvl w:ilvl="1" w:tplc="004A6106">
      <w:start w:val="1"/>
      <w:numFmt w:val="bullet"/>
      <w:lvlText w:val="•"/>
      <w:lvlJc w:val="left"/>
      <w:pPr>
        <w:ind w:left="1694" w:hanging="360"/>
      </w:pPr>
      <w:rPr>
        <w:rFonts w:hint="default"/>
      </w:rPr>
    </w:lvl>
    <w:lvl w:ilvl="2" w:tplc="C0307D74">
      <w:start w:val="1"/>
      <w:numFmt w:val="bullet"/>
      <w:lvlText w:val="•"/>
      <w:lvlJc w:val="left"/>
      <w:pPr>
        <w:ind w:left="2569" w:hanging="360"/>
      </w:pPr>
      <w:rPr>
        <w:rFonts w:hint="default"/>
      </w:rPr>
    </w:lvl>
    <w:lvl w:ilvl="3" w:tplc="2B84CE40">
      <w:start w:val="1"/>
      <w:numFmt w:val="bullet"/>
      <w:lvlText w:val="•"/>
      <w:lvlJc w:val="left"/>
      <w:pPr>
        <w:ind w:left="3443" w:hanging="360"/>
      </w:pPr>
      <w:rPr>
        <w:rFonts w:hint="default"/>
      </w:rPr>
    </w:lvl>
    <w:lvl w:ilvl="4" w:tplc="17FEE624">
      <w:start w:val="1"/>
      <w:numFmt w:val="bullet"/>
      <w:lvlText w:val="•"/>
      <w:lvlJc w:val="left"/>
      <w:pPr>
        <w:ind w:left="4318" w:hanging="360"/>
      </w:pPr>
      <w:rPr>
        <w:rFonts w:hint="default"/>
      </w:rPr>
    </w:lvl>
    <w:lvl w:ilvl="5" w:tplc="7C181730">
      <w:start w:val="1"/>
      <w:numFmt w:val="bullet"/>
      <w:lvlText w:val="•"/>
      <w:lvlJc w:val="left"/>
      <w:pPr>
        <w:ind w:left="5193" w:hanging="360"/>
      </w:pPr>
      <w:rPr>
        <w:rFonts w:hint="default"/>
      </w:rPr>
    </w:lvl>
    <w:lvl w:ilvl="6" w:tplc="CD642664">
      <w:start w:val="1"/>
      <w:numFmt w:val="bullet"/>
      <w:lvlText w:val="•"/>
      <w:lvlJc w:val="left"/>
      <w:pPr>
        <w:ind w:left="6067" w:hanging="360"/>
      </w:pPr>
      <w:rPr>
        <w:rFonts w:hint="default"/>
      </w:rPr>
    </w:lvl>
    <w:lvl w:ilvl="7" w:tplc="521205F4">
      <w:start w:val="1"/>
      <w:numFmt w:val="bullet"/>
      <w:lvlText w:val="•"/>
      <w:lvlJc w:val="left"/>
      <w:pPr>
        <w:ind w:left="6942" w:hanging="360"/>
      </w:pPr>
      <w:rPr>
        <w:rFonts w:hint="default"/>
      </w:rPr>
    </w:lvl>
    <w:lvl w:ilvl="8" w:tplc="BB3A39F0">
      <w:start w:val="1"/>
      <w:numFmt w:val="bullet"/>
      <w:lvlText w:val="•"/>
      <w:lvlJc w:val="left"/>
      <w:pPr>
        <w:ind w:left="7817" w:hanging="360"/>
      </w:pPr>
      <w:rPr>
        <w:rFonts w:hint="default"/>
      </w:rPr>
    </w:lvl>
  </w:abstractNum>
  <w:abstractNum w:abstractNumId="83">
    <w:nsid w:val="5A152173"/>
    <w:multiLevelType w:val="hybridMultilevel"/>
    <w:tmpl w:val="C5CCD366"/>
    <w:lvl w:ilvl="0" w:tplc="A0D6B758">
      <w:start w:val="1"/>
      <w:numFmt w:val="bullet"/>
      <w:lvlText w:val=""/>
      <w:lvlJc w:val="left"/>
      <w:pPr>
        <w:ind w:left="352" w:hanging="252"/>
      </w:pPr>
      <w:rPr>
        <w:rFonts w:ascii="Symbol" w:eastAsia="Symbol" w:hAnsi="Symbol" w:cs="Symbol" w:hint="default"/>
        <w:w w:val="100"/>
        <w:sz w:val="24"/>
        <w:szCs w:val="24"/>
      </w:rPr>
    </w:lvl>
    <w:lvl w:ilvl="1" w:tplc="25BAC71C">
      <w:start w:val="1"/>
      <w:numFmt w:val="bullet"/>
      <w:lvlText w:val="•"/>
      <w:lvlJc w:val="left"/>
      <w:pPr>
        <w:ind w:left="701" w:hanging="252"/>
      </w:pPr>
      <w:rPr>
        <w:rFonts w:hint="default"/>
      </w:rPr>
    </w:lvl>
    <w:lvl w:ilvl="2" w:tplc="128271E0">
      <w:start w:val="1"/>
      <w:numFmt w:val="bullet"/>
      <w:lvlText w:val="•"/>
      <w:lvlJc w:val="left"/>
      <w:pPr>
        <w:ind w:left="1043" w:hanging="252"/>
      </w:pPr>
      <w:rPr>
        <w:rFonts w:hint="default"/>
      </w:rPr>
    </w:lvl>
    <w:lvl w:ilvl="3" w:tplc="3E2EBA90">
      <w:start w:val="1"/>
      <w:numFmt w:val="bullet"/>
      <w:lvlText w:val="•"/>
      <w:lvlJc w:val="left"/>
      <w:pPr>
        <w:ind w:left="1385" w:hanging="252"/>
      </w:pPr>
      <w:rPr>
        <w:rFonts w:hint="default"/>
      </w:rPr>
    </w:lvl>
    <w:lvl w:ilvl="4" w:tplc="A4ACD24E">
      <w:start w:val="1"/>
      <w:numFmt w:val="bullet"/>
      <w:lvlText w:val="•"/>
      <w:lvlJc w:val="left"/>
      <w:pPr>
        <w:ind w:left="1727" w:hanging="252"/>
      </w:pPr>
      <w:rPr>
        <w:rFonts w:hint="default"/>
      </w:rPr>
    </w:lvl>
    <w:lvl w:ilvl="5" w:tplc="B8E48364">
      <w:start w:val="1"/>
      <w:numFmt w:val="bullet"/>
      <w:lvlText w:val="•"/>
      <w:lvlJc w:val="left"/>
      <w:pPr>
        <w:ind w:left="2069" w:hanging="252"/>
      </w:pPr>
      <w:rPr>
        <w:rFonts w:hint="default"/>
      </w:rPr>
    </w:lvl>
    <w:lvl w:ilvl="6" w:tplc="08FE78E8">
      <w:start w:val="1"/>
      <w:numFmt w:val="bullet"/>
      <w:lvlText w:val="•"/>
      <w:lvlJc w:val="left"/>
      <w:pPr>
        <w:ind w:left="2410" w:hanging="252"/>
      </w:pPr>
      <w:rPr>
        <w:rFonts w:hint="default"/>
      </w:rPr>
    </w:lvl>
    <w:lvl w:ilvl="7" w:tplc="E7C89BE4">
      <w:start w:val="1"/>
      <w:numFmt w:val="bullet"/>
      <w:lvlText w:val="•"/>
      <w:lvlJc w:val="left"/>
      <w:pPr>
        <w:ind w:left="2752" w:hanging="252"/>
      </w:pPr>
      <w:rPr>
        <w:rFonts w:hint="default"/>
      </w:rPr>
    </w:lvl>
    <w:lvl w:ilvl="8" w:tplc="1F9888FC">
      <w:start w:val="1"/>
      <w:numFmt w:val="bullet"/>
      <w:lvlText w:val="•"/>
      <w:lvlJc w:val="left"/>
      <w:pPr>
        <w:ind w:left="3094" w:hanging="252"/>
      </w:pPr>
      <w:rPr>
        <w:rFonts w:hint="default"/>
      </w:rPr>
    </w:lvl>
  </w:abstractNum>
  <w:abstractNum w:abstractNumId="84">
    <w:nsid w:val="5A8850BD"/>
    <w:multiLevelType w:val="hybridMultilevel"/>
    <w:tmpl w:val="42C882B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A8A28D1"/>
    <w:multiLevelType w:val="hybridMultilevel"/>
    <w:tmpl w:val="48F203BA"/>
    <w:lvl w:ilvl="0" w:tplc="2F903596">
      <w:numFmt w:val="bullet"/>
      <w:lvlText w:val=""/>
      <w:lvlJc w:val="left"/>
      <w:pPr>
        <w:ind w:left="553" w:hanging="164"/>
      </w:pPr>
      <w:rPr>
        <w:rFonts w:ascii="Symbol" w:eastAsia="Symbol" w:hAnsi="Symbol" w:cs="Symbol" w:hint="default"/>
        <w:w w:val="100"/>
        <w:sz w:val="24"/>
        <w:szCs w:val="24"/>
        <w:lang w:val="en-US" w:eastAsia="en-US" w:bidi="en-US"/>
      </w:rPr>
    </w:lvl>
    <w:lvl w:ilvl="1" w:tplc="2BFCA688">
      <w:numFmt w:val="bullet"/>
      <w:lvlText w:val="•"/>
      <w:lvlJc w:val="left"/>
      <w:pPr>
        <w:ind w:left="1620" w:hanging="164"/>
      </w:pPr>
      <w:rPr>
        <w:rFonts w:hint="default"/>
        <w:lang w:val="en-US" w:eastAsia="en-US" w:bidi="en-US"/>
      </w:rPr>
    </w:lvl>
    <w:lvl w:ilvl="2" w:tplc="4C0A753A">
      <w:numFmt w:val="bullet"/>
      <w:lvlText w:val="•"/>
      <w:lvlJc w:val="left"/>
      <w:pPr>
        <w:ind w:left="2680" w:hanging="164"/>
      </w:pPr>
      <w:rPr>
        <w:rFonts w:hint="default"/>
        <w:lang w:val="en-US" w:eastAsia="en-US" w:bidi="en-US"/>
      </w:rPr>
    </w:lvl>
    <w:lvl w:ilvl="3" w:tplc="9FEEFCAE">
      <w:numFmt w:val="bullet"/>
      <w:lvlText w:val="•"/>
      <w:lvlJc w:val="left"/>
      <w:pPr>
        <w:ind w:left="3741" w:hanging="164"/>
      </w:pPr>
      <w:rPr>
        <w:rFonts w:hint="default"/>
        <w:lang w:val="en-US" w:eastAsia="en-US" w:bidi="en-US"/>
      </w:rPr>
    </w:lvl>
    <w:lvl w:ilvl="4" w:tplc="5FBE710C">
      <w:numFmt w:val="bullet"/>
      <w:lvlText w:val="•"/>
      <w:lvlJc w:val="left"/>
      <w:pPr>
        <w:ind w:left="4801" w:hanging="164"/>
      </w:pPr>
      <w:rPr>
        <w:rFonts w:hint="default"/>
        <w:lang w:val="en-US" w:eastAsia="en-US" w:bidi="en-US"/>
      </w:rPr>
    </w:lvl>
    <w:lvl w:ilvl="5" w:tplc="4232EC08">
      <w:numFmt w:val="bullet"/>
      <w:lvlText w:val="•"/>
      <w:lvlJc w:val="left"/>
      <w:pPr>
        <w:ind w:left="5862" w:hanging="164"/>
      </w:pPr>
      <w:rPr>
        <w:rFonts w:hint="default"/>
        <w:lang w:val="en-US" w:eastAsia="en-US" w:bidi="en-US"/>
      </w:rPr>
    </w:lvl>
    <w:lvl w:ilvl="6" w:tplc="AA169C54">
      <w:numFmt w:val="bullet"/>
      <w:lvlText w:val="•"/>
      <w:lvlJc w:val="left"/>
      <w:pPr>
        <w:ind w:left="6922" w:hanging="164"/>
      </w:pPr>
      <w:rPr>
        <w:rFonts w:hint="default"/>
        <w:lang w:val="en-US" w:eastAsia="en-US" w:bidi="en-US"/>
      </w:rPr>
    </w:lvl>
    <w:lvl w:ilvl="7" w:tplc="BD8EA6DE">
      <w:numFmt w:val="bullet"/>
      <w:lvlText w:val="•"/>
      <w:lvlJc w:val="left"/>
      <w:pPr>
        <w:ind w:left="7982" w:hanging="164"/>
      </w:pPr>
      <w:rPr>
        <w:rFonts w:hint="default"/>
        <w:lang w:val="en-US" w:eastAsia="en-US" w:bidi="en-US"/>
      </w:rPr>
    </w:lvl>
    <w:lvl w:ilvl="8" w:tplc="22A21EBC">
      <w:numFmt w:val="bullet"/>
      <w:lvlText w:val="•"/>
      <w:lvlJc w:val="left"/>
      <w:pPr>
        <w:ind w:left="9043" w:hanging="164"/>
      </w:pPr>
      <w:rPr>
        <w:rFonts w:hint="default"/>
        <w:lang w:val="en-US" w:eastAsia="en-US" w:bidi="en-US"/>
      </w:rPr>
    </w:lvl>
  </w:abstractNum>
  <w:abstractNum w:abstractNumId="86">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5F2C5E96"/>
    <w:multiLevelType w:val="hybridMultilevel"/>
    <w:tmpl w:val="F356F0F8"/>
    <w:lvl w:ilvl="0" w:tplc="80FE189C">
      <w:start w:val="1"/>
      <w:numFmt w:val="bullet"/>
      <w:lvlText w:val="•"/>
      <w:lvlJc w:val="left"/>
      <w:pPr>
        <w:ind w:left="761"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88">
    <w:nsid w:val="61165815"/>
    <w:multiLevelType w:val="multilevel"/>
    <w:tmpl w:val="0B4A594C"/>
    <w:lvl w:ilvl="0">
      <w:start w:val="1"/>
      <w:numFmt w:val="upperRoman"/>
      <w:lvlText w:val="%1."/>
      <w:lvlJc w:val="left"/>
      <w:pPr>
        <w:ind w:left="1080" w:hanging="720"/>
      </w:pPr>
      <w:rPr>
        <w:rFonts w:ascii="Times New Roman" w:hAnsi="Times New Roman" w:cs="Times New Roman" w:hint="default"/>
        <w:b/>
      </w:rPr>
    </w:lvl>
    <w:lvl w:ilvl="1">
      <w:start w:val="1"/>
      <w:numFmt w:val="decimal"/>
      <w:isLgl/>
      <w:lvlText w:val="%1.%2"/>
      <w:lvlJc w:val="left"/>
      <w:pPr>
        <w:ind w:left="1560" w:hanging="660"/>
      </w:pPr>
      <w:rPr>
        <w:rFonts w:hint="default"/>
        <w:sz w:val="24"/>
      </w:rPr>
    </w:lvl>
    <w:lvl w:ilvl="2">
      <w:start w:val="2"/>
      <w:numFmt w:val="decimal"/>
      <w:isLgl/>
      <w:lvlText w:val="%1.%2.%3"/>
      <w:lvlJc w:val="left"/>
      <w:pPr>
        <w:ind w:left="2160" w:hanging="720"/>
      </w:pPr>
      <w:rPr>
        <w:rFonts w:hint="default"/>
        <w:sz w:val="24"/>
      </w:rPr>
    </w:lvl>
    <w:lvl w:ilvl="3">
      <w:start w:val="1"/>
      <w:numFmt w:val="decimal"/>
      <w:isLgl/>
      <w:lvlText w:val="%1.%2.%3.%4"/>
      <w:lvlJc w:val="left"/>
      <w:pPr>
        <w:ind w:left="2700" w:hanging="720"/>
      </w:pPr>
      <w:rPr>
        <w:rFonts w:hint="default"/>
        <w:sz w:val="24"/>
      </w:rPr>
    </w:lvl>
    <w:lvl w:ilvl="4">
      <w:start w:val="1"/>
      <w:numFmt w:val="decimal"/>
      <w:isLgl/>
      <w:lvlText w:val="%1.%2.%3.%4.%5"/>
      <w:lvlJc w:val="left"/>
      <w:pPr>
        <w:ind w:left="3240" w:hanging="720"/>
      </w:pPr>
      <w:rPr>
        <w:rFonts w:hint="default"/>
        <w:sz w:val="24"/>
      </w:rPr>
    </w:lvl>
    <w:lvl w:ilvl="5">
      <w:start w:val="1"/>
      <w:numFmt w:val="decimal"/>
      <w:isLgl/>
      <w:lvlText w:val="%1.%2.%3.%4.%5.%6"/>
      <w:lvlJc w:val="left"/>
      <w:pPr>
        <w:ind w:left="4140" w:hanging="1080"/>
      </w:pPr>
      <w:rPr>
        <w:rFonts w:hint="default"/>
        <w:sz w:val="24"/>
      </w:rPr>
    </w:lvl>
    <w:lvl w:ilvl="6">
      <w:start w:val="1"/>
      <w:numFmt w:val="decimal"/>
      <w:isLgl/>
      <w:lvlText w:val="%1.%2.%3.%4.%5.%6.%7"/>
      <w:lvlJc w:val="left"/>
      <w:pPr>
        <w:ind w:left="4680" w:hanging="1080"/>
      </w:pPr>
      <w:rPr>
        <w:rFonts w:hint="default"/>
        <w:sz w:val="24"/>
      </w:rPr>
    </w:lvl>
    <w:lvl w:ilvl="7">
      <w:start w:val="1"/>
      <w:numFmt w:val="decimal"/>
      <w:isLgl/>
      <w:lvlText w:val="%1.%2.%3.%4.%5.%6.%7.%8"/>
      <w:lvlJc w:val="left"/>
      <w:pPr>
        <w:ind w:left="5580" w:hanging="1440"/>
      </w:pPr>
      <w:rPr>
        <w:rFonts w:hint="default"/>
        <w:sz w:val="24"/>
      </w:rPr>
    </w:lvl>
    <w:lvl w:ilvl="8">
      <w:start w:val="1"/>
      <w:numFmt w:val="decimal"/>
      <w:isLgl/>
      <w:lvlText w:val="%1.%2.%3.%4.%5.%6.%7.%8.%9"/>
      <w:lvlJc w:val="left"/>
      <w:pPr>
        <w:ind w:left="6120" w:hanging="1440"/>
      </w:pPr>
      <w:rPr>
        <w:rFonts w:hint="default"/>
        <w:sz w:val="24"/>
      </w:rPr>
    </w:lvl>
  </w:abstractNum>
  <w:abstractNum w:abstractNumId="89">
    <w:nsid w:val="650130EC"/>
    <w:multiLevelType w:val="hybridMultilevel"/>
    <w:tmpl w:val="0DD6445C"/>
    <w:lvl w:ilvl="0" w:tplc="D186B550">
      <w:start w:val="1"/>
      <w:numFmt w:val="bullet"/>
      <w:lvlText w:val=""/>
      <w:lvlJc w:val="left"/>
      <w:pPr>
        <w:ind w:left="355" w:hanging="252"/>
      </w:pPr>
      <w:rPr>
        <w:rFonts w:ascii="Symbol" w:eastAsia="Symbol" w:hAnsi="Symbol" w:cs="Symbol" w:hint="default"/>
        <w:w w:val="100"/>
        <w:sz w:val="24"/>
        <w:szCs w:val="24"/>
      </w:rPr>
    </w:lvl>
    <w:lvl w:ilvl="1" w:tplc="5B1C9DF4">
      <w:start w:val="1"/>
      <w:numFmt w:val="bullet"/>
      <w:lvlText w:val="•"/>
      <w:lvlJc w:val="left"/>
      <w:pPr>
        <w:ind w:left="680" w:hanging="252"/>
      </w:pPr>
      <w:rPr>
        <w:rFonts w:hint="default"/>
      </w:rPr>
    </w:lvl>
    <w:lvl w:ilvl="2" w:tplc="3D3EF616">
      <w:start w:val="1"/>
      <w:numFmt w:val="bullet"/>
      <w:lvlText w:val="•"/>
      <w:lvlJc w:val="left"/>
      <w:pPr>
        <w:ind w:left="1001" w:hanging="252"/>
      </w:pPr>
      <w:rPr>
        <w:rFonts w:hint="default"/>
      </w:rPr>
    </w:lvl>
    <w:lvl w:ilvl="3" w:tplc="3D7C4FE2">
      <w:start w:val="1"/>
      <w:numFmt w:val="bullet"/>
      <w:lvlText w:val="•"/>
      <w:lvlJc w:val="left"/>
      <w:pPr>
        <w:ind w:left="1322" w:hanging="252"/>
      </w:pPr>
      <w:rPr>
        <w:rFonts w:hint="default"/>
      </w:rPr>
    </w:lvl>
    <w:lvl w:ilvl="4" w:tplc="F7482638">
      <w:start w:val="1"/>
      <w:numFmt w:val="bullet"/>
      <w:lvlText w:val="•"/>
      <w:lvlJc w:val="left"/>
      <w:pPr>
        <w:ind w:left="1642" w:hanging="252"/>
      </w:pPr>
      <w:rPr>
        <w:rFonts w:hint="default"/>
      </w:rPr>
    </w:lvl>
    <w:lvl w:ilvl="5" w:tplc="93221942">
      <w:start w:val="1"/>
      <w:numFmt w:val="bullet"/>
      <w:lvlText w:val="•"/>
      <w:lvlJc w:val="left"/>
      <w:pPr>
        <w:ind w:left="1963" w:hanging="252"/>
      </w:pPr>
      <w:rPr>
        <w:rFonts w:hint="default"/>
      </w:rPr>
    </w:lvl>
    <w:lvl w:ilvl="6" w:tplc="44805EDA">
      <w:start w:val="1"/>
      <w:numFmt w:val="bullet"/>
      <w:lvlText w:val="•"/>
      <w:lvlJc w:val="left"/>
      <w:pPr>
        <w:ind w:left="2284" w:hanging="252"/>
      </w:pPr>
      <w:rPr>
        <w:rFonts w:hint="default"/>
      </w:rPr>
    </w:lvl>
    <w:lvl w:ilvl="7" w:tplc="48C2C624">
      <w:start w:val="1"/>
      <w:numFmt w:val="bullet"/>
      <w:lvlText w:val="•"/>
      <w:lvlJc w:val="left"/>
      <w:pPr>
        <w:ind w:left="2604" w:hanging="252"/>
      </w:pPr>
      <w:rPr>
        <w:rFonts w:hint="default"/>
      </w:rPr>
    </w:lvl>
    <w:lvl w:ilvl="8" w:tplc="C8560B7A">
      <w:start w:val="1"/>
      <w:numFmt w:val="bullet"/>
      <w:lvlText w:val="•"/>
      <w:lvlJc w:val="left"/>
      <w:pPr>
        <w:ind w:left="2925" w:hanging="252"/>
      </w:pPr>
      <w:rPr>
        <w:rFonts w:hint="default"/>
      </w:rPr>
    </w:lvl>
  </w:abstractNum>
  <w:abstractNum w:abstractNumId="90">
    <w:nsid w:val="650713D5"/>
    <w:multiLevelType w:val="hybridMultilevel"/>
    <w:tmpl w:val="FA46FD5E"/>
    <w:lvl w:ilvl="0" w:tplc="908818D2">
      <w:start w:val="1"/>
      <w:numFmt w:val="bullet"/>
      <w:lvlText w:val=""/>
      <w:lvlJc w:val="left"/>
      <w:pPr>
        <w:ind w:left="463" w:hanging="360"/>
      </w:pPr>
      <w:rPr>
        <w:rFonts w:ascii="Symbol" w:eastAsia="Symbol" w:hAnsi="Symbol" w:cs="Symbol" w:hint="default"/>
        <w:w w:val="100"/>
        <w:sz w:val="24"/>
        <w:szCs w:val="24"/>
      </w:rPr>
    </w:lvl>
    <w:lvl w:ilvl="1" w:tplc="B1267DAE">
      <w:start w:val="1"/>
      <w:numFmt w:val="bullet"/>
      <w:lvlText w:val="•"/>
      <w:lvlJc w:val="left"/>
      <w:pPr>
        <w:ind w:left="767" w:hanging="360"/>
      </w:pPr>
      <w:rPr>
        <w:rFonts w:hint="default"/>
      </w:rPr>
    </w:lvl>
    <w:lvl w:ilvl="2" w:tplc="02FCD276">
      <w:start w:val="1"/>
      <w:numFmt w:val="bullet"/>
      <w:lvlText w:val="•"/>
      <w:lvlJc w:val="left"/>
      <w:pPr>
        <w:ind w:left="1075" w:hanging="360"/>
      </w:pPr>
      <w:rPr>
        <w:rFonts w:hint="default"/>
      </w:rPr>
    </w:lvl>
    <w:lvl w:ilvl="3" w:tplc="887EE190">
      <w:start w:val="1"/>
      <w:numFmt w:val="bullet"/>
      <w:lvlText w:val="•"/>
      <w:lvlJc w:val="left"/>
      <w:pPr>
        <w:ind w:left="1382" w:hanging="360"/>
      </w:pPr>
      <w:rPr>
        <w:rFonts w:hint="default"/>
      </w:rPr>
    </w:lvl>
    <w:lvl w:ilvl="4" w:tplc="CCD20A26">
      <w:start w:val="1"/>
      <w:numFmt w:val="bullet"/>
      <w:lvlText w:val="•"/>
      <w:lvlJc w:val="left"/>
      <w:pPr>
        <w:ind w:left="1690" w:hanging="360"/>
      </w:pPr>
      <w:rPr>
        <w:rFonts w:hint="default"/>
      </w:rPr>
    </w:lvl>
    <w:lvl w:ilvl="5" w:tplc="9836BAE6">
      <w:start w:val="1"/>
      <w:numFmt w:val="bullet"/>
      <w:lvlText w:val="•"/>
      <w:lvlJc w:val="left"/>
      <w:pPr>
        <w:ind w:left="1998" w:hanging="360"/>
      </w:pPr>
      <w:rPr>
        <w:rFonts w:hint="default"/>
      </w:rPr>
    </w:lvl>
    <w:lvl w:ilvl="6" w:tplc="8BEA1672">
      <w:start w:val="1"/>
      <w:numFmt w:val="bullet"/>
      <w:lvlText w:val="•"/>
      <w:lvlJc w:val="left"/>
      <w:pPr>
        <w:ind w:left="2305" w:hanging="360"/>
      </w:pPr>
      <w:rPr>
        <w:rFonts w:hint="default"/>
      </w:rPr>
    </w:lvl>
    <w:lvl w:ilvl="7" w:tplc="957C4B94">
      <w:start w:val="1"/>
      <w:numFmt w:val="bullet"/>
      <w:lvlText w:val="•"/>
      <w:lvlJc w:val="left"/>
      <w:pPr>
        <w:ind w:left="2613" w:hanging="360"/>
      </w:pPr>
      <w:rPr>
        <w:rFonts w:hint="default"/>
      </w:rPr>
    </w:lvl>
    <w:lvl w:ilvl="8" w:tplc="03BA71CC">
      <w:start w:val="1"/>
      <w:numFmt w:val="bullet"/>
      <w:lvlText w:val="•"/>
      <w:lvlJc w:val="left"/>
      <w:pPr>
        <w:ind w:left="2920" w:hanging="360"/>
      </w:pPr>
      <w:rPr>
        <w:rFonts w:hint="default"/>
      </w:rPr>
    </w:lvl>
  </w:abstractNum>
  <w:abstractNum w:abstractNumId="91">
    <w:nsid w:val="655E1936"/>
    <w:multiLevelType w:val="hybridMultilevel"/>
    <w:tmpl w:val="D4AC68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66D13CC9"/>
    <w:multiLevelType w:val="multilevel"/>
    <w:tmpl w:val="30B60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9E704AC"/>
    <w:multiLevelType w:val="hybridMultilevel"/>
    <w:tmpl w:val="E4ECAC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6D6F1A80"/>
    <w:multiLevelType w:val="hybridMultilevel"/>
    <w:tmpl w:val="94421F34"/>
    <w:lvl w:ilvl="0" w:tplc="0419000B">
      <w:start w:val="1"/>
      <w:numFmt w:val="bullet"/>
      <w:lvlText w:val=""/>
      <w:lvlJc w:val="left"/>
      <w:pPr>
        <w:ind w:left="329" w:hanging="360"/>
      </w:pPr>
      <w:rPr>
        <w:rFonts w:ascii="Wingdings" w:hAnsi="Wingdings" w:hint="default"/>
      </w:rPr>
    </w:lvl>
    <w:lvl w:ilvl="1" w:tplc="04190003" w:tentative="1">
      <w:start w:val="1"/>
      <w:numFmt w:val="bullet"/>
      <w:lvlText w:val="o"/>
      <w:lvlJc w:val="left"/>
      <w:pPr>
        <w:ind w:left="1049" w:hanging="360"/>
      </w:pPr>
      <w:rPr>
        <w:rFonts w:ascii="Courier New" w:hAnsi="Courier New" w:cs="Courier New" w:hint="default"/>
      </w:rPr>
    </w:lvl>
    <w:lvl w:ilvl="2" w:tplc="04190005" w:tentative="1">
      <w:start w:val="1"/>
      <w:numFmt w:val="bullet"/>
      <w:lvlText w:val=""/>
      <w:lvlJc w:val="left"/>
      <w:pPr>
        <w:ind w:left="1769" w:hanging="360"/>
      </w:pPr>
      <w:rPr>
        <w:rFonts w:ascii="Wingdings" w:hAnsi="Wingdings" w:hint="default"/>
      </w:rPr>
    </w:lvl>
    <w:lvl w:ilvl="3" w:tplc="04190001" w:tentative="1">
      <w:start w:val="1"/>
      <w:numFmt w:val="bullet"/>
      <w:lvlText w:val=""/>
      <w:lvlJc w:val="left"/>
      <w:pPr>
        <w:ind w:left="2489" w:hanging="360"/>
      </w:pPr>
      <w:rPr>
        <w:rFonts w:ascii="Symbol" w:hAnsi="Symbol" w:hint="default"/>
      </w:rPr>
    </w:lvl>
    <w:lvl w:ilvl="4" w:tplc="04190003" w:tentative="1">
      <w:start w:val="1"/>
      <w:numFmt w:val="bullet"/>
      <w:lvlText w:val="o"/>
      <w:lvlJc w:val="left"/>
      <w:pPr>
        <w:ind w:left="3209" w:hanging="360"/>
      </w:pPr>
      <w:rPr>
        <w:rFonts w:ascii="Courier New" w:hAnsi="Courier New" w:cs="Courier New" w:hint="default"/>
      </w:rPr>
    </w:lvl>
    <w:lvl w:ilvl="5" w:tplc="04190005" w:tentative="1">
      <w:start w:val="1"/>
      <w:numFmt w:val="bullet"/>
      <w:lvlText w:val=""/>
      <w:lvlJc w:val="left"/>
      <w:pPr>
        <w:ind w:left="3929" w:hanging="360"/>
      </w:pPr>
      <w:rPr>
        <w:rFonts w:ascii="Wingdings" w:hAnsi="Wingdings" w:hint="default"/>
      </w:rPr>
    </w:lvl>
    <w:lvl w:ilvl="6" w:tplc="04190001" w:tentative="1">
      <w:start w:val="1"/>
      <w:numFmt w:val="bullet"/>
      <w:lvlText w:val=""/>
      <w:lvlJc w:val="left"/>
      <w:pPr>
        <w:ind w:left="4649" w:hanging="360"/>
      </w:pPr>
      <w:rPr>
        <w:rFonts w:ascii="Symbol" w:hAnsi="Symbol" w:hint="default"/>
      </w:rPr>
    </w:lvl>
    <w:lvl w:ilvl="7" w:tplc="04190003" w:tentative="1">
      <w:start w:val="1"/>
      <w:numFmt w:val="bullet"/>
      <w:lvlText w:val="o"/>
      <w:lvlJc w:val="left"/>
      <w:pPr>
        <w:ind w:left="5369" w:hanging="360"/>
      </w:pPr>
      <w:rPr>
        <w:rFonts w:ascii="Courier New" w:hAnsi="Courier New" w:cs="Courier New" w:hint="default"/>
      </w:rPr>
    </w:lvl>
    <w:lvl w:ilvl="8" w:tplc="04190005" w:tentative="1">
      <w:start w:val="1"/>
      <w:numFmt w:val="bullet"/>
      <w:lvlText w:val=""/>
      <w:lvlJc w:val="left"/>
      <w:pPr>
        <w:ind w:left="6089" w:hanging="360"/>
      </w:pPr>
      <w:rPr>
        <w:rFonts w:ascii="Wingdings" w:hAnsi="Wingdings" w:hint="default"/>
      </w:rPr>
    </w:lvl>
  </w:abstractNum>
  <w:abstractNum w:abstractNumId="95">
    <w:nsid w:val="6FEF04AE"/>
    <w:multiLevelType w:val="hybridMultilevel"/>
    <w:tmpl w:val="9EC4468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6">
    <w:nsid w:val="700411BC"/>
    <w:multiLevelType w:val="hybridMultilevel"/>
    <w:tmpl w:val="FA4CCED4"/>
    <w:lvl w:ilvl="0" w:tplc="0419000D">
      <w:start w:val="1"/>
      <w:numFmt w:val="bullet"/>
      <w:lvlText w:val=""/>
      <w:lvlJc w:val="left"/>
      <w:pPr>
        <w:ind w:left="820" w:hanging="360"/>
      </w:pPr>
      <w:rPr>
        <w:rFonts w:ascii="Wingdings" w:hAnsi="Wingdings"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97">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8">
    <w:nsid w:val="72BE3FA2"/>
    <w:multiLevelType w:val="hybridMultilevel"/>
    <w:tmpl w:val="1750D3E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73BD5E71"/>
    <w:multiLevelType w:val="hybridMultilevel"/>
    <w:tmpl w:val="CDDAD428"/>
    <w:lvl w:ilvl="0" w:tplc="9A9E0BDE">
      <w:start w:val="1"/>
      <w:numFmt w:val="bullet"/>
      <w:lvlText w:val=""/>
      <w:lvlJc w:val="left"/>
      <w:pPr>
        <w:ind w:left="355" w:hanging="252"/>
      </w:pPr>
      <w:rPr>
        <w:rFonts w:ascii="Symbol" w:eastAsia="Symbol" w:hAnsi="Symbol" w:cs="Symbol" w:hint="default"/>
        <w:w w:val="100"/>
        <w:sz w:val="24"/>
        <w:szCs w:val="24"/>
      </w:rPr>
    </w:lvl>
    <w:lvl w:ilvl="1" w:tplc="9CC6C774">
      <w:start w:val="1"/>
      <w:numFmt w:val="bullet"/>
      <w:lvlText w:val="•"/>
      <w:lvlJc w:val="left"/>
      <w:pPr>
        <w:ind w:left="680" w:hanging="252"/>
      </w:pPr>
      <w:rPr>
        <w:rFonts w:hint="default"/>
      </w:rPr>
    </w:lvl>
    <w:lvl w:ilvl="2" w:tplc="2AE62DD2">
      <w:start w:val="1"/>
      <w:numFmt w:val="bullet"/>
      <w:lvlText w:val="•"/>
      <w:lvlJc w:val="left"/>
      <w:pPr>
        <w:ind w:left="1001" w:hanging="252"/>
      </w:pPr>
      <w:rPr>
        <w:rFonts w:hint="default"/>
      </w:rPr>
    </w:lvl>
    <w:lvl w:ilvl="3" w:tplc="24F41A44">
      <w:start w:val="1"/>
      <w:numFmt w:val="bullet"/>
      <w:lvlText w:val="•"/>
      <w:lvlJc w:val="left"/>
      <w:pPr>
        <w:ind w:left="1322" w:hanging="252"/>
      </w:pPr>
      <w:rPr>
        <w:rFonts w:hint="default"/>
      </w:rPr>
    </w:lvl>
    <w:lvl w:ilvl="4" w:tplc="13B0AAB4">
      <w:start w:val="1"/>
      <w:numFmt w:val="bullet"/>
      <w:lvlText w:val="•"/>
      <w:lvlJc w:val="left"/>
      <w:pPr>
        <w:ind w:left="1642" w:hanging="252"/>
      </w:pPr>
      <w:rPr>
        <w:rFonts w:hint="default"/>
      </w:rPr>
    </w:lvl>
    <w:lvl w:ilvl="5" w:tplc="5210BC0C">
      <w:start w:val="1"/>
      <w:numFmt w:val="bullet"/>
      <w:lvlText w:val="•"/>
      <w:lvlJc w:val="left"/>
      <w:pPr>
        <w:ind w:left="1963" w:hanging="252"/>
      </w:pPr>
      <w:rPr>
        <w:rFonts w:hint="default"/>
      </w:rPr>
    </w:lvl>
    <w:lvl w:ilvl="6" w:tplc="9348A7CC">
      <w:start w:val="1"/>
      <w:numFmt w:val="bullet"/>
      <w:lvlText w:val="•"/>
      <w:lvlJc w:val="left"/>
      <w:pPr>
        <w:ind w:left="2284" w:hanging="252"/>
      </w:pPr>
      <w:rPr>
        <w:rFonts w:hint="default"/>
      </w:rPr>
    </w:lvl>
    <w:lvl w:ilvl="7" w:tplc="B5D085CC">
      <w:start w:val="1"/>
      <w:numFmt w:val="bullet"/>
      <w:lvlText w:val="•"/>
      <w:lvlJc w:val="left"/>
      <w:pPr>
        <w:ind w:left="2604" w:hanging="252"/>
      </w:pPr>
      <w:rPr>
        <w:rFonts w:hint="default"/>
      </w:rPr>
    </w:lvl>
    <w:lvl w:ilvl="8" w:tplc="67AA6CD2">
      <w:start w:val="1"/>
      <w:numFmt w:val="bullet"/>
      <w:lvlText w:val="•"/>
      <w:lvlJc w:val="left"/>
      <w:pPr>
        <w:ind w:left="2925" w:hanging="252"/>
      </w:pPr>
      <w:rPr>
        <w:rFonts w:hint="default"/>
      </w:rPr>
    </w:lvl>
  </w:abstractNum>
  <w:abstractNum w:abstractNumId="100">
    <w:nsid w:val="7509212B"/>
    <w:multiLevelType w:val="hybridMultilevel"/>
    <w:tmpl w:val="5316F658"/>
    <w:lvl w:ilvl="0" w:tplc="80FE189C">
      <w:start w:val="1"/>
      <w:numFmt w:val="bullet"/>
      <w:lvlText w:val="•"/>
      <w:lvlJc w:val="left"/>
      <w:pPr>
        <w:ind w:left="744"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01">
    <w:nsid w:val="76D1725C"/>
    <w:multiLevelType w:val="hybridMultilevel"/>
    <w:tmpl w:val="F83258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77845DD8"/>
    <w:multiLevelType w:val="hybridMultilevel"/>
    <w:tmpl w:val="D45A17A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79D479D5"/>
    <w:multiLevelType w:val="hybridMultilevel"/>
    <w:tmpl w:val="54247AFC"/>
    <w:lvl w:ilvl="0" w:tplc="80FE189C">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7B1A746E"/>
    <w:multiLevelType w:val="hybridMultilevel"/>
    <w:tmpl w:val="2FD2198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7CC56B04"/>
    <w:multiLevelType w:val="hybridMultilevel"/>
    <w:tmpl w:val="A03CCDA2"/>
    <w:lvl w:ilvl="0" w:tplc="379232F4">
      <w:start w:val="1"/>
      <w:numFmt w:val="bullet"/>
      <w:lvlText w:val=""/>
      <w:lvlJc w:val="left"/>
      <w:pPr>
        <w:ind w:left="463" w:hanging="360"/>
      </w:pPr>
      <w:rPr>
        <w:rFonts w:ascii="Symbol" w:eastAsia="Symbol" w:hAnsi="Symbol" w:cs="Symbol" w:hint="default"/>
        <w:w w:val="100"/>
        <w:sz w:val="24"/>
        <w:szCs w:val="24"/>
      </w:rPr>
    </w:lvl>
    <w:lvl w:ilvl="1" w:tplc="1FEC19AA">
      <w:start w:val="1"/>
      <w:numFmt w:val="bullet"/>
      <w:lvlText w:val="•"/>
      <w:lvlJc w:val="left"/>
      <w:pPr>
        <w:ind w:left="778" w:hanging="360"/>
      </w:pPr>
      <w:rPr>
        <w:rFonts w:hint="default"/>
      </w:rPr>
    </w:lvl>
    <w:lvl w:ilvl="2" w:tplc="0DA6D41E">
      <w:start w:val="1"/>
      <w:numFmt w:val="bullet"/>
      <w:lvlText w:val="•"/>
      <w:lvlJc w:val="left"/>
      <w:pPr>
        <w:ind w:left="1096" w:hanging="360"/>
      </w:pPr>
      <w:rPr>
        <w:rFonts w:hint="default"/>
      </w:rPr>
    </w:lvl>
    <w:lvl w:ilvl="3" w:tplc="1B76E3BC">
      <w:start w:val="1"/>
      <w:numFmt w:val="bullet"/>
      <w:lvlText w:val="•"/>
      <w:lvlJc w:val="left"/>
      <w:pPr>
        <w:ind w:left="1415" w:hanging="360"/>
      </w:pPr>
      <w:rPr>
        <w:rFonts w:hint="default"/>
      </w:rPr>
    </w:lvl>
    <w:lvl w:ilvl="4" w:tplc="48323356">
      <w:start w:val="1"/>
      <w:numFmt w:val="bullet"/>
      <w:lvlText w:val="•"/>
      <w:lvlJc w:val="left"/>
      <w:pPr>
        <w:ind w:left="1733" w:hanging="360"/>
      </w:pPr>
      <w:rPr>
        <w:rFonts w:hint="default"/>
      </w:rPr>
    </w:lvl>
    <w:lvl w:ilvl="5" w:tplc="EA427A9C">
      <w:start w:val="1"/>
      <w:numFmt w:val="bullet"/>
      <w:lvlText w:val="•"/>
      <w:lvlJc w:val="left"/>
      <w:pPr>
        <w:ind w:left="2052" w:hanging="360"/>
      </w:pPr>
      <w:rPr>
        <w:rFonts w:hint="default"/>
      </w:rPr>
    </w:lvl>
    <w:lvl w:ilvl="6" w:tplc="3328ED3A">
      <w:start w:val="1"/>
      <w:numFmt w:val="bullet"/>
      <w:lvlText w:val="•"/>
      <w:lvlJc w:val="left"/>
      <w:pPr>
        <w:ind w:left="2370" w:hanging="360"/>
      </w:pPr>
      <w:rPr>
        <w:rFonts w:hint="default"/>
      </w:rPr>
    </w:lvl>
    <w:lvl w:ilvl="7" w:tplc="5066BA7C">
      <w:start w:val="1"/>
      <w:numFmt w:val="bullet"/>
      <w:lvlText w:val="•"/>
      <w:lvlJc w:val="left"/>
      <w:pPr>
        <w:ind w:left="2688" w:hanging="360"/>
      </w:pPr>
      <w:rPr>
        <w:rFonts w:hint="default"/>
      </w:rPr>
    </w:lvl>
    <w:lvl w:ilvl="8" w:tplc="A19E9664">
      <w:start w:val="1"/>
      <w:numFmt w:val="bullet"/>
      <w:lvlText w:val="•"/>
      <w:lvlJc w:val="left"/>
      <w:pPr>
        <w:ind w:left="3007" w:hanging="360"/>
      </w:pPr>
      <w:rPr>
        <w:rFonts w:hint="default"/>
      </w:rPr>
    </w:lvl>
  </w:abstractNum>
  <w:abstractNum w:abstractNumId="106">
    <w:nsid w:val="7CE53C62"/>
    <w:multiLevelType w:val="multilevel"/>
    <w:tmpl w:val="F8C2B400"/>
    <w:lvl w:ilvl="0">
      <w:start w:val="2"/>
      <w:numFmt w:val="decimal"/>
      <w:lvlText w:val="%1"/>
      <w:lvlJc w:val="left"/>
      <w:pPr>
        <w:ind w:left="1182" w:hanging="720"/>
      </w:pPr>
      <w:rPr>
        <w:rFonts w:hint="default"/>
      </w:rPr>
    </w:lvl>
    <w:lvl w:ilvl="1">
      <w:start w:val="1"/>
      <w:numFmt w:val="decimal"/>
      <w:lvlText w:val="%1.%2."/>
      <w:lvlJc w:val="left"/>
      <w:pPr>
        <w:ind w:left="1182" w:hanging="720"/>
      </w:pPr>
      <w:rPr>
        <w:rFonts w:ascii="Times New Roman" w:eastAsia="Times New Roman" w:hAnsi="Times New Roman" w:cs="Times New Roman" w:hint="default"/>
        <w:b/>
        <w:bCs/>
        <w:w w:val="100"/>
        <w:sz w:val="24"/>
        <w:szCs w:val="24"/>
      </w:rPr>
    </w:lvl>
    <w:lvl w:ilvl="2">
      <w:start w:val="1"/>
      <w:numFmt w:val="bullet"/>
      <w:lvlText w:val="–"/>
      <w:lvlJc w:val="left"/>
      <w:pPr>
        <w:ind w:left="984" w:hanging="274"/>
      </w:pPr>
      <w:rPr>
        <w:rFonts w:ascii="Times New Roman" w:eastAsia="Times New Roman" w:hAnsi="Times New Roman" w:cs="Times New Roman" w:hint="default"/>
        <w:w w:val="100"/>
        <w:sz w:val="28"/>
        <w:szCs w:val="28"/>
      </w:rPr>
    </w:lvl>
    <w:lvl w:ilvl="3">
      <w:start w:val="1"/>
      <w:numFmt w:val="bullet"/>
      <w:lvlText w:val="•"/>
      <w:lvlJc w:val="left"/>
      <w:pPr>
        <w:ind w:left="3043" w:hanging="274"/>
      </w:pPr>
      <w:rPr>
        <w:rFonts w:hint="default"/>
      </w:rPr>
    </w:lvl>
    <w:lvl w:ilvl="4">
      <w:start w:val="1"/>
      <w:numFmt w:val="bullet"/>
      <w:lvlText w:val="•"/>
      <w:lvlJc w:val="left"/>
      <w:pPr>
        <w:ind w:left="3975" w:hanging="274"/>
      </w:pPr>
      <w:rPr>
        <w:rFonts w:hint="default"/>
      </w:rPr>
    </w:lvl>
    <w:lvl w:ilvl="5">
      <w:start w:val="1"/>
      <w:numFmt w:val="bullet"/>
      <w:lvlText w:val="•"/>
      <w:lvlJc w:val="left"/>
      <w:pPr>
        <w:ind w:left="4907" w:hanging="274"/>
      </w:pPr>
      <w:rPr>
        <w:rFonts w:hint="default"/>
      </w:rPr>
    </w:lvl>
    <w:lvl w:ilvl="6">
      <w:start w:val="1"/>
      <w:numFmt w:val="bullet"/>
      <w:lvlText w:val="•"/>
      <w:lvlJc w:val="left"/>
      <w:pPr>
        <w:ind w:left="5839" w:hanging="274"/>
      </w:pPr>
      <w:rPr>
        <w:rFonts w:hint="default"/>
      </w:rPr>
    </w:lvl>
    <w:lvl w:ilvl="7">
      <w:start w:val="1"/>
      <w:numFmt w:val="bullet"/>
      <w:lvlText w:val="•"/>
      <w:lvlJc w:val="left"/>
      <w:pPr>
        <w:ind w:left="6770" w:hanging="274"/>
      </w:pPr>
      <w:rPr>
        <w:rFonts w:hint="default"/>
      </w:rPr>
    </w:lvl>
    <w:lvl w:ilvl="8">
      <w:start w:val="1"/>
      <w:numFmt w:val="bullet"/>
      <w:lvlText w:val="•"/>
      <w:lvlJc w:val="left"/>
      <w:pPr>
        <w:ind w:left="7702" w:hanging="274"/>
      </w:pPr>
      <w:rPr>
        <w:rFonts w:hint="default"/>
      </w:rPr>
    </w:lvl>
  </w:abstractNum>
  <w:abstractNum w:abstractNumId="107">
    <w:nsid w:val="7EA83C73"/>
    <w:multiLevelType w:val="hybridMultilevel"/>
    <w:tmpl w:val="6D96B5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5"/>
  </w:num>
  <w:num w:numId="4">
    <w:abstractNumId w:val="13"/>
  </w:num>
  <w:num w:numId="5">
    <w:abstractNumId w:val="6"/>
  </w:num>
  <w:num w:numId="6">
    <w:abstractNumId w:val="10"/>
  </w:num>
  <w:num w:numId="7">
    <w:abstractNumId w:val="12"/>
  </w:num>
  <w:num w:numId="8">
    <w:abstractNumId w:val="7"/>
  </w:num>
  <w:num w:numId="9">
    <w:abstractNumId w:val="9"/>
  </w:num>
  <w:num w:numId="10">
    <w:abstractNumId w:val="21"/>
  </w:num>
  <w:num w:numId="11">
    <w:abstractNumId w:val="88"/>
  </w:num>
  <w:num w:numId="12">
    <w:abstractNumId w:val="56"/>
  </w:num>
  <w:num w:numId="13">
    <w:abstractNumId w:val="70"/>
  </w:num>
  <w:num w:numId="14">
    <w:abstractNumId w:val="102"/>
  </w:num>
  <w:num w:numId="15">
    <w:abstractNumId w:val="20"/>
  </w:num>
  <w:num w:numId="16">
    <w:abstractNumId w:val="32"/>
  </w:num>
  <w:num w:numId="17">
    <w:abstractNumId w:val="33"/>
  </w:num>
  <w:num w:numId="18">
    <w:abstractNumId w:val="67"/>
  </w:num>
  <w:num w:numId="19">
    <w:abstractNumId w:val="106"/>
  </w:num>
  <w:num w:numId="20">
    <w:abstractNumId w:val="49"/>
  </w:num>
  <w:num w:numId="21">
    <w:abstractNumId w:val="98"/>
  </w:num>
  <w:num w:numId="22">
    <w:abstractNumId w:val="1"/>
  </w:num>
  <w:num w:numId="23">
    <w:abstractNumId w:val="3"/>
  </w:num>
  <w:num w:numId="24">
    <w:abstractNumId w:val="29"/>
  </w:num>
  <w:num w:numId="25">
    <w:abstractNumId w:val="39"/>
  </w:num>
  <w:num w:numId="26">
    <w:abstractNumId w:val="48"/>
  </w:num>
  <w:num w:numId="27">
    <w:abstractNumId w:val="43"/>
  </w:num>
  <w:num w:numId="28">
    <w:abstractNumId w:val="58"/>
  </w:num>
  <w:num w:numId="29">
    <w:abstractNumId w:val="14"/>
  </w:num>
  <w:num w:numId="30">
    <w:abstractNumId w:val="27"/>
  </w:num>
  <w:num w:numId="31">
    <w:abstractNumId w:val="68"/>
  </w:num>
  <w:num w:numId="32">
    <w:abstractNumId w:val="74"/>
  </w:num>
  <w:num w:numId="33">
    <w:abstractNumId w:val="61"/>
  </w:num>
  <w:num w:numId="34">
    <w:abstractNumId w:val="0"/>
  </w:num>
  <w:num w:numId="35">
    <w:abstractNumId w:val="2"/>
  </w:num>
  <w:num w:numId="36">
    <w:abstractNumId w:val="4"/>
  </w:num>
  <w:num w:numId="37">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6"/>
  </w:num>
  <w:num w:numId="39">
    <w:abstractNumId w:val="23"/>
  </w:num>
  <w:num w:numId="40">
    <w:abstractNumId w:val="19"/>
  </w:num>
  <w:num w:numId="41">
    <w:abstractNumId w:val="57"/>
  </w:num>
  <w:num w:numId="42">
    <w:abstractNumId w:val="55"/>
  </w:num>
  <w:num w:numId="43">
    <w:abstractNumId w:val="54"/>
  </w:num>
  <w:num w:numId="44">
    <w:abstractNumId w:val="94"/>
  </w:num>
  <w:num w:numId="45">
    <w:abstractNumId w:val="93"/>
  </w:num>
  <w:num w:numId="46">
    <w:abstractNumId w:val="60"/>
  </w:num>
  <w:num w:numId="47">
    <w:abstractNumId w:val="82"/>
  </w:num>
  <w:num w:numId="48">
    <w:abstractNumId w:val="38"/>
  </w:num>
  <w:num w:numId="4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0"/>
  </w:num>
  <w:num w:numId="51">
    <w:abstractNumId w:val="100"/>
  </w:num>
  <w:num w:numId="52">
    <w:abstractNumId w:val="81"/>
  </w:num>
  <w:num w:numId="53">
    <w:abstractNumId w:val="87"/>
  </w:num>
  <w:num w:numId="54">
    <w:abstractNumId w:val="35"/>
  </w:num>
  <w:num w:numId="55">
    <w:abstractNumId w:val="103"/>
  </w:num>
  <w:num w:numId="56">
    <w:abstractNumId w:val="42"/>
  </w:num>
  <w:num w:numId="57">
    <w:abstractNumId w:val="24"/>
  </w:num>
  <w:num w:numId="58">
    <w:abstractNumId w:val="45"/>
  </w:num>
  <w:num w:numId="59">
    <w:abstractNumId w:val="95"/>
  </w:num>
  <w:num w:numId="60">
    <w:abstractNumId w:val="64"/>
  </w:num>
  <w:num w:numId="61">
    <w:abstractNumId w:val="97"/>
  </w:num>
  <w:num w:numId="62">
    <w:abstractNumId w:val="31"/>
  </w:num>
  <w:num w:numId="63">
    <w:abstractNumId w:val="104"/>
  </w:num>
  <w:num w:numId="64">
    <w:abstractNumId w:val="73"/>
  </w:num>
  <w:num w:numId="65">
    <w:abstractNumId w:val="101"/>
  </w:num>
  <w:num w:numId="66">
    <w:abstractNumId w:val="37"/>
  </w:num>
  <w:num w:numId="67">
    <w:abstractNumId w:val="22"/>
  </w:num>
  <w:num w:numId="68">
    <w:abstractNumId w:val="47"/>
  </w:num>
  <w:num w:numId="69">
    <w:abstractNumId w:val="80"/>
  </w:num>
  <w:num w:numId="70">
    <w:abstractNumId w:val="84"/>
  </w:num>
  <w:num w:numId="71">
    <w:abstractNumId w:val="105"/>
  </w:num>
  <w:num w:numId="72">
    <w:abstractNumId w:val="28"/>
  </w:num>
  <w:num w:numId="73">
    <w:abstractNumId w:val="25"/>
  </w:num>
  <w:num w:numId="74">
    <w:abstractNumId w:val="52"/>
  </w:num>
  <w:num w:numId="75">
    <w:abstractNumId w:val="40"/>
  </w:num>
  <w:num w:numId="76">
    <w:abstractNumId w:val="76"/>
  </w:num>
  <w:num w:numId="77">
    <w:abstractNumId w:val="16"/>
  </w:num>
  <w:num w:numId="78">
    <w:abstractNumId w:val="83"/>
  </w:num>
  <w:num w:numId="79">
    <w:abstractNumId w:val="65"/>
  </w:num>
  <w:num w:numId="80">
    <w:abstractNumId w:val="75"/>
  </w:num>
  <w:num w:numId="81">
    <w:abstractNumId w:val="15"/>
  </w:num>
  <w:num w:numId="82">
    <w:abstractNumId w:val="18"/>
  </w:num>
  <w:num w:numId="83">
    <w:abstractNumId w:val="89"/>
  </w:num>
  <w:num w:numId="84">
    <w:abstractNumId w:val="90"/>
  </w:num>
  <w:num w:numId="85">
    <w:abstractNumId w:val="41"/>
  </w:num>
  <w:num w:numId="86">
    <w:abstractNumId w:val="79"/>
  </w:num>
  <w:num w:numId="87">
    <w:abstractNumId w:val="99"/>
  </w:num>
  <w:num w:numId="88">
    <w:abstractNumId w:val="53"/>
  </w:num>
  <w:num w:numId="89">
    <w:abstractNumId w:val="17"/>
  </w:num>
  <w:num w:numId="90">
    <w:abstractNumId w:val="44"/>
  </w:num>
  <w:num w:numId="91">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36"/>
  </w:num>
  <w:num w:numId="93">
    <w:abstractNumId w:val="26"/>
  </w:num>
  <w:num w:numId="94">
    <w:abstractNumId w:val="77"/>
  </w:num>
  <w:num w:numId="95">
    <w:abstractNumId w:val="66"/>
  </w:num>
  <w:num w:numId="96">
    <w:abstractNumId w:val="92"/>
  </w:num>
  <w:num w:numId="97">
    <w:abstractNumId w:val="107"/>
  </w:num>
  <w:num w:numId="98">
    <w:abstractNumId w:val="78"/>
  </w:num>
  <w:num w:numId="99">
    <w:abstractNumId w:val="85"/>
  </w:num>
  <w:num w:numId="100">
    <w:abstractNumId w:val="63"/>
  </w:num>
  <w:num w:numId="101">
    <w:abstractNumId w:val="62"/>
  </w:num>
  <w:num w:numId="102">
    <w:abstractNumId w:val="91"/>
  </w:num>
  <w:num w:numId="103">
    <w:abstractNumId w:val="69"/>
  </w:num>
  <w:num w:numId="104">
    <w:abstractNumId w:val="34"/>
  </w:num>
  <w:num w:numId="105">
    <w:abstractNumId w:val="46"/>
  </w:num>
  <w:num w:numId="106">
    <w:abstractNumId w:val="50"/>
  </w:num>
  <w:num w:numId="107">
    <w:abstractNumId w:val="96"/>
  </w:num>
  <w:num w:numId="108">
    <w:abstractNumId w:val="51"/>
  </w:num>
  <w:numIdMacAtCleanup w:val="1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8194"/>
  </w:hdrShapeDefaults>
  <w:footnotePr>
    <w:footnote w:id="0"/>
    <w:footnote w:id="1"/>
  </w:footnotePr>
  <w:endnotePr>
    <w:endnote w:id="0"/>
    <w:endnote w:id="1"/>
  </w:endnotePr>
  <w:compat>
    <w:useFELayout/>
  </w:compat>
  <w:rsids>
    <w:rsidRoot w:val="00093F16"/>
    <w:rsid w:val="00007ACC"/>
    <w:rsid w:val="000224AB"/>
    <w:rsid w:val="00027785"/>
    <w:rsid w:val="00054400"/>
    <w:rsid w:val="000844C5"/>
    <w:rsid w:val="00093F16"/>
    <w:rsid w:val="00097959"/>
    <w:rsid w:val="00122765"/>
    <w:rsid w:val="00144050"/>
    <w:rsid w:val="00150489"/>
    <w:rsid w:val="00176EBE"/>
    <w:rsid w:val="0018108A"/>
    <w:rsid w:val="00182927"/>
    <w:rsid w:val="00195CBB"/>
    <w:rsid w:val="001A3C80"/>
    <w:rsid w:val="001C4E31"/>
    <w:rsid w:val="001C6751"/>
    <w:rsid w:val="001C7164"/>
    <w:rsid w:val="001C7A6C"/>
    <w:rsid w:val="001E14B4"/>
    <w:rsid w:val="00217380"/>
    <w:rsid w:val="00236CDE"/>
    <w:rsid w:val="00236F11"/>
    <w:rsid w:val="00241F0C"/>
    <w:rsid w:val="002676AE"/>
    <w:rsid w:val="002739B7"/>
    <w:rsid w:val="00276133"/>
    <w:rsid w:val="00292EA0"/>
    <w:rsid w:val="002B5F8A"/>
    <w:rsid w:val="002F1EBA"/>
    <w:rsid w:val="003103C6"/>
    <w:rsid w:val="00313202"/>
    <w:rsid w:val="00314DC6"/>
    <w:rsid w:val="003169EE"/>
    <w:rsid w:val="00321071"/>
    <w:rsid w:val="003243AC"/>
    <w:rsid w:val="003528F7"/>
    <w:rsid w:val="00355B0F"/>
    <w:rsid w:val="00370250"/>
    <w:rsid w:val="003725D7"/>
    <w:rsid w:val="00394563"/>
    <w:rsid w:val="00397878"/>
    <w:rsid w:val="003C4E3E"/>
    <w:rsid w:val="003E1983"/>
    <w:rsid w:val="003E1F79"/>
    <w:rsid w:val="003F28AD"/>
    <w:rsid w:val="00412693"/>
    <w:rsid w:val="004127FF"/>
    <w:rsid w:val="004216A4"/>
    <w:rsid w:val="00426523"/>
    <w:rsid w:val="0042656E"/>
    <w:rsid w:val="00454562"/>
    <w:rsid w:val="004A09AA"/>
    <w:rsid w:val="004B0CEE"/>
    <w:rsid w:val="004E665E"/>
    <w:rsid w:val="004E7195"/>
    <w:rsid w:val="005167BD"/>
    <w:rsid w:val="005309E2"/>
    <w:rsid w:val="005347D2"/>
    <w:rsid w:val="00545DEE"/>
    <w:rsid w:val="005866BA"/>
    <w:rsid w:val="005A0691"/>
    <w:rsid w:val="005A7500"/>
    <w:rsid w:val="005B2492"/>
    <w:rsid w:val="005B5B9F"/>
    <w:rsid w:val="005D6849"/>
    <w:rsid w:val="005E417A"/>
    <w:rsid w:val="005F64BB"/>
    <w:rsid w:val="00613CD1"/>
    <w:rsid w:val="00637F1D"/>
    <w:rsid w:val="00640A6C"/>
    <w:rsid w:val="006571CA"/>
    <w:rsid w:val="00684701"/>
    <w:rsid w:val="006A00B5"/>
    <w:rsid w:val="006A0F04"/>
    <w:rsid w:val="006A1530"/>
    <w:rsid w:val="006C2E3B"/>
    <w:rsid w:val="006C6D4E"/>
    <w:rsid w:val="006D1090"/>
    <w:rsid w:val="006E5E65"/>
    <w:rsid w:val="006F3314"/>
    <w:rsid w:val="00716343"/>
    <w:rsid w:val="00726CF5"/>
    <w:rsid w:val="00727190"/>
    <w:rsid w:val="00735A79"/>
    <w:rsid w:val="00745B65"/>
    <w:rsid w:val="00762478"/>
    <w:rsid w:val="00790940"/>
    <w:rsid w:val="007A10EC"/>
    <w:rsid w:val="007E1404"/>
    <w:rsid w:val="007E4C8E"/>
    <w:rsid w:val="008003B9"/>
    <w:rsid w:val="0081619B"/>
    <w:rsid w:val="00826ACD"/>
    <w:rsid w:val="008348A0"/>
    <w:rsid w:val="0087338F"/>
    <w:rsid w:val="008851C6"/>
    <w:rsid w:val="008948BB"/>
    <w:rsid w:val="008A2C34"/>
    <w:rsid w:val="008A615E"/>
    <w:rsid w:val="008B150E"/>
    <w:rsid w:val="008B4239"/>
    <w:rsid w:val="008D1333"/>
    <w:rsid w:val="008F12F5"/>
    <w:rsid w:val="00937271"/>
    <w:rsid w:val="00990CBB"/>
    <w:rsid w:val="009A6FB8"/>
    <w:rsid w:val="009C0C2A"/>
    <w:rsid w:val="009F5583"/>
    <w:rsid w:val="00A10E4D"/>
    <w:rsid w:val="00A1682D"/>
    <w:rsid w:val="00A37DF3"/>
    <w:rsid w:val="00A414AB"/>
    <w:rsid w:val="00A577EE"/>
    <w:rsid w:val="00A639DC"/>
    <w:rsid w:val="00A74D52"/>
    <w:rsid w:val="00AA11DA"/>
    <w:rsid w:val="00AB4E62"/>
    <w:rsid w:val="00AC1F43"/>
    <w:rsid w:val="00AC6885"/>
    <w:rsid w:val="00AF27B9"/>
    <w:rsid w:val="00B007F7"/>
    <w:rsid w:val="00B13783"/>
    <w:rsid w:val="00B139FC"/>
    <w:rsid w:val="00B25F37"/>
    <w:rsid w:val="00B27048"/>
    <w:rsid w:val="00B4709E"/>
    <w:rsid w:val="00B77667"/>
    <w:rsid w:val="00B80DCD"/>
    <w:rsid w:val="00B92E9D"/>
    <w:rsid w:val="00BA1F97"/>
    <w:rsid w:val="00BB186F"/>
    <w:rsid w:val="00BC0C41"/>
    <w:rsid w:val="00BE1B05"/>
    <w:rsid w:val="00BE3A74"/>
    <w:rsid w:val="00C24F2A"/>
    <w:rsid w:val="00C306AD"/>
    <w:rsid w:val="00C37E03"/>
    <w:rsid w:val="00C678DC"/>
    <w:rsid w:val="00CA1A53"/>
    <w:rsid w:val="00CB214E"/>
    <w:rsid w:val="00CB246E"/>
    <w:rsid w:val="00CC48D7"/>
    <w:rsid w:val="00CD0D5F"/>
    <w:rsid w:val="00D07CB1"/>
    <w:rsid w:val="00D21B83"/>
    <w:rsid w:val="00D44B6E"/>
    <w:rsid w:val="00D57FF3"/>
    <w:rsid w:val="00D608E6"/>
    <w:rsid w:val="00D6167F"/>
    <w:rsid w:val="00D87EDE"/>
    <w:rsid w:val="00DA4872"/>
    <w:rsid w:val="00DA6096"/>
    <w:rsid w:val="00DB0020"/>
    <w:rsid w:val="00DD1F68"/>
    <w:rsid w:val="00DF495A"/>
    <w:rsid w:val="00E02B38"/>
    <w:rsid w:val="00E051D5"/>
    <w:rsid w:val="00E67D03"/>
    <w:rsid w:val="00E67DBD"/>
    <w:rsid w:val="00E80693"/>
    <w:rsid w:val="00E807F0"/>
    <w:rsid w:val="00E836CF"/>
    <w:rsid w:val="00EA7255"/>
    <w:rsid w:val="00F246D2"/>
    <w:rsid w:val="00F26B08"/>
    <w:rsid w:val="00F36499"/>
    <w:rsid w:val="00F52C75"/>
    <w:rsid w:val="00F5727F"/>
    <w:rsid w:val="00F7486B"/>
    <w:rsid w:val="00F82462"/>
    <w:rsid w:val="00F84B5E"/>
    <w:rsid w:val="00F923F3"/>
    <w:rsid w:val="00FA0B3D"/>
    <w:rsid w:val="00FB0AFB"/>
    <w:rsid w:val="00FB3A43"/>
    <w:rsid w:val="00FB60FB"/>
    <w:rsid w:val="00FB6E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7BD"/>
  </w:style>
  <w:style w:type="paragraph" w:styleId="1">
    <w:name w:val="heading 1"/>
    <w:basedOn w:val="a"/>
    <w:link w:val="10"/>
    <w:qFormat/>
    <w:rsid w:val="006A0F04"/>
    <w:pPr>
      <w:widowControl w:val="0"/>
      <w:spacing w:before="52" w:after="0" w:line="240" w:lineRule="auto"/>
      <w:ind w:left="668"/>
      <w:outlineLvl w:val="0"/>
    </w:pPr>
    <w:rPr>
      <w:rFonts w:ascii="Times New Roman" w:eastAsia="Times New Roman" w:hAnsi="Times New Roman" w:cs="Times New Roman"/>
      <w:b/>
      <w:bCs/>
      <w:sz w:val="28"/>
      <w:szCs w:val="28"/>
      <w:lang w:val="en-US" w:eastAsia="en-US"/>
    </w:rPr>
  </w:style>
  <w:style w:type="paragraph" w:styleId="2">
    <w:name w:val="heading 2"/>
    <w:basedOn w:val="a"/>
    <w:next w:val="a"/>
    <w:link w:val="20"/>
    <w:unhideWhenUsed/>
    <w:qFormat/>
    <w:rsid w:val="003F28A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5F64BB"/>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C4E3E"/>
    <w:rPr>
      <w:color w:val="0000FF"/>
      <w:u w:val="single"/>
    </w:rPr>
  </w:style>
  <w:style w:type="paragraph" w:styleId="a4">
    <w:name w:val="Balloon Text"/>
    <w:basedOn w:val="a"/>
    <w:link w:val="a5"/>
    <w:uiPriority w:val="99"/>
    <w:semiHidden/>
    <w:unhideWhenUsed/>
    <w:rsid w:val="00545DE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5DEE"/>
    <w:rPr>
      <w:rFonts w:ascii="Tahoma" w:hAnsi="Tahoma" w:cs="Tahoma"/>
      <w:sz w:val="16"/>
      <w:szCs w:val="16"/>
    </w:rPr>
  </w:style>
  <w:style w:type="paragraph" w:styleId="a6">
    <w:name w:val="header"/>
    <w:basedOn w:val="a"/>
    <w:link w:val="a7"/>
    <w:uiPriority w:val="99"/>
    <w:unhideWhenUsed/>
    <w:rsid w:val="0041269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12693"/>
  </w:style>
  <w:style w:type="paragraph" w:styleId="a8">
    <w:name w:val="footer"/>
    <w:basedOn w:val="a"/>
    <w:link w:val="a9"/>
    <w:uiPriority w:val="99"/>
    <w:unhideWhenUsed/>
    <w:rsid w:val="0041269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12693"/>
  </w:style>
  <w:style w:type="paragraph" w:styleId="aa">
    <w:name w:val="Body Text"/>
    <w:basedOn w:val="a"/>
    <w:link w:val="ab"/>
    <w:uiPriority w:val="1"/>
    <w:qFormat/>
    <w:rsid w:val="00637F1D"/>
    <w:pPr>
      <w:widowControl w:val="0"/>
      <w:spacing w:before="1" w:after="0" w:line="240" w:lineRule="auto"/>
      <w:ind w:left="102" w:firstLine="566"/>
      <w:jc w:val="both"/>
    </w:pPr>
    <w:rPr>
      <w:rFonts w:ascii="Times New Roman" w:eastAsia="Times New Roman" w:hAnsi="Times New Roman" w:cs="Times New Roman"/>
      <w:sz w:val="28"/>
      <w:szCs w:val="28"/>
      <w:lang w:val="en-US" w:eastAsia="en-US"/>
    </w:rPr>
  </w:style>
  <w:style w:type="character" w:customStyle="1" w:styleId="ab">
    <w:name w:val="Основной текст Знак"/>
    <w:basedOn w:val="a0"/>
    <w:link w:val="aa"/>
    <w:uiPriority w:val="1"/>
    <w:rsid w:val="00637F1D"/>
    <w:rPr>
      <w:rFonts w:ascii="Times New Roman" w:eastAsia="Times New Roman" w:hAnsi="Times New Roman" w:cs="Times New Roman"/>
      <w:sz w:val="28"/>
      <w:szCs w:val="28"/>
      <w:lang w:val="en-US" w:eastAsia="en-US"/>
    </w:rPr>
  </w:style>
  <w:style w:type="paragraph" w:styleId="ac">
    <w:name w:val="List Paragraph"/>
    <w:basedOn w:val="a"/>
    <w:uiPriority w:val="1"/>
    <w:qFormat/>
    <w:rsid w:val="00637F1D"/>
    <w:pPr>
      <w:widowControl w:val="0"/>
      <w:spacing w:before="1" w:after="0" w:line="240" w:lineRule="auto"/>
      <w:ind w:left="102" w:firstLine="566"/>
      <w:jc w:val="both"/>
    </w:pPr>
    <w:rPr>
      <w:rFonts w:ascii="Times New Roman" w:eastAsia="Times New Roman" w:hAnsi="Times New Roman" w:cs="Times New Roman"/>
      <w:lang w:val="en-US" w:eastAsia="en-US"/>
    </w:rPr>
  </w:style>
  <w:style w:type="paragraph" w:customStyle="1" w:styleId="Default">
    <w:name w:val="Default"/>
    <w:rsid w:val="00637F1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d">
    <w:name w:val="Plain Text"/>
    <w:basedOn w:val="a"/>
    <w:link w:val="ae"/>
    <w:rsid w:val="00FB0AFB"/>
    <w:pPr>
      <w:autoSpaceDE w:val="0"/>
      <w:autoSpaceDN w:val="0"/>
      <w:spacing w:after="0" w:line="240" w:lineRule="auto"/>
    </w:pPr>
    <w:rPr>
      <w:rFonts w:ascii="Courier New" w:eastAsia="Times New Roman" w:hAnsi="Courier New" w:cs="Courier New"/>
      <w:sz w:val="20"/>
      <w:szCs w:val="20"/>
    </w:rPr>
  </w:style>
  <w:style w:type="character" w:customStyle="1" w:styleId="ae">
    <w:name w:val="Текст Знак"/>
    <w:basedOn w:val="a0"/>
    <w:link w:val="ad"/>
    <w:rsid w:val="00FB0AFB"/>
    <w:rPr>
      <w:rFonts w:ascii="Courier New" w:eastAsia="Times New Roman" w:hAnsi="Courier New" w:cs="Courier New"/>
      <w:sz w:val="20"/>
      <w:szCs w:val="20"/>
    </w:rPr>
  </w:style>
  <w:style w:type="character" w:customStyle="1" w:styleId="10">
    <w:name w:val="Заголовок 1 Знак"/>
    <w:basedOn w:val="a0"/>
    <w:link w:val="1"/>
    <w:uiPriority w:val="1"/>
    <w:rsid w:val="006A0F04"/>
    <w:rPr>
      <w:rFonts w:ascii="Times New Roman" w:eastAsia="Times New Roman" w:hAnsi="Times New Roman" w:cs="Times New Roman"/>
      <w:b/>
      <w:bCs/>
      <w:sz w:val="28"/>
      <w:szCs w:val="28"/>
      <w:lang w:val="en-US" w:eastAsia="en-US"/>
    </w:rPr>
  </w:style>
  <w:style w:type="paragraph" w:styleId="af">
    <w:name w:val="Normal (Web)"/>
    <w:aliases w:val="Знак Знак1,Обычный (Web)"/>
    <w:basedOn w:val="a"/>
    <w:uiPriority w:val="99"/>
    <w:unhideWhenUsed/>
    <w:rsid w:val="006A0F04"/>
    <w:pPr>
      <w:spacing w:before="100" w:beforeAutospacing="1" w:after="100" w:afterAutospacing="1" w:line="240" w:lineRule="auto"/>
    </w:pPr>
    <w:rPr>
      <w:rFonts w:ascii="Times New Roman" w:eastAsia="Times New Roman" w:hAnsi="Times New Roman" w:cs="Times New Roman"/>
      <w:sz w:val="24"/>
      <w:szCs w:val="24"/>
    </w:rPr>
  </w:style>
  <w:style w:type="character" w:styleId="af0">
    <w:name w:val="Strong"/>
    <w:uiPriority w:val="22"/>
    <w:qFormat/>
    <w:rsid w:val="006A0F04"/>
    <w:rPr>
      <w:b/>
      <w:bCs/>
    </w:rPr>
  </w:style>
  <w:style w:type="character" w:customStyle="1" w:styleId="20">
    <w:name w:val="Заголовок 2 Знак"/>
    <w:basedOn w:val="a0"/>
    <w:link w:val="2"/>
    <w:uiPriority w:val="9"/>
    <w:semiHidden/>
    <w:rsid w:val="003F28AD"/>
    <w:rPr>
      <w:rFonts w:asciiTheme="majorHAnsi" w:eastAsiaTheme="majorEastAsia" w:hAnsiTheme="majorHAnsi" w:cstheme="majorBidi"/>
      <w:b/>
      <w:bCs/>
      <w:color w:val="4F81BD" w:themeColor="accent1"/>
      <w:sz w:val="26"/>
      <w:szCs w:val="26"/>
    </w:rPr>
  </w:style>
  <w:style w:type="character" w:customStyle="1" w:styleId="19">
    <w:name w:val="Основной текст (19)"/>
    <w:basedOn w:val="a0"/>
    <w:uiPriority w:val="99"/>
    <w:rsid w:val="00B25F37"/>
    <w:rPr>
      <w:rFonts w:ascii="Times New Roman" w:hAnsi="Times New Roman" w:cs="Times New Roman"/>
      <w:spacing w:val="0"/>
      <w:sz w:val="20"/>
      <w:szCs w:val="20"/>
    </w:rPr>
  </w:style>
  <w:style w:type="character" w:customStyle="1" w:styleId="29">
    <w:name w:val="Основной текст (29)_"/>
    <w:basedOn w:val="a0"/>
    <w:link w:val="290"/>
    <w:uiPriority w:val="99"/>
    <w:locked/>
    <w:rsid w:val="00B25F37"/>
    <w:rPr>
      <w:rFonts w:ascii="Times New Roman" w:hAnsi="Times New Roman" w:cs="Times New Roman"/>
      <w:sz w:val="16"/>
      <w:szCs w:val="16"/>
      <w:shd w:val="clear" w:color="auto" w:fill="FFFFFF"/>
    </w:rPr>
  </w:style>
  <w:style w:type="paragraph" w:customStyle="1" w:styleId="290">
    <w:name w:val="Основной текст (29)"/>
    <w:basedOn w:val="a"/>
    <w:link w:val="29"/>
    <w:uiPriority w:val="99"/>
    <w:rsid w:val="00B25F37"/>
    <w:pPr>
      <w:shd w:val="clear" w:color="auto" w:fill="FFFFFF"/>
      <w:spacing w:before="1920" w:after="0" w:line="235" w:lineRule="exact"/>
      <w:ind w:hanging="440"/>
      <w:jc w:val="both"/>
    </w:pPr>
    <w:rPr>
      <w:rFonts w:ascii="Times New Roman" w:hAnsi="Times New Roman" w:cs="Times New Roman"/>
      <w:sz w:val="16"/>
      <w:szCs w:val="16"/>
    </w:rPr>
  </w:style>
  <w:style w:type="paragraph" w:customStyle="1" w:styleId="11">
    <w:name w:val="Абзац списка1"/>
    <w:basedOn w:val="a"/>
    <w:rsid w:val="00144050"/>
    <w:pPr>
      <w:ind w:left="720"/>
      <w:contextualSpacing/>
    </w:pPr>
    <w:rPr>
      <w:rFonts w:ascii="Calibri" w:eastAsia="Times New Roman" w:hAnsi="Calibri" w:cs="Times New Roman"/>
    </w:rPr>
  </w:style>
  <w:style w:type="paragraph" w:customStyle="1" w:styleId="12">
    <w:name w:val="Обычный1"/>
    <w:rsid w:val="00241F0C"/>
    <w:pPr>
      <w:spacing w:after="0" w:line="240" w:lineRule="auto"/>
    </w:pPr>
    <w:rPr>
      <w:rFonts w:ascii="MS Sans Serif" w:eastAsia="Times New Roman" w:hAnsi="MS Sans Serif" w:cs="Times New Roman"/>
      <w:snapToGrid w:val="0"/>
      <w:sz w:val="20"/>
      <w:szCs w:val="20"/>
      <w:lang w:val="en-US"/>
    </w:rPr>
  </w:style>
  <w:style w:type="paragraph" w:customStyle="1" w:styleId="110">
    <w:name w:val="Абзац списка11"/>
    <w:basedOn w:val="a"/>
    <w:rsid w:val="00241F0C"/>
    <w:pPr>
      <w:spacing w:after="0" w:line="240" w:lineRule="auto"/>
      <w:ind w:left="720"/>
      <w:contextualSpacing/>
    </w:pPr>
    <w:rPr>
      <w:rFonts w:ascii="Times New Roman" w:eastAsia="Times New Roman" w:hAnsi="Times New Roman" w:cs="Times New Roman"/>
      <w:sz w:val="24"/>
      <w:szCs w:val="24"/>
    </w:rPr>
  </w:style>
  <w:style w:type="paragraph" w:styleId="31">
    <w:name w:val="Body Text Indent 3"/>
    <w:basedOn w:val="a"/>
    <w:link w:val="32"/>
    <w:uiPriority w:val="99"/>
    <w:semiHidden/>
    <w:unhideWhenUsed/>
    <w:rsid w:val="0081619B"/>
    <w:pPr>
      <w:widowControl w:val="0"/>
      <w:spacing w:after="120" w:line="240" w:lineRule="auto"/>
      <w:ind w:left="283"/>
    </w:pPr>
    <w:rPr>
      <w:rFonts w:ascii="Times New Roman" w:eastAsia="Times New Roman" w:hAnsi="Times New Roman" w:cs="Times New Roman"/>
      <w:sz w:val="16"/>
      <w:szCs w:val="16"/>
      <w:lang w:val="en-US" w:eastAsia="en-US"/>
    </w:rPr>
  </w:style>
  <w:style w:type="character" w:customStyle="1" w:styleId="32">
    <w:name w:val="Основной текст с отступом 3 Знак"/>
    <w:basedOn w:val="a0"/>
    <w:link w:val="31"/>
    <w:uiPriority w:val="99"/>
    <w:semiHidden/>
    <w:rsid w:val="0081619B"/>
    <w:rPr>
      <w:rFonts w:ascii="Times New Roman" w:eastAsia="Times New Roman" w:hAnsi="Times New Roman" w:cs="Times New Roman"/>
      <w:sz w:val="16"/>
      <w:szCs w:val="16"/>
      <w:lang w:val="en-US" w:eastAsia="en-US"/>
    </w:rPr>
  </w:style>
  <w:style w:type="paragraph" w:customStyle="1" w:styleId="body">
    <w:name w:val="body"/>
    <w:basedOn w:val="a"/>
    <w:rsid w:val="003E19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826ACD"/>
    <w:pPr>
      <w:widowControl w:val="0"/>
      <w:spacing w:after="0" w:line="240" w:lineRule="auto"/>
      <w:ind w:left="103"/>
    </w:pPr>
    <w:rPr>
      <w:rFonts w:ascii="Times New Roman" w:eastAsia="Times New Roman" w:hAnsi="Times New Roman" w:cs="Times New Roman"/>
      <w:lang w:val="en-US" w:eastAsia="en-US"/>
    </w:rPr>
  </w:style>
  <w:style w:type="paragraph" w:customStyle="1" w:styleId="msonormalcxspmiddle">
    <w:name w:val="msonormalcxspmiddle"/>
    <w:basedOn w:val="a"/>
    <w:rsid w:val="00990C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rsid w:val="005F64BB"/>
    <w:rPr>
      <w:rFonts w:ascii="Arial" w:eastAsia="Times New Roman" w:hAnsi="Arial" w:cs="Arial"/>
      <w:b/>
      <w:bCs/>
      <w:sz w:val="26"/>
      <w:szCs w:val="26"/>
    </w:rPr>
  </w:style>
  <w:style w:type="table" w:styleId="af1">
    <w:name w:val="Table Grid"/>
    <w:basedOn w:val="a1"/>
    <w:uiPriority w:val="39"/>
    <w:rsid w:val="00C678D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
    <w:link w:val="af3"/>
    <w:qFormat/>
    <w:rsid w:val="00C678DC"/>
    <w:pPr>
      <w:spacing w:after="0" w:line="240" w:lineRule="auto"/>
      <w:jc w:val="center"/>
    </w:pPr>
    <w:rPr>
      <w:rFonts w:ascii="Times New Roman" w:eastAsia="Times New Roman" w:hAnsi="Times New Roman" w:cs="Times New Roman"/>
      <w:sz w:val="32"/>
      <w:szCs w:val="20"/>
    </w:rPr>
  </w:style>
  <w:style w:type="character" w:customStyle="1" w:styleId="af3">
    <w:name w:val="Название Знак"/>
    <w:basedOn w:val="a0"/>
    <w:link w:val="af2"/>
    <w:rsid w:val="00C678DC"/>
    <w:rPr>
      <w:rFonts w:ascii="Times New Roman" w:eastAsia="Times New Roman" w:hAnsi="Times New Roman" w:cs="Times New Roman"/>
      <w:sz w:val="32"/>
      <w:szCs w:val="20"/>
    </w:rPr>
  </w:style>
  <w:style w:type="paragraph" w:customStyle="1" w:styleId="Style5">
    <w:name w:val="Style5"/>
    <w:basedOn w:val="a"/>
    <w:rsid w:val="001C6751"/>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07">
    <w:name w:val="Font Style207"/>
    <w:rsid w:val="001C6751"/>
    <w:rPr>
      <w:rFonts w:ascii="Century Schoolbook" w:hAnsi="Century Schoolbook" w:cs="Century Schoolbook"/>
      <w:sz w:val="18"/>
      <w:szCs w:val="18"/>
    </w:rPr>
  </w:style>
  <w:style w:type="paragraph" w:customStyle="1" w:styleId="af4">
    <w:name w:val="Заголовок"/>
    <w:basedOn w:val="a"/>
    <w:next w:val="aa"/>
    <w:rsid w:val="001C6751"/>
    <w:pPr>
      <w:keepNext/>
      <w:suppressAutoHyphens/>
      <w:spacing w:before="240" w:after="120" w:line="240" w:lineRule="auto"/>
    </w:pPr>
    <w:rPr>
      <w:rFonts w:ascii="Arial" w:eastAsia="MS Mincho" w:hAnsi="Arial" w:cs="Tahoma"/>
      <w:sz w:val="28"/>
      <w:szCs w:val="28"/>
      <w:lang w:eastAsia="ar-SA"/>
    </w:rPr>
  </w:style>
  <w:style w:type="paragraph" w:customStyle="1" w:styleId="Standard">
    <w:name w:val="Standard"/>
    <w:rsid w:val="00937271"/>
    <w:pPr>
      <w:widowControl w:val="0"/>
      <w:suppressAutoHyphens/>
      <w:autoSpaceDN w:val="0"/>
      <w:spacing w:after="0" w:line="240" w:lineRule="auto"/>
      <w:textAlignment w:val="baseline"/>
    </w:pPr>
    <w:rPr>
      <w:rFonts w:ascii="Times New Roman" w:eastAsia="Calibri" w:hAnsi="Times New Roman" w:cs="Tahoma"/>
      <w:kern w:val="3"/>
      <w:sz w:val="24"/>
      <w:szCs w:val="24"/>
    </w:rPr>
  </w:style>
  <w:style w:type="paragraph" w:customStyle="1" w:styleId="TableContents">
    <w:name w:val="Table Contents"/>
    <w:basedOn w:val="Standard"/>
    <w:rsid w:val="00937271"/>
    <w:pPr>
      <w:suppressLineNumbers/>
    </w:pPr>
  </w:style>
  <w:style w:type="character" w:customStyle="1" w:styleId="FontStyle217">
    <w:name w:val="Font Style217"/>
    <w:rsid w:val="00937271"/>
    <w:rPr>
      <w:rFonts w:ascii="Microsoft Sans Serif" w:hAnsi="Microsoft Sans Serif" w:cs="Microsoft Sans Serif"/>
      <w:sz w:val="14"/>
      <w:szCs w:val="14"/>
    </w:rPr>
  </w:style>
  <w:style w:type="paragraph" w:customStyle="1" w:styleId="Style11">
    <w:name w:val="Style11"/>
    <w:basedOn w:val="a"/>
    <w:rsid w:val="00937271"/>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25">
    <w:name w:val="Style25"/>
    <w:basedOn w:val="a"/>
    <w:rsid w:val="00937271"/>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6">
    <w:name w:val="Style26"/>
    <w:basedOn w:val="a"/>
    <w:rsid w:val="00937271"/>
    <w:pPr>
      <w:widowControl w:val="0"/>
      <w:autoSpaceDE w:val="0"/>
      <w:autoSpaceDN w:val="0"/>
      <w:adjustRightInd w:val="0"/>
      <w:spacing w:after="0" w:line="240" w:lineRule="auto"/>
    </w:pPr>
    <w:rPr>
      <w:rFonts w:ascii="Tahoma" w:eastAsia="Calibri" w:hAnsi="Tahoma" w:cs="Tahoma"/>
      <w:sz w:val="24"/>
      <w:szCs w:val="24"/>
    </w:rPr>
  </w:style>
  <w:style w:type="paragraph" w:customStyle="1" w:styleId="Style72">
    <w:name w:val="Style72"/>
    <w:basedOn w:val="a"/>
    <w:rsid w:val="00937271"/>
    <w:pPr>
      <w:widowControl w:val="0"/>
      <w:autoSpaceDE w:val="0"/>
      <w:autoSpaceDN w:val="0"/>
      <w:adjustRightInd w:val="0"/>
      <w:spacing w:after="0" w:line="202" w:lineRule="exact"/>
    </w:pPr>
    <w:rPr>
      <w:rFonts w:ascii="Tahoma" w:eastAsia="Times New Roman" w:hAnsi="Tahoma" w:cs="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7BD"/>
  </w:style>
  <w:style w:type="paragraph" w:styleId="1">
    <w:name w:val="heading 1"/>
    <w:basedOn w:val="a"/>
    <w:link w:val="10"/>
    <w:qFormat/>
    <w:rsid w:val="006A0F04"/>
    <w:pPr>
      <w:widowControl w:val="0"/>
      <w:spacing w:before="52" w:after="0" w:line="240" w:lineRule="auto"/>
      <w:ind w:left="668"/>
      <w:outlineLvl w:val="0"/>
    </w:pPr>
    <w:rPr>
      <w:rFonts w:ascii="Times New Roman" w:eastAsia="Times New Roman" w:hAnsi="Times New Roman" w:cs="Times New Roman"/>
      <w:b/>
      <w:bCs/>
      <w:sz w:val="28"/>
      <w:szCs w:val="28"/>
      <w:lang w:val="en-US" w:eastAsia="en-US"/>
    </w:rPr>
  </w:style>
  <w:style w:type="paragraph" w:styleId="2">
    <w:name w:val="heading 2"/>
    <w:basedOn w:val="a"/>
    <w:next w:val="a"/>
    <w:link w:val="20"/>
    <w:unhideWhenUsed/>
    <w:qFormat/>
    <w:rsid w:val="003F28A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5F64BB"/>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u w:val="single"/>
    </w:rPr>
  </w:style>
  <w:style w:type="paragraph" w:styleId="a4">
    <w:name w:val="Balloon Text"/>
    <w:basedOn w:val="a"/>
    <w:link w:val="a5"/>
    <w:uiPriority w:val="99"/>
    <w:semiHidden/>
    <w:unhideWhenUsed/>
    <w:rsid w:val="00545DE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5DEE"/>
    <w:rPr>
      <w:rFonts w:ascii="Tahoma" w:hAnsi="Tahoma" w:cs="Tahoma"/>
      <w:sz w:val="16"/>
      <w:szCs w:val="16"/>
    </w:rPr>
  </w:style>
  <w:style w:type="paragraph" w:styleId="a6">
    <w:name w:val="header"/>
    <w:basedOn w:val="a"/>
    <w:link w:val="a7"/>
    <w:uiPriority w:val="99"/>
    <w:unhideWhenUsed/>
    <w:rsid w:val="0041269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12693"/>
  </w:style>
  <w:style w:type="paragraph" w:styleId="a8">
    <w:name w:val="footer"/>
    <w:basedOn w:val="a"/>
    <w:link w:val="a9"/>
    <w:uiPriority w:val="99"/>
    <w:unhideWhenUsed/>
    <w:rsid w:val="0041269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12693"/>
  </w:style>
  <w:style w:type="paragraph" w:styleId="aa">
    <w:name w:val="Body Text"/>
    <w:basedOn w:val="a"/>
    <w:link w:val="ab"/>
    <w:uiPriority w:val="1"/>
    <w:qFormat/>
    <w:rsid w:val="00637F1D"/>
    <w:pPr>
      <w:widowControl w:val="0"/>
      <w:spacing w:before="1" w:after="0" w:line="240" w:lineRule="auto"/>
      <w:ind w:left="102" w:firstLine="566"/>
      <w:jc w:val="both"/>
    </w:pPr>
    <w:rPr>
      <w:rFonts w:ascii="Times New Roman" w:eastAsia="Times New Roman" w:hAnsi="Times New Roman" w:cs="Times New Roman"/>
      <w:sz w:val="28"/>
      <w:szCs w:val="28"/>
      <w:lang w:val="en-US" w:eastAsia="en-US"/>
    </w:rPr>
  </w:style>
  <w:style w:type="character" w:customStyle="1" w:styleId="ab">
    <w:name w:val="Основной текст Знак"/>
    <w:basedOn w:val="a0"/>
    <w:link w:val="aa"/>
    <w:uiPriority w:val="1"/>
    <w:rsid w:val="00637F1D"/>
    <w:rPr>
      <w:rFonts w:ascii="Times New Roman" w:eastAsia="Times New Roman" w:hAnsi="Times New Roman" w:cs="Times New Roman"/>
      <w:sz w:val="28"/>
      <w:szCs w:val="28"/>
      <w:lang w:val="en-US" w:eastAsia="en-US"/>
    </w:rPr>
  </w:style>
  <w:style w:type="paragraph" w:styleId="ac">
    <w:name w:val="List Paragraph"/>
    <w:basedOn w:val="a"/>
    <w:uiPriority w:val="1"/>
    <w:qFormat/>
    <w:rsid w:val="00637F1D"/>
    <w:pPr>
      <w:widowControl w:val="0"/>
      <w:spacing w:before="1" w:after="0" w:line="240" w:lineRule="auto"/>
      <w:ind w:left="102" w:firstLine="566"/>
      <w:jc w:val="both"/>
    </w:pPr>
    <w:rPr>
      <w:rFonts w:ascii="Times New Roman" w:eastAsia="Times New Roman" w:hAnsi="Times New Roman" w:cs="Times New Roman"/>
      <w:lang w:val="en-US" w:eastAsia="en-US"/>
    </w:rPr>
  </w:style>
  <w:style w:type="paragraph" w:customStyle="1" w:styleId="Default">
    <w:name w:val="Default"/>
    <w:rsid w:val="00637F1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d">
    <w:name w:val="Plain Text"/>
    <w:basedOn w:val="a"/>
    <w:link w:val="ae"/>
    <w:rsid w:val="00FB0AFB"/>
    <w:pPr>
      <w:autoSpaceDE w:val="0"/>
      <w:autoSpaceDN w:val="0"/>
      <w:spacing w:after="0" w:line="240" w:lineRule="auto"/>
    </w:pPr>
    <w:rPr>
      <w:rFonts w:ascii="Courier New" w:eastAsia="Times New Roman" w:hAnsi="Courier New" w:cs="Courier New"/>
      <w:sz w:val="20"/>
      <w:szCs w:val="20"/>
    </w:rPr>
  </w:style>
  <w:style w:type="character" w:customStyle="1" w:styleId="ae">
    <w:name w:val="Текст Знак"/>
    <w:basedOn w:val="a0"/>
    <w:link w:val="ad"/>
    <w:rsid w:val="00FB0AFB"/>
    <w:rPr>
      <w:rFonts w:ascii="Courier New" w:eastAsia="Times New Roman" w:hAnsi="Courier New" w:cs="Courier New"/>
      <w:sz w:val="20"/>
      <w:szCs w:val="20"/>
    </w:rPr>
  </w:style>
  <w:style w:type="character" w:customStyle="1" w:styleId="10">
    <w:name w:val="Заголовок 1 Знак"/>
    <w:basedOn w:val="a0"/>
    <w:link w:val="1"/>
    <w:uiPriority w:val="1"/>
    <w:rsid w:val="006A0F04"/>
    <w:rPr>
      <w:rFonts w:ascii="Times New Roman" w:eastAsia="Times New Roman" w:hAnsi="Times New Roman" w:cs="Times New Roman"/>
      <w:b/>
      <w:bCs/>
      <w:sz w:val="28"/>
      <w:szCs w:val="28"/>
      <w:lang w:val="en-US" w:eastAsia="en-US"/>
    </w:rPr>
  </w:style>
  <w:style w:type="paragraph" w:styleId="af">
    <w:name w:val="Normal (Web)"/>
    <w:aliases w:val="Знак Знак1,Обычный (Web)"/>
    <w:basedOn w:val="a"/>
    <w:uiPriority w:val="99"/>
    <w:unhideWhenUsed/>
    <w:rsid w:val="006A0F04"/>
    <w:pPr>
      <w:spacing w:before="100" w:beforeAutospacing="1" w:after="100" w:afterAutospacing="1" w:line="240" w:lineRule="auto"/>
    </w:pPr>
    <w:rPr>
      <w:rFonts w:ascii="Times New Roman" w:eastAsia="Times New Roman" w:hAnsi="Times New Roman" w:cs="Times New Roman"/>
      <w:sz w:val="24"/>
      <w:szCs w:val="24"/>
    </w:rPr>
  </w:style>
  <w:style w:type="character" w:styleId="af0">
    <w:name w:val="Strong"/>
    <w:uiPriority w:val="22"/>
    <w:qFormat/>
    <w:rsid w:val="006A0F04"/>
    <w:rPr>
      <w:b/>
      <w:bCs/>
    </w:rPr>
  </w:style>
  <w:style w:type="character" w:customStyle="1" w:styleId="20">
    <w:name w:val="Заголовок 2 Знак"/>
    <w:basedOn w:val="a0"/>
    <w:link w:val="2"/>
    <w:uiPriority w:val="9"/>
    <w:semiHidden/>
    <w:rsid w:val="003F28AD"/>
    <w:rPr>
      <w:rFonts w:asciiTheme="majorHAnsi" w:eastAsiaTheme="majorEastAsia" w:hAnsiTheme="majorHAnsi" w:cstheme="majorBidi"/>
      <w:b/>
      <w:bCs/>
      <w:color w:val="4F81BD" w:themeColor="accent1"/>
      <w:sz w:val="26"/>
      <w:szCs w:val="26"/>
    </w:rPr>
  </w:style>
  <w:style w:type="character" w:customStyle="1" w:styleId="19">
    <w:name w:val="Основной текст (19)"/>
    <w:basedOn w:val="a0"/>
    <w:uiPriority w:val="99"/>
    <w:rsid w:val="00B25F37"/>
    <w:rPr>
      <w:rFonts w:ascii="Times New Roman" w:hAnsi="Times New Roman" w:cs="Times New Roman"/>
      <w:spacing w:val="0"/>
      <w:sz w:val="20"/>
      <w:szCs w:val="20"/>
    </w:rPr>
  </w:style>
  <w:style w:type="character" w:customStyle="1" w:styleId="29">
    <w:name w:val="Основной текст (29)_"/>
    <w:basedOn w:val="a0"/>
    <w:link w:val="290"/>
    <w:uiPriority w:val="99"/>
    <w:locked/>
    <w:rsid w:val="00B25F37"/>
    <w:rPr>
      <w:rFonts w:ascii="Times New Roman" w:hAnsi="Times New Roman" w:cs="Times New Roman"/>
      <w:sz w:val="16"/>
      <w:szCs w:val="16"/>
      <w:shd w:val="clear" w:color="auto" w:fill="FFFFFF"/>
    </w:rPr>
  </w:style>
  <w:style w:type="paragraph" w:customStyle="1" w:styleId="290">
    <w:name w:val="Основной текст (29)"/>
    <w:basedOn w:val="a"/>
    <w:link w:val="29"/>
    <w:uiPriority w:val="99"/>
    <w:rsid w:val="00B25F37"/>
    <w:pPr>
      <w:shd w:val="clear" w:color="auto" w:fill="FFFFFF"/>
      <w:spacing w:before="1920" w:after="0" w:line="235" w:lineRule="exact"/>
      <w:ind w:hanging="440"/>
      <w:jc w:val="both"/>
    </w:pPr>
    <w:rPr>
      <w:rFonts w:ascii="Times New Roman" w:hAnsi="Times New Roman" w:cs="Times New Roman"/>
      <w:sz w:val="16"/>
      <w:szCs w:val="16"/>
    </w:rPr>
  </w:style>
  <w:style w:type="paragraph" w:customStyle="1" w:styleId="11">
    <w:name w:val="Абзац списка1"/>
    <w:basedOn w:val="a"/>
    <w:rsid w:val="00144050"/>
    <w:pPr>
      <w:ind w:left="720"/>
      <w:contextualSpacing/>
    </w:pPr>
    <w:rPr>
      <w:rFonts w:ascii="Calibri" w:eastAsia="Times New Roman" w:hAnsi="Calibri" w:cs="Times New Roman"/>
    </w:rPr>
  </w:style>
  <w:style w:type="paragraph" w:customStyle="1" w:styleId="12">
    <w:name w:val="Обычный1"/>
    <w:rsid w:val="00241F0C"/>
    <w:pPr>
      <w:spacing w:after="0" w:line="240" w:lineRule="auto"/>
    </w:pPr>
    <w:rPr>
      <w:rFonts w:ascii="MS Sans Serif" w:eastAsia="Times New Roman" w:hAnsi="MS Sans Serif" w:cs="Times New Roman"/>
      <w:snapToGrid w:val="0"/>
      <w:sz w:val="20"/>
      <w:szCs w:val="20"/>
      <w:lang w:val="en-US"/>
    </w:rPr>
  </w:style>
  <w:style w:type="paragraph" w:customStyle="1" w:styleId="110">
    <w:name w:val="Абзац списка11"/>
    <w:basedOn w:val="a"/>
    <w:rsid w:val="00241F0C"/>
    <w:pPr>
      <w:spacing w:after="0" w:line="240" w:lineRule="auto"/>
      <w:ind w:left="720"/>
      <w:contextualSpacing/>
    </w:pPr>
    <w:rPr>
      <w:rFonts w:ascii="Times New Roman" w:eastAsia="Times New Roman" w:hAnsi="Times New Roman" w:cs="Times New Roman"/>
      <w:sz w:val="24"/>
      <w:szCs w:val="24"/>
    </w:rPr>
  </w:style>
  <w:style w:type="paragraph" w:styleId="31">
    <w:name w:val="Body Text Indent 3"/>
    <w:basedOn w:val="a"/>
    <w:link w:val="32"/>
    <w:uiPriority w:val="99"/>
    <w:semiHidden/>
    <w:unhideWhenUsed/>
    <w:rsid w:val="0081619B"/>
    <w:pPr>
      <w:widowControl w:val="0"/>
      <w:spacing w:after="120" w:line="240" w:lineRule="auto"/>
      <w:ind w:left="283"/>
    </w:pPr>
    <w:rPr>
      <w:rFonts w:ascii="Times New Roman" w:eastAsia="Times New Roman" w:hAnsi="Times New Roman" w:cs="Times New Roman"/>
      <w:sz w:val="16"/>
      <w:szCs w:val="16"/>
      <w:lang w:val="en-US" w:eastAsia="en-US"/>
    </w:rPr>
  </w:style>
  <w:style w:type="character" w:customStyle="1" w:styleId="32">
    <w:name w:val="Основной текст с отступом 3 Знак"/>
    <w:basedOn w:val="a0"/>
    <w:link w:val="31"/>
    <w:uiPriority w:val="99"/>
    <w:semiHidden/>
    <w:rsid w:val="0081619B"/>
    <w:rPr>
      <w:rFonts w:ascii="Times New Roman" w:eastAsia="Times New Roman" w:hAnsi="Times New Roman" w:cs="Times New Roman"/>
      <w:sz w:val="16"/>
      <w:szCs w:val="16"/>
      <w:lang w:val="en-US" w:eastAsia="en-US"/>
    </w:rPr>
  </w:style>
  <w:style w:type="paragraph" w:customStyle="1" w:styleId="body">
    <w:name w:val="body"/>
    <w:basedOn w:val="a"/>
    <w:rsid w:val="003E19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826ACD"/>
    <w:pPr>
      <w:widowControl w:val="0"/>
      <w:spacing w:after="0" w:line="240" w:lineRule="auto"/>
      <w:ind w:left="103"/>
    </w:pPr>
    <w:rPr>
      <w:rFonts w:ascii="Times New Roman" w:eastAsia="Times New Roman" w:hAnsi="Times New Roman" w:cs="Times New Roman"/>
      <w:lang w:val="en-US" w:eastAsia="en-US"/>
    </w:rPr>
  </w:style>
  <w:style w:type="paragraph" w:customStyle="1" w:styleId="msonormalcxspmiddle">
    <w:name w:val="msonormalcxspmiddle"/>
    <w:basedOn w:val="a"/>
    <w:rsid w:val="00990C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rsid w:val="005F64BB"/>
    <w:rPr>
      <w:rFonts w:ascii="Arial" w:eastAsia="Times New Roman" w:hAnsi="Arial" w:cs="Arial"/>
      <w:b/>
      <w:bCs/>
      <w:sz w:val="26"/>
      <w:szCs w:val="26"/>
    </w:rPr>
  </w:style>
  <w:style w:type="table" w:styleId="af1">
    <w:name w:val="Table Grid"/>
    <w:basedOn w:val="a1"/>
    <w:uiPriority w:val="39"/>
    <w:rsid w:val="00C678D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
    <w:link w:val="af3"/>
    <w:qFormat/>
    <w:rsid w:val="00C678DC"/>
    <w:pPr>
      <w:spacing w:after="0" w:line="240" w:lineRule="auto"/>
      <w:jc w:val="center"/>
    </w:pPr>
    <w:rPr>
      <w:rFonts w:ascii="Times New Roman" w:eastAsia="Times New Roman" w:hAnsi="Times New Roman" w:cs="Times New Roman"/>
      <w:sz w:val="32"/>
      <w:szCs w:val="20"/>
    </w:rPr>
  </w:style>
  <w:style w:type="character" w:customStyle="1" w:styleId="af3">
    <w:name w:val="Название Знак"/>
    <w:basedOn w:val="a0"/>
    <w:link w:val="af2"/>
    <w:rsid w:val="00C678DC"/>
    <w:rPr>
      <w:rFonts w:ascii="Times New Roman" w:eastAsia="Times New Roman" w:hAnsi="Times New Roman" w:cs="Times New Roman"/>
      <w:sz w:val="32"/>
      <w:szCs w:val="20"/>
    </w:rPr>
  </w:style>
  <w:style w:type="paragraph" w:customStyle="1" w:styleId="Style5">
    <w:name w:val="Style5"/>
    <w:basedOn w:val="a"/>
    <w:rsid w:val="001C6751"/>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07">
    <w:name w:val="Font Style207"/>
    <w:rsid w:val="001C6751"/>
    <w:rPr>
      <w:rFonts w:ascii="Century Schoolbook" w:hAnsi="Century Schoolbook" w:cs="Century Schoolbook"/>
      <w:sz w:val="18"/>
      <w:szCs w:val="18"/>
    </w:rPr>
  </w:style>
  <w:style w:type="paragraph" w:customStyle="1" w:styleId="af4">
    <w:name w:val="Заголовок"/>
    <w:basedOn w:val="a"/>
    <w:next w:val="aa"/>
    <w:rsid w:val="001C6751"/>
    <w:pPr>
      <w:keepNext/>
      <w:suppressAutoHyphens/>
      <w:spacing w:before="240" w:after="120" w:line="240" w:lineRule="auto"/>
    </w:pPr>
    <w:rPr>
      <w:rFonts w:ascii="Arial" w:eastAsia="MS Mincho" w:hAnsi="Arial" w:cs="Tahoma"/>
      <w:sz w:val="28"/>
      <w:szCs w:val="28"/>
      <w:lang w:eastAsia="ar-SA"/>
    </w:rPr>
  </w:style>
  <w:style w:type="paragraph" w:customStyle="1" w:styleId="Standard">
    <w:name w:val="Standard"/>
    <w:rsid w:val="00937271"/>
    <w:pPr>
      <w:widowControl w:val="0"/>
      <w:suppressAutoHyphens/>
      <w:autoSpaceDN w:val="0"/>
      <w:spacing w:after="0" w:line="240" w:lineRule="auto"/>
      <w:textAlignment w:val="baseline"/>
    </w:pPr>
    <w:rPr>
      <w:rFonts w:ascii="Times New Roman" w:eastAsia="Calibri" w:hAnsi="Times New Roman" w:cs="Tahoma"/>
      <w:kern w:val="3"/>
      <w:sz w:val="24"/>
      <w:szCs w:val="24"/>
    </w:rPr>
  </w:style>
  <w:style w:type="paragraph" w:customStyle="1" w:styleId="TableContents">
    <w:name w:val="Table Contents"/>
    <w:basedOn w:val="Standard"/>
    <w:rsid w:val="00937271"/>
    <w:pPr>
      <w:suppressLineNumbers/>
    </w:pPr>
  </w:style>
  <w:style w:type="character" w:customStyle="1" w:styleId="FontStyle217">
    <w:name w:val="Font Style217"/>
    <w:rsid w:val="00937271"/>
    <w:rPr>
      <w:rFonts w:ascii="Microsoft Sans Serif" w:hAnsi="Microsoft Sans Serif" w:cs="Microsoft Sans Serif"/>
      <w:sz w:val="14"/>
      <w:szCs w:val="14"/>
    </w:rPr>
  </w:style>
  <w:style w:type="paragraph" w:customStyle="1" w:styleId="Style11">
    <w:name w:val="Style11"/>
    <w:basedOn w:val="a"/>
    <w:rsid w:val="00937271"/>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25">
    <w:name w:val="Style25"/>
    <w:basedOn w:val="a"/>
    <w:rsid w:val="00937271"/>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6">
    <w:name w:val="Style26"/>
    <w:basedOn w:val="a"/>
    <w:rsid w:val="00937271"/>
    <w:pPr>
      <w:widowControl w:val="0"/>
      <w:autoSpaceDE w:val="0"/>
      <w:autoSpaceDN w:val="0"/>
      <w:adjustRightInd w:val="0"/>
      <w:spacing w:after="0" w:line="240" w:lineRule="auto"/>
    </w:pPr>
    <w:rPr>
      <w:rFonts w:ascii="Tahoma" w:eastAsia="Calibri" w:hAnsi="Tahoma" w:cs="Tahoma"/>
      <w:sz w:val="24"/>
      <w:szCs w:val="24"/>
    </w:rPr>
  </w:style>
  <w:style w:type="paragraph" w:customStyle="1" w:styleId="Style72">
    <w:name w:val="Style72"/>
    <w:basedOn w:val="a"/>
    <w:rsid w:val="00937271"/>
    <w:pPr>
      <w:widowControl w:val="0"/>
      <w:autoSpaceDE w:val="0"/>
      <w:autoSpaceDN w:val="0"/>
      <w:adjustRightInd w:val="0"/>
      <w:spacing w:after="0" w:line="202" w:lineRule="exact"/>
    </w:pPr>
    <w:rPr>
      <w:rFonts w:ascii="Tahoma" w:eastAsia="Times New Roman" w:hAnsi="Tahoma" w:cs="Tahoma"/>
      <w:sz w:val="24"/>
      <w:szCs w:val="24"/>
    </w:rPr>
  </w:style>
</w:styles>
</file>

<file path=word/webSettings.xml><?xml version="1.0" encoding="utf-8"?>
<w:webSettings xmlns:r="http://schemas.openxmlformats.org/officeDocument/2006/relationships" xmlns:w="http://schemas.openxmlformats.org/wordprocessingml/2006/main">
  <w:divs>
    <w:div w:id="364599627">
      <w:bodyDiv w:val="1"/>
      <w:marLeft w:val="0"/>
      <w:marRight w:val="0"/>
      <w:marTop w:val="0"/>
      <w:marBottom w:val="0"/>
      <w:divBdr>
        <w:top w:val="none" w:sz="0" w:space="0" w:color="auto"/>
        <w:left w:val="none" w:sz="0" w:space="0" w:color="auto"/>
        <w:bottom w:val="none" w:sz="0" w:space="0" w:color="auto"/>
        <w:right w:val="none" w:sz="0" w:space="0" w:color="auto"/>
      </w:divBdr>
      <w:divsChild>
        <w:div w:id="6368035">
          <w:marLeft w:val="0"/>
          <w:marRight w:val="0"/>
          <w:marTop w:val="0"/>
          <w:marBottom w:val="0"/>
          <w:divBdr>
            <w:top w:val="none" w:sz="0" w:space="0" w:color="auto"/>
            <w:left w:val="none" w:sz="0" w:space="0" w:color="auto"/>
            <w:bottom w:val="none" w:sz="0" w:space="0" w:color="auto"/>
            <w:right w:val="none" w:sz="0" w:space="0" w:color="auto"/>
          </w:divBdr>
        </w:div>
        <w:div w:id="158233486">
          <w:marLeft w:val="0"/>
          <w:marRight w:val="0"/>
          <w:marTop w:val="0"/>
          <w:marBottom w:val="0"/>
          <w:divBdr>
            <w:top w:val="none" w:sz="0" w:space="0" w:color="auto"/>
            <w:left w:val="none" w:sz="0" w:space="0" w:color="auto"/>
            <w:bottom w:val="none" w:sz="0" w:space="0" w:color="auto"/>
            <w:right w:val="none" w:sz="0" w:space="0" w:color="auto"/>
          </w:divBdr>
        </w:div>
        <w:div w:id="189683706">
          <w:marLeft w:val="0"/>
          <w:marRight w:val="0"/>
          <w:marTop w:val="0"/>
          <w:marBottom w:val="0"/>
          <w:divBdr>
            <w:top w:val="none" w:sz="0" w:space="0" w:color="auto"/>
            <w:left w:val="none" w:sz="0" w:space="0" w:color="auto"/>
            <w:bottom w:val="none" w:sz="0" w:space="0" w:color="auto"/>
            <w:right w:val="none" w:sz="0" w:space="0" w:color="auto"/>
          </w:divBdr>
        </w:div>
        <w:div w:id="208610527">
          <w:marLeft w:val="0"/>
          <w:marRight w:val="0"/>
          <w:marTop w:val="0"/>
          <w:marBottom w:val="0"/>
          <w:divBdr>
            <w:top w:val="none" w:sz="0" w:space="0" w:color="auto"/>
            <w:left w:val="none" w:sz="0" w:space="0" w:color="auto"/>
            <w:bottom w:val="none" w:sz="0" w:space="0" w:color="auto"/>
            <w:right w:val="none" w:sz="0" w:space="0" w:color="auto"/>
          </w:divBdr>
        </w:div>
        <w:div w:id="249392521">
          <w:marLeft w:val="0"/>
          <w:marRight w:val="0"/>
          <w:marTop w:val="0"/>
          <w:marBottom w:val="0"/>
          <w:divBdr>
            <w:top w:val="none" w:sz="0" w:space="0" w:color="auto"/>
            <w:left w:val="none" w:sz="0" w:space="0" w:color="auto"/>
            <w:bottom w:val="none" w:sz="0" w:space="0" w:color="auto"/>
            <w:right w:val="none" w:sz="0" w:space="0" w:color="auto"/>
          </w:divBdr>
        </w:div>
        <w:div w:id="255788051">
          <w:marLeft w:val="0"/>
          <w:marRight w:val="0"/>
          <w:marTop w:val="0"/>
          <w:marBottom w:val="0"/>
          <w:divBdr>
            <w:top w:val="none" w:sz="0" w:space="0" w:color="auto"/>
            <w:left w:val="none" w:sz="0" w:space="0" w:color="auto"/>
            <w:bottom w:val="none" w:sz="0" w:space="0" w:color="auto"/>
            <w:right w:val="none" w:sz="0" w:space="0" w:color="auto"/>
          </w:divBdr>
        </w:div>
        <w:div w:id="260724694">
          <w:marLeft w:val="0"/>
          <w:marRight w:val="0"/>
          <w:marTop w:val="0"/>
          <w:marBottom w:val="0"/>
          <w:divBdr>
            <w:top w:val="none" w:sz="0" w:space="0" w:color="auto"/>
            <w:left w:val="none" w:sz="0" w:space="0" w:color="auto"/>
            <w:bottom w:val="none" w:sz="0" w:space="0" w:color="auto"/>
            <w:right w:val="none" w:sz="0" w:space="0" w:color="auto"/>
          </w:divBdr>
        </w:div>
        <w:div w:id="286667328">
          <w:marLeft w:val="0"/>
          <w:marRight w:val="0"/>
          <w:marTop w:val="0"/>
          <w:marBottom w:val="0"/>
          <w:divBdr>
            <w:top w:val="none" w:sz="0" w:space="0" w:color="auto"/>
            <w:left w:val="none" w:sz="0" w:space="0" w:color="auto"/>
            <w:bottom w:val="none" w:sz="0" w:space="0" w:color="auto"/>
            <w:right w:val="none" w:sz="0" w:space="0" w:color="auto"/>
          </w:divBdr>
        </w:div>
        <w:div w:id="307587839">
          <w:marLeft w:val="0"/>
          <w:marRight w:val="0"/>
          <w:marTop w:val="0"/>
          <w:marBottom w:val="0"/>
          <w:divBdr>
            <w:top w:val="none" w:sz="0" w:space="0" w:color="auto"/>
            <w:left w:val="none" w:sz="0" w:space="0" w:color="auto"/>
            <w:bottom w:val="none" w:sz="0" w:space="0" w:color="auto"/>
            <w:right w:val="none" w:sz="0" w:space="0" w:color="auto"/>
          </w:divBdr>
        </w:div>
        <w:div w:id="327445946">
          <w:marLeft w:val="0"/>
          <w:marRight w:val="0"/>
          <w:marTop w:val="0"/>
          <w:marBottom w:val="0"/>
          <w:divBdr>
            <w:top w:val="none" w:sz="0" w:space="0" w:color="auto"/>
            <w:left w:val="none" w:sz="0" w:space="0" w:color="auto"/>
            <w:bottom w:val="none" w:sz="0" w:space="0" w:color="auto"/>
            <w:right w:val="none" w:sz="0" w:space="0" w:color="auto"/>
          </w:divBdr>
        </w:div>
        <w:div w:id="330572853">
          <w:marLeft w:val="0"/>
          <w:marRight w:val="0"/>
          <w:marTop w:val="0"/>
          <w:marBottom w:val="0"/>
          <w:divBdr>
            <w:top w:val="none" w:sz="0" w:space="0" w:color="auto"/>
            <w:left w:val="none" w:sz="0" w:space="0" w:color="auto"/>
            <w:bottom w:val="none" w:sz="0" w:space="0" w:color="auto"/>
            <w:right w:val="none" w:sz="0" w:space="0" w:color="auto"/>
          </w:divBdr>
        </w:div>
        <w:div w:id="411464640">
          <w:marLeft w:val="0"/>
          <w:marRight w:val="0"/>
          <w:marTop w:val="0"/>
          <w:marBottom w:val="0"/>
          <w:divBdr>
            <w:top w:val="none" w:sz="0" w:space="0" w:color="auto"/>
            <w:left w:val="none" w:sz="0" w:space="0" w:color="auto"/>
            <w:bottom w:val="none" w:sz="0" w:space="0" w:color="auto"/>
            <w:right w:val="none" w:sz="0" w:space="0" w:color="auto"/>
          </w:divBdr>
        </w:div>
        <w:div w:id="430127008">
          <w:marLeft w:val="0"/>
          <w:marRight w:val="0"/>
          <w:marTop w:val="0"/>
          <w:marBottom w:val="0"/>
          <w:divBdr>
            <w:top w:val="none" w:sz="0" w:space="0" w:color="auto"/>
            <w:left w:val="none" w:sz="0" w:space="0" w:color="auto"/>
            <w:bottom w:val="none" w:sz="0" w:space="0" w:color="auto"/>
            <w:right w:val="none" w:sz="0" w:space="0" w:color="auto"/>
          </w:divBdr>
        </w:div>
        <w:div w:id="451477784">
          <w:marLeft w:val="0"/>
          <w:marRight w:val="0"/>
          <w:marTop w:val="0"/>
          <w:marBottom w:val="0"/>
          <w:divBdr>
            <w:top w:val="none" w:sz="0" w:space="0" w:color="auto"/>
            <w:left w:val="none" w:sz="0" w:space="0" w:color="auto"/>
            <w:bottom w:val="none" w:sz="0" w:space="0" w:color="auto"/>
            <w:right w:val="none" w:sz="0" w:space="0" w:color="auto"/>
          </w:divBdr>
        </w:div>
        <w:div w:id="452360430">
          <w:marLeft w:val="0"/>
          <w:marRight w:val="0"/>
          <w:marTop w:val="0"/>
          <w:marBottom w:val="0"/>
          <w:divBdr>
            <w:top w:val="none" w:sz="0" w:space="0" w:color="auto"/>
            <w:left w:val="none" w:sz="0" w:space="0" w:color="auto"/>
            <w:bottom w:val="none" w:sz="0" w:space="0" w:color="auto"/>
            <w:right w:val="none" w:sz="0" w:space="0" w:color="auto"/>
          </w:divBdr>
        </w:div>
        <w:div w:id="463734717">
          <w:marLeft w:val="0"/>
          <w:marRight w:val="0"/>
          <w:marTop w:val="0"/>
          <w:marBottom w:val="0"/>
          <w:divBdr>
            <w:top w:val="none" w:sz="0" w:space="0" w:color="auto"/>
            <w:left w:val="none" w:sz="0" w:space="0" w:color="auto"/>
            <w:bottom w:val="none" w:sz="0" w:space="0" w:color="auto"/>
            <w:right w:val="none" w:sz="0" w:space="0" w:color="auto"/>
          </w:divBdr>
        </w:div>
        <w:div w:id="487982333">
          <w:marLeft w:val="0"/>
          <w:marRight w:val="0"/>
          <w:marTop w:val="0"/>
          <w:marBottom w:val="0"/>
          <w:divBdr>
            <w:top w:val="none" w:sz="0" w:space="0" w:color="auto"/>
            <w:left w:val="none" w:sz="0" w:space="0" w:color="auto"/>
            <w:bottom w:val="none" w:sz="0" w:space="0" w:color="auto"/>
            <w:right w:val="none" w:sz="0" w:space="0" w:color="auto"/>
          </w:divBdr>
        </w:div>
        <w:div w:id="513033473">
          <w:marLeft w:val="0"/>
          <w:marRight w:val="0"/>
          <w:marTop w:val="0"/>
          <w:marBottom w:val="0"/>
          <w:divBdr>
            <w:top w:val="none" w:sz="0" w:space="0" w:color="auto"/>
            <w:left w:val="none" w:sz="0" w:space="0" w:color="auto"/>
            <w:bottom w:val="none" w:sz="0" w:space="0" w:color="auto"/>
            <w:right w:val="none" w:sz="0" w:space="0" w:color="auto"/>
          </w:divBdr>
        </w:div>
        <w:div w:id="561867678">
          <w:marLeft w:val="0"/>
          <w:marRight w:val="0"/>
          <w:marTop w:val="0"/>
          <w:marBottom w:val="0"/>
          <w:divBdr>
            <w:top w:val="none" w:sz="0" w:space="0" w:color="auto"/>
            <w:left w:val="none" w:sz="0" w:space="0" w:color="auto"/>
            <w:bottom w:val="none" w:sz="0" w:space="0" w:color="auto"/>
            <w:right w:val="none" w:sz="0" w:space="0" w:color="auto"/>
          </w:divBdr>
        </w:div>
        <w:div w:id="574242405">
          <w:marLeft w:val="0"/>
          <w:marRight w:val="0"/>
          <w:marTop w:val="0"/>
          <w:marBottom w:val="0"/>
          <w:divBdr>
            <w:top w:val="none" w:sz="0" w:space="0" w:color="auto"/>
            <w:left w:val="none" w:sz="0" w:space="0" w:color="auto"/>
            <w:bottom w:val="none" w:sz="0" w:space="0" w:color="auto"/>
            <w:right w:val="none" w:sz="0" w:space="0" w:color="auto"/>
          </w:divBdr>
        </w:div>
        <w:div w:id="736127901">
          <w:marLeft w:val="0"/>
          <w:marRight w:val="0"/>
          <w:marTop w:val="0"/>
          <w:marBottom w:val="0"/>
          <w:divBdr>
            <w:top w:val="none" w:sz="0" w:space="0" w:color="auto"/>
            <w:left w:val="none" w:sz="0" w:space="0" w:color="auto"/>
            <w:bottom w:val="none" w:sz="0" w:space="0" w:color="auto"/>
            <w:right w:val="none" w:sz="0" w:space="0" w:color="auto"/>
          </w:divBdr>
        </w:div>
        <w:div w:id="757873802">
          <w:marLeft w:val="0"/>
          <w:marRight w:val="0"/>
          <w:marTop w:val="0"/>
          <w:marBottom w:val="0"/>
          <w:divBdr>
            <w:top w:val="none" w:sz="0" w:space="0" w:color="auto"/>
            <w:left w:val="none" w:sz="0" w:space="0" w:color="auto"/>
            <w:bottom w:val="none" w:sz="0" w:space="0" w:color="auto"/>
            <w:right w:val="none" w:sz="0" w:space="0" w:color="auto"/>
          </w:divBdr>
        </w:div>
        <w:div w:id="773282116">
          <w:marLeft w:val="0"/>
          <w:marRight w:val="0"/>
          <w:marTop w:val="0"/>
          <w:marBottom w:val="0"/>
          <w:divBdr>
            <w:top w:val="none" w:sz="0" w:space="0" w:color="auto"/>
            <w:left w:val="none" w:sz="0" w:space="0" w:color="auto"/>
            <w:bottom w:val="none" w:sz="0" w:space="0" w:color="auto"/>
            <w:right w:val="none" w:sz="0" w:space="0" w:color="auto"/>
          </w:divBdr>
        </w:div>
        <w:div w:id="813182755">
          <w:marLeft w:val="0"/>
          <w:marRight w:val="0"/>
          <w:marTop w:val="0"/>
          <w:marBottom w:val="0"/>
          <w:divBdr>
            <w:top w:val="none" w:sz="0" w:space="0" w:color="auto"/>
            <w:left w:val="none" w:sz="0" w:space="0" w:color="auto"/>
            <w:bottom w:val="none" w:sz="0" w:space="0" w:color="auto"/>
            <w:right w:val="none" w:sz="0" w:space="0" w:color="auto"/>
          </w:divBdr>
        </w:div>
        <w:div w:id="814764798">
          <w:marLeft w:val="0"/>
          <w:marRight w:val="0"/>
          <w:marTop w:val="0"/>
          <w:marBottom w:val="0"/>
          <w:divBdr>
            <w:top w:val="none" w:sz="0" w:space="0" w:color="auto"/>
            <w:left w:val="none" w:sz="0" w:space="0" w:color="auto"/>
            <w:bottom w:val="none" w:sz="0" w:space="0" w:color="auto"/>
            <w:right w:val="none" w:sz="0" w:space="0" w:color="auto"/>
          </w:divBdr>
        </w:div>
        <w:div w:id="852188384">
          <w:marLeft w:val="0"/>
          <w:marRight w:val="0"/>
          <w:marTop w:val="0"/>
          <w:marBottom w:val="0"/>
          <w:divBdr>
            <w:top w:val="none" w:sz="0" w:space="0" w:color="auto"/>
            <w:left w:val="none" w:sz="0" w:space="0" w:color="auto"/>
            <w:bottom w:val="none" w:sz="0" w:space="0" w:color="auto"/>
            <w:right w:val="none" w:sz="0" w:space="0" w:color="auto"/>
          </w:divBdr>
        </w:div>
        <w:div w:id="857045576">
          <w:marLeft w:val="0"/>
          <w:marRight w:val="0"/>
          <w:marTop w:val="0"/>
          <w:marBottom w:val="0"/>
          <w:divBdr>
            <w:top w:val="none" w:sz="0" w:space="0" w:color="auto"/>
            <w:left w:val="none" w:sz="0" w:space="0" w:color="auto"/>
            <w:bottom w:val="none" w:sz="0" w:space="0" w:color="auto"/>
            <w:right w:val="none" w:sz="0" w:space="0" w:color="auto"/>
          </w:divBdr>
        </w:div>
        <w:div w:id="903877909">
          <w:marLeft w:val="0"/>
          <w:marRight w:val="0"/>
          <w:marTop w:val="0"/>
          <w:marBottom w:val="0"/>
          <w:divBdr>
            <w:top w:val="none" w:sz="0" w:space="0" w:color="auto"/>
            <w:left w:val="none" w:sz="0" w:space="0" w:color="auto"/>
            <w:bottom w:val="none" w:sz="0" w:space="0" w:color="auto"/>
            <w:right w:val="none" w:sz="0" w:space="0" w:color="auto"/>
          </w:divBdr>
        </w:div>
        <w:div w:id="904071036">
          <w:marLeft w:val="0"/>
          <w:marRight w:val="0"/>
          <w:marTop w:val="0"/>
          <w:marBottom w:val="0"/>
          <w:divBdr>
            <w:top w:val="none" w:sz="0" w:space="0" w:color="auto"/>
            <w:left w:val="none" w:sz="0" w:space="0" w:color="auto"/>
            <w:bottom w:val="none" w:sz="0" w:space="0" w:color="auto"/>
            <w:right w:val="none" w:sz="0" w:space="0" w:color="auto"/>
          </w:divBdr>
        </w:div>
        <w:div w:id="905337234">
          <w:marLeft w:val="0"/>
          <w:marRight w:val="0"/>
          <w:marTop w:val="0"/>
          <w:marBottom w:val="0"/>
          <w:divBdr>
            <w:top w:val="none" w:sz="0" w:space="0" w:color="auto"/>
            <w:left w:val="none" w:sz="0" w:space="0" w:color="auto"/>
            <w:bottom w:val="none" w:sz="0" w:space="0" w:color="auto"/>
            <w:right w:val="none" w:sz="0" w:space="0" w:color="auto"/>
          </w:divBdr>
        </w:div>
        <w:div w:id="919826376">
          <w:marLeft w:val="0"/>
          <w:marRight w:val="0"/>
          <w:marTop w:val="0"/>
          <w:marBottom w:val="0"/>
          <w:divBdr>
            <w:top w:val="none" w:sz="0" w:space="0" w:color="auto"/>
            <w:left w:val="none" w:sz="0" w:space="0" w:color="auto"/>
            <w:bottom w:val="none" w:sz="0" w:space="0" w:color="auto"/>
            <w:right w:val="none" w:sz="0" w:space="0" w:color="auto"/>
          </w:divBdr>
        </w:div>
        <w:div w:id="950236958">
          <w:marLeft w:val="0"/>
          <w:marRight w:val="0"/>
          <w:marTop w:val="0"/>
          <w:marBottom w:val="0"/>
          <w:divBdr>
            <w:top w:val="none" w:sz="0" w:space="0" w:color="auto"/>
            <w:left w:val="none" w:sz="0" w:space="0" w:color="auto"/>
            <w:bottom w:val="none" w:sz="0" w:space="0" w:color="auto"/>
            <w:right w:val="none" w:sz="0" w:space="0" w:color="auto"/>
          </w:divBdr>
        </w:div>
        <w:div w:id="976833842">
          <w:marLeft w:val="0"/>
          <w:marRight w:val="0"/>
          <w:marTop w:val="0"/>
          <w:marBottom w:val="0"/>
          <w:divBdr>
            <w:top w:val="none" w:sz="0" w:space="0" w:color="auto"/>
            <w:left w:val="none" w:sz="0" w:space="0" w:color="auto"/>
            <w:bottom w:val="none" w:sz="0" w:space="0" w:color="auto"/>
            <w:right w:val="none" w:sz="0" w:space="0" w:color="auto"/>
          </w:divBdr>
        </w:div>
        <w:div w:id="984554089">
          <w:marLeft w:val="0"/>
          <w:marRight w:val="0"/>
          <w:marTop w:val="0"/>
          <w:marBottom w:val="0"/>
          <w:divBdr>
            <w:top w:val="none" w:sz="0" w:space="0" w:color="auto"/>
            <w:left w:val="none" w:sz="0" w:space="0" w:color="auto"/>
            <w:bottom w:val="none" w:sz="0" w:space="0" w:color="auto"/>
            <w:right w:val="none" w:sz="0" w:space="0" w:color="auto"/>
          </w:divBdr>
        </w:div>
        <w:div w:id="1094135484">
          <w:marLeft w:val="0"/>
          <w:marRight w:val="0"/>
          <w:marTop w:val="0"/>
          <w:marBottom w:val="0"/>
          <w:divBdr>
            <w:top w:val="none" w:sz="0" w:space="0" w:color="auto"/>
            <w:left w:val="none" w:sz="0" w:space="0" w:color="auto"/>
            <w:bottom w:val="none" w:sz="0" w:space="0" w:color="auto"/>
            <w:right w:val="none" w:sz="0" w:space="0" w:color="auto"/>
          </w:divBdr>
        </w:div>
        <w:div w:id="1100956516">
          <w:marLeft w:val="0"/>
          <w:marRight w:val="0"/>
          <w:marTop w:val="0"/>
          <w:marBottom w:val="0"/>
          <w:divBdr>
            <w:top w:val="none" w:sz="0" w:space="0" w:color="auto"/>
            <w:left w:val="none" w:sz="0" w:space="0" w:color="auto"/>
            <w:bottom w:val="none" w:sz="0" w:space="0" w:color="auto"/>
            <w:right w:val="none" w:sz="0" w:space="0" w:color="auto"/>
          </w:divBdr>
        </w:div>
        <w:div w:id="1113012009">
          <w:marLeft w:val="0"/>
          <w:marRight w:val="0"/>
          <w:marTop w:val="0"/>
          <w:marBottom w:val="0"/>
          <w:divBdr>
            <w:top w:val="none" w:sz="0" w:space="0" w:color="auto"/>
            <w:left w:val="none" w:sz="0" w:space="0" w:color="auto"/>
            <w:bottom w:val="none" w:sz="0" w:space="0" w:color="auto"/>
            <w:right w:val="none" w:sz="0" w:space="0" w:color="auto"/>
          </w:divBdr>
        </w:div>
        <w:div w:id="1119032034">
          <w:marLeft w:val="0"/>
          <w:marRight w:val="0"/>
          <w:marTop w:val="0"/>
          <w:marBottom w:val="0"/>
          <w:divBdr>
            <w:top w:val="none" w:sz="0" w:space="0" w:color="auto"/>
            <w:left w:val="none" w:sz="0" w:space="0" w:color="auto"/>
            <w:bottom w:val="none" w:sz="0" w:space="0" w:color="auto"/>
            <w:right w:val="none" w:sz="0" w:space="0" w:color="auto"/>
          </w:divBdr>
        </w:div>
        <w:div w:id="1156342953">
          <w:marLeft w:val="0"/>
          <w:marRight w:val="0"/>
          <w:marTop w:val="0"/>
          <w:marBottom w:val="0"/>
          <w:divBdr>
            <w:top w:val="none" w:sz="0" w:space="0" w:color="auto"/>
            <w:left w:val="none" w:sz="0" w:space="0" w:color="auto"/>
            <w:bottom w:val="none" w:sz="0" w:space="0" w:color="auto"/>
            <w:right w:val="none" w:sz="0" w:space="0" w:color="auto"/>
          </w:divBdr>
        </w:div>
        <w:div w:id="1188326240">
          <w:marLeft w:val="0"/>
          <w:marRight w:val="0"/>
          <w:marTop w:val="0"/>
          <w:marBottom w:val="0"/>
          <w:divBdr>
            <w:top w:val="none" w:sz="0" w:space="0" w:color="auto"/>
            <w:left w:val="none" w:sz="0" w:space="0" w:color="auto"/>
            <w:bottom w:val="none" w:sz="0" w:space="0" w:color="auto"/>
            <w:right w:val="none" w:sz="0" w:space="0" w:color="auto"/>
          </w:divBdr>
        </w:div>
        <w:div w:id="1217618396">
          <w:marLeft w:val="0"/>
          <w:marRight w:val="0"/>
          <w:marTop w:val="0"/>
          <w:marBottom w:val="0"/>
          <w:divBdr>
            <w:top w:val="none" w:sz="0" w:space="0" w:color="auto"/>
            <w:left w:val="none" w:sz="0" w:space="0" w:color="auto"/>
            <w:bottom w:val="none" w:sz="0" w:space="0" w:color="auto"/>
            <w:right w:val="none" w:sz="0" w:space="0" w:color="auto"/>
          </w:divBdr>
        </w:div>
        <w:div w:id="1220674521">
          <w:marLeft w:val="0"/>
          <w:marRight w:val="0"/>
          <w:marTop w:val="0"/>
          <w:marBottom w:val="0"/>
          <w:divBdr>
            <w:top w:val="none" w:sz="0" w:space="0" w:color="auto"/>
            <w:left w:val="none" w:sz="0" w:space="0" w:color="auto"/>
            <w:bottom w:val="none" w:sz="0" w:space="0" w:color="auto"/>
            <w:right w:val="none" w:sz="0" w:space="0" w:color="auto"/>
          </w:divBdr>
        </w:div>
        <w:div w:id="1231187824">
          <w:marLeft w:val="0"/>
          <w:marRight w:val="0"/>
          <w:marTop w:val="0"/>
          <w:marBottom w:val="0"/>
          <w:divBdr>
            <w:top w:val="none" w:sz="0" w:space="0" w:color="auto"/>
            <w:left w:val="none" w:sz="0" w:space="0" w:color="auto"/>
            <w:bottom w:val="none" w:sz="0" w:space="0" w:color="auto"/>
            <w:right w:val="none" w:sz="0" w:space="0" w:color="auto"/>
          </w:divBdr>
        </w:div>
        <w:div w:id="1237084704">
          <w:marLeft w:val="0"/>
          <w:marRight w:val="0"/>
          <w:marTop w:val="0"/>
          <w:marBottom w:val="0"/>
          <w:divBdr>
            <w:top w:val="none" w:sz="0" w:space="0" w:color="auto"/>
            <w:left w:val="none" w:sz="0" w:space="0" w:color="auto"/>
            <w:bottom w:val="none" w:sz="0" w:space="0" w:color="auto"/>
            <w:right w:val="none" w:sz="0" w:space="0" w:color="auto"/>
          </w:divBdr>
        </w:div>
        <w:div w:id="1240022593">
          <w:marLeft w:val="0"/>
          <w:marRight w:val="0"/>
          <w:marTop w:val="0"/>
          <w:marBottom w:val="0"/>
          <w:divBdr>
            <w:top w:val="none" w:sz="0" w:space="0" w:color="auto"/>
            <w:left w:val="none" w:sz="0" w:space="0" w:color="auto"/>
            <w:bottom w:val="none" w:sz="0" w:space="0" w:color="auto"/>
            <w:right w:val="none" w:sz="0" w:space="0" w:color="auto"/>
          </w:divBdr>
        </w:div>
        <w:div w:id="1256356823">
          <w:marLeft w:val="0"/>
          <w:marRight w:val="0"/>
          <w:marTop w:val="0"/>
          <w:marBottom w:val="0"/>
          <w:divBdr>
            <w:top w:val="none" w:sz="0" w:space="0" w:color="auto"/>
            <w:left w:val="none" w:sz="0" w:space="0" w:color="auto"/>
            <w:bottom w:val="none" w:sz="0" w:space="0" w:color="auto"/>
            <w:right w:val="none" w:sz="0" w:space="0" w:color="auto"/>
          </w:divBdr>
        </w:div>
        <w:div w:id="1263949245">
          <w:marLeft w:val="0"/>
          <w:marRight w:val="0"/>
          <w:marTop w:val="0"/>
          <w:marBottom w:val="0"/>
          <w:divBdr>
            <w:top w:val="none" w:sz="0" w:space="0" w:color="auto"/>
            <w:left w:val="none" w:sz="0" w:space="0" w:color="auto"/>
            <w:bottom w:val="none" w:sz="0" w:space="0" w:color="auto"/>
            <w:right w:val="none" w:sz="0" w:space="0" w:color="auto"/>
          </w:divBdr>
        </w:div>
        <w:div w:id="1264148201">
          <w:marLeft w:val="0"/>
          <w:marRight w:val="0"/>
          <w:marTop w:val="0"/>
          <w:marBottom w:val="0"/>
          <w:divBdr>
            <w:top w:val="none" w:sz="0" w:space="0" w:color="auto"/>
            <w:left w:val="none" w:sz="0" w:space="0" w:color="auto"/>
            <w:bottom w:val="none" w:sz="0" w:space="0" w:color="auto"/>
            <w:right w:val="none" w:sz="0" w:space="0" w:color="auto"/>
          </w:divBdr>
        </w:div>
        <w:div w:id="1265461029">
          <w:marLeft w:val="0"/>
          <w:marRight w:val="0"/>
          <w:marTop w:val="0"/>
          <w:marBottom w:val="0"/>
          <w:divBdr>
            <w:top w:val="none" w:sz="0" w:space="0" w:color="auto"/>
            <w:left w:val="none" w:sz="0" w:space="0" w:color="auto"/>
            <w:bottom w:val="none" w:sz="0" w:space="0" w:color="auto"/>
            <w:right w:val="none" w:sz="0" w:space="0" w:color="auto"/>
          </w:divBdr>
        </w:div>
        <w:div w:id="1277252906">
          <w:marLeft w:val="0"/>
          <w:marRight w:val="0"/>
          <w:marTop w:val="0"/>
          <w:marBottom w:val="0"/>
          <w:divBdr>
            <w:top w:val="none" w:sz="0" w:space="0" w:color="auto"/>
            <w:left w:val="none" w:sz="0" w:space="0" w:color="auto"/>
            <w:bottom w:val="none" w:sz="0" w:space="0" w:color="auto"/>
            <w:right w:val="none" w:sz="0" w:space="0" w:color="auto"/>
          </w:divBdr>
        </w:div>
        <w:div w:id="1303004613">
          <w:marLeft w:val="0"/>
          <w:marRight w:val="0"/>
          <w:marTop w:val="0"/>
          <w:marBottom w:val="0"/>
          <w:divBdr>
            <w:top w:val="none" w:sz="0" w:space="0" w:color="auto"/>
            <w:left w:val="none" w:sz="0" w:space="0" w:color="auto"/>
            <w:bottom w:val="none" w:sz="0" w:space="0" w:color="auto"/>
            <w:right w:val="none" w:sz="0" w:space="0" w:color="auto"/>
          </w:divBdr>
        </w:div>
        <w:div w:id="1327975080">
          <w:marLeft w:val="0"/>
          <w:marRight w:val="0"/>
          <w:marTop w:val="0"/>
          <w:marBottom w:val="0"/>
          <w:divBdr>
            <w:top w:val="none" w:sz="0" w:space="0" w:color="auto"/>
            <w:left w:val="none" w:sz="0" w:space="0" w:color="auto"/>
            <w:bottom w:val="none" w:sz="0" w:space="0" w:color="auto"/>
            <w:right w:val="none" w:sz="0" w:space="0" w:color="auto"/>
          </w:divBdr>
        </w:div>
        <w:div w:id="1328287856">
          <w:marLeft w:val="0"/>
          <w:marRight w:val="0"/>
          <w:marTop w:val="0"/>
          <w:marBottom w:val="0"/>
          <w:divBdr>
            <w:top w:val="none" w:sz="0" w:space="0" w:color="auto"/>
            <w:left w:val="none" w:sz="0" w:space="0" w:color="auto"/>
            <w:bottom w:val="none" w:sz="0" w:space="0" w:color="auto"/>
            <w:right w:val="none" w:sz="0" w:space="0" w:color="auto"/>
          </w:divBdr>
        </w:div>
        <w:div w:id="1384332593">
          <w:marLeft w:val="0"/>
          <w:marRight w:val="0"/>
          <w:marTop w:val="0"/>
          <w:marBottom w:val="0"/>
          <w:divBdr>
            <w:top w:val="none" w:sz="0" w:space="0" w:color="auto"/>
            <w:left w:val="none" w:sz="0" w:space="0" w:color="auto"/>
            <w:bottom w:val="none" w:sz="0" w:space="0" w:color="auto"/>
            <w:right w:val="none" w:sz="0" w:space="0" w:color="auto"/>
          </w:divBdr>
        </w:div>
        <w:div w:id="1385564376">
          <w:marLeft w:val="0"/>
          <w:marRight w:val="0"/>
          <w:marTop w:val="0"/>
          <w:marBottom w:val="0"/>
          <w:divBdr>
            <w:top w:val="none" w:sz="0" w:space="0" w:color="auto"/>
            <w:left w:val="none" w:sz="0" w:space="0" w:color="auto"/>
            <w:bottom w:val="none" w:sz="0" w:space="0" w:color="auto"/>
            <w:right w:val="none" w:sz="0" w:space="0" w:color="auto"/>
          </w:divBdr>
        </w:div>
        <w:div w:id="1411778914">
          <w:marLeft w:val="0"/>
          <w:marRight w:val="0"/>
          <w:marTop w:val="0"/>
          <w:marBottom w:val="0"/>
          <w:divBdr>
            <w:top w:val="none" w:sz="0" w:space="0" w:color="auto"/>
            <w:left w:val="none" w:sz="0" w:space="0" w:color="auto"/>
            <w:bottom w:val="none" w:sz="0" w:space="0" w:color="auto"/>
            <w:right w:val="none" w:sz="0" w:space="0" w:color="auto"/>
          </w:divBdr>
        </w:div>
        <w:div w:id="1420567531">
          <w:marLeft w:val="0"/>
          <w:marRight w:val="0"/>
          <w:marTop w:val="0"/>
          <w:marBottom w:val="0"/>
          <w:divBdr>
            <w:top w:val="none" w:sz="0" w:space="0" w:color="auto"/>
            <w:left w:val="none" w:sz="0" w:space="0" w:color="auto"/>
            <w:bottom w:val="none" w:sz="0" w:space="0" w:color="auto"/>
            <w:right w:val="none" w:sz="0" w:space="0" w:color="auto"/>
          </w:divBdr>
        </w:div>
        <w:div w:id="1492713688">
          <w:marLeft w:val="0"/>
          <w:marRight w:val="0"/>
          <w:marTop w:val="0"/>
          <w:marBottom w:val="0"/>
          <w:divBdr>
            <w:top w:val="none" w:sz="0" w:space="0" w:color="auto"/>
            <w:left w:val="none" w:sz="0" w:space="0" w:color="auto"/>
            <w:bottom w:val="none" w:sz="0" w:space="0" w:color="auto"/>
            <w:right w:val="none" w:sz="0" w:space="0" w:color="auto"/>
          </w:divBdr>
        </w:div>
        <w:div w:id="1520896106">
          <w:marLeft w:val="0"/>
          <w:marRight w:val="0"/>
          <w:marTop w:val="0"/>
          <w:marBottom w:val="0"/>
          <w:divBdr>
            <w:top w:val="none" w:sz="0" w:space="0" w:color="auto"/>
            <w:left w:val="none" w:sz="0" w:space="0" w:color="auto"/>
            <w:bottom w:val="none" w:sz="0" w:space="0" w:color="auto"/>
            <w:right w:val="none" w:sz="0" w:space="0" w:color="auto"/>
          </w:divBdr>
        </w:div>
        <w:div w:id="1558740687">
          <w:marLeft w:val="0"/>
          <w:marRight w:val="0"/>
          <w:marTop w:val="0"/>
          <w:marBottom w:val="0"/>
          <w:divBdr>
            <w:top w:val="none" w:sz="0" w:space="0" w:color="auto"/>
            <w:left w:val="none" w:sz="0" w:space="0" w:color="auto"/>
            <w:bottom w:val="none" w:sz="0" w:space="0" w:color="auto"/>
            <w:right w:val="none" w:sz="0" w:space="0" w:color="auto"/>
          </w:divBdr>
        </w:div>
        <w:div w:id="1604260360">
          <w:marLeft w:val="0"/>
          <w:marRight w:val="0"/>
          <w:marTop w:val="0"/>
          <w:marBottom w:val="0"/>
          <w:divBdr>
            <w:top w:val="none" w:sz="0" w:space="0" w:color="auto"/>
            <w:left w:val="none" w:sz="0" w:space="0" w:color="auto"/>
            <w:bottom w:val="none" w:sz="0" w:space="0" w:color="auto"/>
            <w:right w:val="none" w:sz="0" w:space="0" w:color="auto"/>
          </w:divBdr>
        </w:div>
        <w:div w:id="1607080807">
          <w:marLeft w:val="0"/>
          <w:marRight w:val="0"/>
          <w:marTop w:val="0"/>
          <w:marBottom w:val="0"/>
          <w:divBdr>
            <w:top w:val="none" w:sz="0" w:space="0" w:color="auto"/>
            <w:left w:val="none" w:sz="0" w:space="0" w:color="auto"/>
            <w:bottom w:val="none" w:sz="0" w:space="0" w:color="auto"/>
            <w:right w:val="none" w:sz="0" w:space="0" w:color="auto"/>
          </w:divBdr>
        </w:div>
        <w:div w:id="1673947030">
          <w:marLeft w:val="0"/>
          <w:marRight w:val="0"/>
          <w:marTop w:val="0"/>
          <w:marBottom w:val="0"/>
          <w:divBdr>
            <w:top w:val="none" w:sz="0" w:space="0" w:color="auto"/>
            <w:left w:val="none" w:sz="0" w:space="0" w:color="auto"/>
            <w:bottom w:val="none" w:sz="0" w:space="0" w:color="auto"/>
            <w:right w:val="none" w:sz="0" w:space="0" w:color="auto"/>
          </w:divBdr>
        </w:div>
        <w:div w:id="1675260996">
          <w:marLeft w:val="0"/>
          <w:marRight w:val="0"/>
          <w:marTop w:val="0"/>
          <w:marBottom w:val="0"/>
          <w:divBdr>
            <w:top w:val="none" w:sz="0" w:space="0" w:color="auto"/>
            <w:left w:val="none" w:sz="0" w:space="0" w:color="auto"/>
            <w:bottom w:val="none" w:sz="0" w:space="0" w:color="auto"/>
            <w:right w:val="none" w:sz="0" w:space="0" w:color="auto"/>
          </w:divBdr>
        </w:div>
        <w:div w:id="1715614068">
          <w:marLeft w:val="0"/>
          <w:marRight w:val="0"/>
          <w:marTop w:val="0"/>
          <w:marBottom w:val="0"/>
          <w:divBdr>
            <w:top w:val="none" w:sz="0" w:space="0" w:color="auto"/>
            <w:left w:val="none" w:sz="0" w:space="0" w:color="auto"/>
            <w:bottom w:val="none" w:sz="0" w:space="0" w:color="auto"/>
            <w:right w:val="none" w:sz="0" w:space="0" w:color="auto"/>
          </w:divBdr>
        </w:div>
        <w:div w:id="1733843469">
          <w:marLeft w:val="0"/>
          <w:marRight w:val="0"/>
          <w:marTop w:val="0"/>
          <w:marBottom w:val="0"/>
          <w:divBdr>
            <w:top w:val="none" w:sz="0" w:space="0" w:color="auto"/>
            <w:left w:val="none" w:sz="0" w:space="0" w:color="auto"/>
            <w:bottom w:val="none" w:sz="0" w:space="0" w:color="auto"/>
            <w:right w:val="none" w:sz="0" w:space="0" w:color="auto"/>
          </w:divBdr>
        </w:div>
        <w:div w:id="1749812970">
          <w:marLeft w:val="0"/>
          <w:marRight w:val="0"/>
          <w:marTop w:val="0"/>
          <w:marBottom w:val="0"/>
          <w:divBdr>
            <w:top w:val="none" w:sz="0" w:space="0" w:color="auto"/>
            <w:left w:val="none" w:sz="0" w:space="0" w:color="auto"/>
            <w:bottom w:val="none" w:sz="0" w:space="0" w:color="auto"/>
            <w:right w:val="none" w:sz="0" w:space="0" w:color="auto"/>
          </w:divBdr>
        </w:div>
        <w:div w:id="1764452483">
          <w:marLeft w:val="0"/>
          <w:marRight w:val="0"/>
          <w:marTop w:val="0"/>
          <w:marBottom w:val="0"/>
          <w:divBdr>
            <w:top w:val="none" w:sz="0" w:space="0" w:color="auto"/>
            <w:left w:val="none" w:sz="0" w:space="0" w:color="auto"/>
            <w:bottom w:val="none" w:sz="0" w:space="0" w:color="auto"/>
            <w:right w:val="none" w:sz="0" w:space="0" w:color="auto"/>
          </w:divBdr>
        </w:div>
        <w:div w:id="1790777169">
          <w:marLeft w:val="0"/>
          <w:marRight w:val="0"/>
          <w:marTop w:val="0"/>
          <w:marBottom w:val="0"/>
          <w:divBdr>
            <w:top w:val="none" w:sz="0" w:space="0" w:color="auto"/>
            <w:left w:val="none" w:sz="0" w:space="0" w:color="auto"/>
            <w:bottom w:val="none" w:sz="0" w:space="0" w:color="auto"/>
            <w:right w:val="none" w:sz="0" w:space="0" w:color="auto"/>
          </w:divBdr>
        </w:div>
        <w:div w:id="1801722242">
          <w:marLeft w:val="0"/>
          <w:marRight w:val="0"/>
          <w:marTop w:val="0"/>
          <w:marBottom w:val="0"/>
          <w:divBdr>
            <w:top w:val="none" w:sz="0" w:space="0" w:color="auto"/>
            <w:left w:val="none" w:sz="0" w:space="0" w:color="auto"/>
            <w:bottom w:val="none" w:sz="0" w:space="0" w:color="auto"/>
            <w:right w:val="none" w:sz="0" w:space="0" w:color="auto"/>
          </w:divBdr>
        </w:div>
        <w:div w:id="1807233372">
          <w:marLeft w:val="0"/>
          <w:marRight w:val="0"/>
          <w:marTop w:val="0"/>
          <w:marBottom w:val="0"/>
          <w:divBdr>
            <w:top w:val="none" w:sz="0" w:space="0" w:color="auto"/>
            <w:left w:val="none" w:sz="0" w:space="0" w:color="auto"/>
            <w:bottom w:val="none" w:sz="0" w:space="0" w:color="auto"/>
            <w:right w:val="none" w:sz="0" w:space="0" w:color="auto"/>
          </w:divBdr>
        </w:div>
        <w:div w:id="1820534550">
          <w:marLeft w:val="0"/>
          <w:marRight w:val="0"/>
          <w:marTop w:val="0"/>
          <w:marBottom w:val="0"/>
          <w:divBdr>
            <w:top w:val="none" w:sz="0" w:space="0" w:color="auto"/>
            <w:left w:val="none" w:sz="0" w:space="0" w:color="auto"/>
            <w:bottom w:val="none" w:sz="0" w:space="0" w:color="auto"/>
            <w:right w:val="none" w:sz="0" w:space="0" w:color="auto"/>
          </w:divBdr>
        </w:div>
        <w:div w:id="1872110581">
          <w:marLeft w:val="0"/>
          <w:marRight w:val="0"/>
          <w:marTop w:val="0"/>
          <w:marBottom w:val="0"/>
          <w:divBdr>
            <w:top w:val="none" w:sz="0" w:space="0" w:color="auto"/>
            <w:left w:val="none" w:sz="0" w:space="0" w:color="auto"/>
            <w:bottom w:val="none" w:sz="0" w:space="0" w:color="auto"/>
            <w:right w:val="none" w:sz="0" w:space="0" w:color="auto"/>
          </w:divBdr>
        </w:div>
        <w:div w:id="1874420689">
          <w:marLeft w:val="0"/>
          <w:marRight w:val="0"/>
          <w:marTop w:val="0"/>
          <w:marBottom w:val="0"/>
          <w:divBdr>
            <w:top w:val="none" w:sz="0" w:space="0" w:color="auto"/>
            <w:left w:val="none" w:sz="0" w:space="0" w:color="auto"/>
            <w:bottom w:val="none" w:sz="0" w:space="0" w:color="auto"/>
            <w:right w:val="none" w:sz="0" w:space="0" w:color="auto"/>
          </w:divBdr>
        </w:div>
        <w:div w:id="1885865468">
          <w:marLeft w:val="0"/>
          <w:marRight w:val="0"/>
          <w:marTop w:val="0"/>
          <w:marBottom w:val="0"/>
          <w:divBdr>
            <w:top w:val="none" w:sz="0" w:space="0" w:color="auto"/>
            <w:left w:val="none" w:sz="0" w:space="0" w:color="auto"/>
            <w:bottom w:val="none" w:sz="0" w:space="0" w:color="auto"/>
            <w:right w:val="none" w:sz="0" w:space="0" w:color="auto"/>
          </w:divBdr>
        </w:div>
        <w:div w:id="1898972894">
          <w:marLeft w:val="0"/>
          <w:marRight w:val="0"/>
          <w:marTop w:val="0"/>
          <w:marBottom w:val="0"/>
          <w:divBdr>
            <w:top w:val="none" w:sz="0" w:space="0" w:color="auto"/>
            <w:left w:val="none" w:sz="0" w:space="0" w:color="auto"/>
            <w:bottom w:val="none" w:sz="0" w:space="0" w:color="auto"/>
            <w:right w:val="none" w:sz="0" w:space="0" w:color="auto"/>
          </w:divBdr>
        </w:div>
        <w:div w:id="1899855744">
          <w:marLeft w:val="0"/>
          <w:marRight w:val="0"/>
          <w:marTop w:val="0"/>
          <w:marBottom w:val="0"/>
          <w:divBdr>
            <w:top w:val="none" w:sz="0" w:space="0" w:color="auto"/>
            <w:left w:val="none" w:sz="0" w:space="0" w:color="auto"/>
            <w:bottom w:val="none" w:sz="0" w:space="0" w:color="auto"/>
            <w:right w:val="none" w:sz="0" w:space="0" w:color="auto"/>
          </w:divBdr>
        </w:div>
        <w:div w:id="1902132187">
          <w:marLeft w:val="0"/>
          <w:marRight w:val="0"/>
          <w:marTop w:val="0"/>
          <w:marBottom w:val="0"/>
          <w:divBdr>
            <w:top w:val="none" w:sz="0" w:space="0" w:color="auto"/>
            <w:left w:val="none" w:sz="0" w:space="0" w:color="auto"/>
            <w:bottom w:val="none" w:sz="0" w:space="0" w:color="auto"/>
            <w:right w:val="none" w:sz="0" w:space="0" w:color="auto"/>
          </w:divBdr>
        </w:div>
        <w:div w:id="1915430320">
          <w:marLeft w:val="0"/>
          <w:marRight w:val="0"/>
          <w:marTop w:val="0"/>
          <w:marBottom w:val="0"/>
          <w:divBdr>
            <w:top w:val="none" w:sz="0" w:space="0" w:color="auto"/>
            <w:left w:val="none" w:sz="0" w:space="0" w:color="auto"/>
            <w:bottom w:val="none" w:sz="0" w:space="0" w:color="auto"/>
            <w:right w:val="none" w:sz="0" w:space="0" w:color="auto"/>
          </w:divBdr>
        </w:div>
        <w:div w:id="1920749439">
          <w:marLeft w:val="0"/>
          <w:marRight w:val="0"/>
          <w:marTop w:val="0"/>
          <w:marBottom w:val="0"/>
          <w:divBdr>
            <w:top w:val="none" w:sz="0" w:space="0" w:color="auto"/>
            <w:left w:val="none" w:sz="0" w:space="0" w:color="auto"/>
            <w:bottom w:val="none" w:sz="0" w:space="0" w:color="auto"/>
            <w:right w:val="none" w:sz="0" w:space="0" w:color="auto"/>
          </w:divBdr>
        </w:div>
        <w:div w:id="1952593177">
          <w:marLeft w:val="0"/>
          <w:marRight w:val="0"/>
          <w:marTop w:val="0"/>
          <w:marBottom w:val="0"/>
          <w:divBdr>
            <w:top w:val="none" w:sz="0" w:space="0" w:color="auto"/>
            <w:left w:val="none" w:sz="0" w:space="0" w:color="auto"/>
            <w:bottom w:val="none" w:sz="0" w:space="0" w:color="auto"/>
            <w:right w:val="none" w:sz="0" w:space="0" w:color="auto"/>
          </w:divBdr>
        </w:div>
        <w:div w:id="1960838540">
          <w:marLeft w:val="0"/>
          <w:marRight w:val="0"/>
          <w:marTop w:val="0"/>
          <w:marBottom w:val="0"/>
          <w:divBdr>
            <w:top w:val="none" w:sz="0" w:space="0" w:color="auto"/>
            <w:left w:val="none" w:sz="0" w:space="0" w:color="auto"/>
            <w:bottom w:val="none" w:sz="0" w:space="0" w:color="auto"/>
            <w:right w:val="none" w:sz="0" w:space="0" w:color="auto"/>
          </w:divBdr>
        </w:div>
        <w:div w:id="1962607650">
          <w:marLeft w:val="0"/>
          <w:marRight w:val="0"/>
          <w:marTop w:val="0"/>
          <w:marBottom w:val="0"/>
          <w:divBdr>
            <w:top w:val="none" w:sz="0" w:space="0" w:color="auto"/>
            <w:left w:val="none" w:sz="0" w:space="0" w:color="auto"/>
            <w:bottom w:val="none" w:sz="0" w:space="0" w:color="auto"/>
            <w:right w:val="none" w:sz="0" w:space="0" w:color="auto"/>
          </w:divBdr>
        </w:div>
        <w:div w:id="1988701348">
          <w:marLeft w:val="0"/>
          <w:marRight w:val="0"/>
          <w:marTop w:val="0"/>
          <w:marBottom w:val="0"/>
          <w:divBdr>
            <w:top w:val="none" w:sz="0" w:space="0" w:color="auto"/>
            <w:left w:val="none" w:sz="0" w:space="0" w:color="auto"/>
            <w:bottom w:val="none" w:sz="0" w:space="0" w:color="auto"/>
            <w:right w:val="none" w:sz="0" w:space="0" w:color="auto"/>
          </w:divBdr>
        </w:div>
        <w:div w:id="1994022770">
          <w:marLeft w:val="0"/>
          <w:marRight w:val="0"/>
          <w:marTop w:val="0"/>
          <w:marBottom w:val="0"/>
          <w:divBdr>
            <w:top w:val="none" w:sz="0" w:space="0" w:color="auto"/>
            <w:left w:val="none" w:sz="0" w:space="0" w:color="auto"/>
            <w:bottom w:val="none" w:sz="0" w:space="0" w:color="auto"/>
            <w:right w:val="none" w:sz="0" w:space="0" w:color="auto"/>
          </w:divBdr>
        </w:div>
        <w:div w:id="2043943736">
          <w:marLeft w:val="0"/>
          <w:marRight w:val="0"/>
          <w:marTop w:val="0"/>
          <w:marBottom w:val="0"/>
          <w:divBdr>
            <w:top w:val="none" w:sz="0" w:space="0" w:color="auto"/>
            <w:left w:val="none" w:sz="0" w:space="0" w:color="auto"/>
            <w:bottom w:val="none" w:sz="0" w:space="0" w:color="auto"/>
            <w:right w:val="none" w:sz="0" w:space="0" w:color="auto"/>
          </w:divBdr>
        </w:div>
        <w:div w:id="2079356954">
          <w:marLeft w:val="0"/>
          <w:marRight w:val="0"/>
          <w:marTop w:val="0"/>
          <w:marBottom w:val="0"/>
          <w:divBdr>
            <w:top w:val="none" w:sz="0" w:space="0" w:color="auto"/>
            <w:left w:val="none" w:sz="0" w:space="0" w:color="auto"/>
            <w:bottom w:val="none" w:sz="0" w:space="0" w:color="auto"/>
            <w:right w:val="none" w:sz="0" w:space="0" w:color="auto"/>
          </w:divBdr>
        </w:div>
        <w:div w:id="2108186189">
          <w:marLeft w:val="0"/>
          <w:marRight w:val="0"/>
          <w:marTop w:val="0"/>
          <w:marBottom w:val="0"/>
          <w:divBdr>
            <w:top w:val="none" w:sz="0" w:space="0" w:color="auto"/>
            <w:left w:val="none" w:sz="0" w:space="0" w:color="auto"/>
            <w:bottom w:val="none" w:sz="0" w:space="0" w:color="auto"/>
            <w:right w:val="none" w:sz="0" w:space="0" w:color="auto"/>
          </w:divBdr>
        </w:div>
        <w:div w:id="2111193231">
          <w:marLeft w:val="0"/>
          <w:marRight w:val="0"/>
          <w:marTop w:val="0"/>
          <w:marBottom w:val="0"/>
          <w:divBdr>
            <w:top w:val="none" w:sz="0" w:space="0" w:color="auto"/>
            <w:left w:val="none" w:sz="0" w:space="0" w:color="auto"/>
            <w:bottom w:val="none" w:sz="0" w:space="0" w:color="auto"/>
            <w:right w:val="none" w:sz="0" w:space="0" w:color="auto"/>
          </w:divBdr>
        </w:div>
      </w:divsChild>
    </w:div>
    <w:div w:id="542908623">
      <w:bodyDiv w:val="1"/>
      <w:marLeft w:val="0"/>
      <w:marRight w:val="0"/>
      <w:marTop w:val="0"/>
      <w:marBottom w:val="0"/>
      <w:divBdr>
        <w:top w:val="none" w:sz="0" w:space="0" w:color="auto"/>
        <w:left w:val="none" w:sz="0" w:space="0" w:color="auto"/>
        <w:bottom w:val="none" w:sz="0" w:space="0" w:color="auto"/>
        <w:right w:val="none" w:sz="0" w:space="0" w:color="auto"/>
      </w:divBdr>
    </w:div>
    <w:div w:id="1086920724">
      <w:bodyDiv w:val="1"/>
      <w:marLeft w:val="0"/>
      <w:marRight w:val="0"/>
      <w:marTop w:val="0"/>
      <w:marBottom w:val="0"/>
      <w:divBdr>
        <w:top w:val="none" w:sz="0" w:space="0" w:color="auto"/>
        <w:left w:val="none" w:sz="0" w:space="0" w:color="auto"/>
        <w:bottom w:val="none" w:sz="0" w:space="0" w:color="auto"/>
        <w:right w:val="none" w:sz="0" w:space="0" w:color="auto"/>
      </w:divBdr>
      <w:divsChild>
        <w:div w:id="35207301">
          <w:marLeft w:val="0"/>
          <w:marRight w:val="0"/>
          <w:marTop w:val="0"/>
          <w:marBottom w:val="0"/>
          <w:divBdr>
            <w:top w:val="none" w:sz="0" w:space="0" w:color="auto"/>
            <w:left w:val="none" w:sz="0" w:space="0" w:color="auto"/>
            <w:bottom w:val="none" w:sz="0" w:space="0" w:color="auto"/>
            <w:right w:val="none" w:sz="0" w:space="0" w:color="auto"/>
          </w:divBdr>
        </w:div>
        <w:div w:id="67508259">
          <w:marLeft w:val="0"/>
          <w:marRight w:val="0"/>
          <w:marTop w:val="0"/>
          <w:marBottom w:val="0"/>
          <w:divBdr>
            <w:top w:val="none" w:sz="0" w:space="0" w:color="auto"/>
            <w:left w:val="none" w:sz="0" w:space="0" w:color="auto"/>
            <w:bottom w:val="none" w:sz="0" w:space="0" w:color="auto"/>
            <w:right w:val="none" w:sz="0" w:space="0" w:color="auto"/>
          </w:divBdr>
        </w:div>
        <w:div w:id="784544751">
          <w:marLeft w:val="0"/>
          <w:marRight w:val="0"/>
          <w:marTop w:val="0"/>
          <w:marBottom w:val="0"/>
          <w:divBdr>
            <w:top w:val="none" w:sz="0" w:space="0" w:color="auto"/>
            <w:left w:val="none" w:sz="0" w:space="0" w:color="auto"/>
            <w:bottom w:val="none" w:sz="0" w:space="0" w:color="auto"/>
            <w:right w:val="none" w:sz="0" w:space="0" w:color="auto"/>
          </w:divBdr>
        </w:div>
        <w:div w:id="983967756">
          <w:marLeft w:val="0"/>
          <w:marRight w:val="0"/>
          <w:marTop w:val="0"/>
          <w:marBottom w:val="0"/>
          <w:divBdr>
            <w:top w:val="none" w:sz="0" w:space="0" w:color="auto"/>
            <w:left w:val="none" w:sz="0" w:space="0" w:color="auto"/>
            <w:bottom w:val="none" w:sz="0" w:space="0" w:color="auto"/>
            <w:right w:val="none" w:sz="0" w:space="0" w:color="auto"/>
          </w:divBdr>
        </w:div>
        <w:div w:id="1091393439">
          <w:marLeft w:val="0"/>
          <w:marRight w:val="0"/>
          <w:marTop w:val="0"/>
          <w:marBottom w:val="0"/>
          <w:divBdr>
            <w:top w:val="none" w:sz="0" w:space="0" w:color="auto"/>
            <w:left w:val="none" w:sz="0" w:space="0" w:color="auto"/>
            <w:bottom w:val="none" w:sz="0" w:space="0" w:color="auto"/>
            <w:right w:val="none" w:sz="0" w:space="0" w:color="auto"/>
          </w:divBdr>
        </w:div>
        <w:div w:id="1254363832">
          <w:marLeft w:val="0"/>
          <w:marRight w:val="0"/>
          <w:marTop w:val="0"/>
          <w:marBottom w:val="0"/>
          <w:divBdr>
            <w:top w:val="none" w:sz="0" w:space="0" w:color="auto"/>
            <w:left w:val="none" w:sz="0" w:space="0" w:color="auto"/>
            <w:bottom w:val="none" w:sz="0" w:space="0" w:color="auto"/>
            <w:right w:val="none" w:sz="0" w:space="0" w:color="auto"/>
          </w:divBdr>
        </w:div>
        <w:div w:id="1269771553">
          <w:marLeft w:val="0"/>
          <w:marRight w:val="0"/>
          <w:marTop w:val="0"/>
          <w:marBottom w:val="0"/>
          <w:divBdr>
            <w:top w:val="none" w:sz="0" w:space="0" w:color="auto"/>
            <w:left w:val="none" w:sz="0" w:space="0" w:color="auto"/>
            <w:bottom w:val="none" w:sz="0" w:space="0" w:color="auto"/>
            <w:right w:val="none" w:sz="0" w:space="0" w:color="auto"/>
          </w:divBdr>
        </w:div>
        <w:div w:id="1321539461">
          <w:marLeft w:val="0"/>
          <w:marRight w:val="0"/>
          <w:marTop w:val="0"/>
          <w:marBottom w:val="0"/>
          <w:divBdr>
            <w:top w:val="none" w:sz="0" w:space="0" w:color="auto"/>
            <w:left w:val="none" w:sz="0" w:space="0" w:color="auto"/>
            <w:bottom w:val="none" w:sz="0" w:space="0" w:color="auto"/>
            <w:right w:val="none" w:sz="0" w:space="0" w:color="auto"/>
          </w:divBdr>
        </w:div>
        <w:div w:id="1345591811">
          <w:marLeft w:val="0"/>
          <w:marRight w:val="0"/>
          <w:marTop w:val="0"/>
          <w:marBottom w:val="0"/>
          <w:divBdr>
            <w:top w:val="none" w:sz="0" w:space="0" w:color="auto"/>
            <w:left w:val="none" w:sz="0" w:space="0" w:color="auto"/>
            <w:bottom w:val="none" w:sz="0" w:space="0" w:color="auto"/>
            <w:right w:val="none" w:sz="0" w:space="0" w:color="auto"/>
          </w:divBdr>
        </w:div>
        <w:div w:id="1489783048">
          <w:marLeft w:val="0"/>
          <w:marRight w:val="0"/>
          <w:marTop w:val="0"/>
          <w:marBottom w:val="0"/>
          <w:divBdr>
            <w:top w:val="none" w:sz="0" w:space="0" w:color="auto"/>
            <w:left w:val="none" w:sz="0" w:space="0" w:color="auto"/>
            <w:bottom w:val="none" w:sz="0" w:space="0" w:color="auto"/>
            <w:right w:val="none" w:sz="0" w:space="0" w:color="auto"/>
          </w:divBdr>
        </w:div>
        <w:div w:id="1712267181">
          <w:marLeft w:val="0"/>
          <w:marRight w:val="0"/>
          <w:marTop w:val="0"/>
          <w:marBottom w:val="0"/>
          <w:divBdr>
            <w:top w:val="none" w:sz="0" w:space="0" w:color="auto"/>
            <w:left w:val="none" w:sz="0" w:space="0" w:color="auto"/>
            <w:bottom w:val="none" w:sz="0" w:space="0" w:color="auto"/>
            <w:right w:val="none" w:sz="0" w:space="0" w:color="auto"/>
          </w:divBdr>
        </w:div>
        <w:div w:id="1757707295">
          <w:marLeft w:val="0"/>
          <w:marRight w:val="0"/>
          <w:marTop w:val="0"/>
          <w:marBottom w:val="0"/>
          <w:divBdr>
            <w:top w:val="none" w:sz="0" w:space="0" w:color="auto"/>
            <w:left w:val="none" w:sz="0" w:space="0" w:color="auto"/>
            <w:bottom w:val="none" w:sz="0" w:space="0" w:color="auto"/>
            <w:right w:val="none" w:sz="0" w:space="0" w:color="auto"/>
          </w:divBdr>
        </w:div>
        <w:div w:id="1829634403">
          <w:marLeft w:val="0"/>
          <w:marRight w:val="0"/>
          <w:marTop w:val="0"/>
          <w:marBottom w:val="0"/>
          <w:divBdr>
            <w:top w:val="none" w:sz="0" w:space="0" w:color="auto"/>
            <w:left w:val="none" w:sz="0" w:space="0" w:color="auto"/>
            <w:bottom w:val="none" w:sz="0" w:space="0" w:color="auto"/>
            <w:right w:val="none" w:sz="0" w:space="0" w:color="auto"/>
          </w:divBdr>
        </w:div>
        <w:div w:id="1963536617">
          <w:marLeft w:val="0"/>
          <w:marRight w:val="0"/>
          <w:marTop w:val="0"/>
          <w:marBottom w:val="0"/>
          <w:divBdr>
            <w:top w:val="none" w:sz="0" w:space="0" w:color="auto"/>
            <w:left w:val="none" w:sz="0" w:space="0" w:color="auto"/>
            <w:bottom w:val="none" w:sz="0" w:space="0" w:color="auto"/>
            <w:right w:val="none" w:sz="0" w:space="0" w:color="auto"/>
          </w:divBdr>
        </w:div>
        <w:div w:id="1984775788">
          <w:marLeft w:val="0"/>
          <w:marRight w:val="0"/>
          <w:marTop w:val="0"/>
          <w:marBottom w:val="0"/>
          <w:divBdr>
            <w:top w:val="none" w:sz="0" w:space="0" w:color="auto"/>
            <w:left w:val="none" w:sz="0" w:space="0" w:color="auto"/>
            <w:bottom w:val="none" w:sz="0" w:space="0" w:color="auto"/>
            <w:right w:val="none" w:sz="0" w:space="0" w:color="auto"/>
          </w:divBdr>
        </w:div>
        <w:div w:id="2117090564">
          <w:marLeft w:val="0"/>
          <w:marRight w:val="0"/>
          <w:marTop w:val="0"/>
          <w:marBottom w:val="0"/>
          <w:divBdr>
            <w:top w:val="none" w:sz="0" w:space="0" w:color="auto"/>
            <w:left w:val="none" w:sz="0" w:space="0" w:color="auto"/>
            <w:bottom w:val="none" w:sz="0" w:space="0" w:color="auto"/>
            <w:right w:val="none" w:sz="0" w:space="0" w:color="auto"/>
          </w:divBdr>
        </w:div>
        <w:div w:id="2126196068">
          <w:marLeft w:val="0"/>
          <w:marRight w:val="0"/>
          <w:marTop w:val="0"/>
          <w:marBottom w:val="0"/>
          <w:divBdr>
            <w:top w:val="none" w:sz="0" w:space="0" w:color="auto"/>
            <w:left w:val="none" w:sz="0" w:space="0" w:color="auto"/>
            <w:bottom w:val="none" w:sz="0" w:space="0" w:color="auto"/>
            <w:right w:val="none" w:sz="0" w:space="0" w:color="auto"/>
          </w:divBdr>
        </w:div>
      </w:divsChild>
    </w:div>
    <w:div w:id="1913730360">
      <w:bodyDiv w:val="1"/>
      <w:marLeft w:val="0"/>
      <w:marRight w:val="0"/>
      <w:marTop w:val="0"/>
      <w:marBottom w:val="0"/>
      <w:divBdr>
        <w:top w:val="none" w:sz="0" w:space="0" w:color="auto"/>
        <w:left w:val="none" w:sz="0" w:space="0" w:color="auto"/>
        <w:bottom w:val="none" w:sz="0" w:space="0" w:color="auto"/>
        <w:right w:val="none" w:sz="0" w:space="0" w:color="auto"/>
      </w:divBdr>
      <w:divsChild>
        <w:div w:id="1757050011">
          <w:marLeft w:val="0"/>
          <w:marRight w:val="0"/>
          <w:marTop w:val="0"/>
          <w:marBottom w:val="0"/>
          <w:divBdr>
            <w:top w:val="none" w:sz="0" w:space="0" w:color="auto"/>
            <w:left w:val="none" w:sz="0" w:space="0" w:color="auto"/>
            <w:bottom w:val="none" w:sz="0" w:space="0" w:color="auto"/>
            <w:right w:val="none" w:sz="0" w:space="0" w:color="auto"/>
          </w:divBdr>
          <w:divsChild>
            <w:div w:id="1532260953">
              <w:marLeft w:val="0"/>
              <w:marRight w:val="0"/>
              <w:marTop w:val="0"/>
              <w:marBottom w:val="0"/>
              <w:divBdr>
                <w:top w:val="none" w:sz="0" w:space="0" w:color="auto"/>
                <w:left w:val="none" w:sz="0" w:space="0" w:color="auto"/>
                <w:bottom w:val="none" w:sz="0" w:space="0" w:color="auto"/>
                <w:right w:val="none" w:sz="0" w:space="0" w:color="auto"/>
              </w:divBdr>
              <w:divsChild>
                <w:div w:id="1948779064">
                  <w:marLeft w:val="0"/>
                  <w:marRight w:val="0"/>
                  <w:marTop w:val="0"/>
                  <w:marBottom w:val="0"/>
                  <w:divBdr>
                    <w:top w:val="none" w:sz="0" w:space="0" w:color="auto"/>
                    <w:left w:val="none" w:sz="0" w:space="0" w:color="auto"/>
                    <w:bottom w:val="none" w:sz="0" w:space="0" w:color="auto"/>
                    <w:right w:val="none" w:sz="0" w:space="0" w:color="auto"/>
                  </w:divBdr>
                </w:div>
                <w:div w:id="960451917">
                  <w:marLeft w:val="0"/>
                  <w:marRight w:val="0"/>
                  <w:marTop w:val="0"/>
                  <w:marBottom w:val="0"/>
                  <w:divBdr>
                    <w:top w:val="none" w:sz="0" w:space="0" w:color="auto"/>
                    <w:left w:val="none" w:sz="0" w:space="0" w:color="auto"/>
                    <w:bottom w:val="none" w:sz="0" w:space="0" w:color="auto"/>
                    <w:right w:val="none" w:sz="0" w:space="0" w:color="auto"/>
                  </w:divBdr>
                </w:div>
                <w:div w:id="2109811970">
                  <w:marLeft w:val="0"/>
                  <w:marRight w:val="0"/>
                  <w:marTop w:val="0"/>
                  <w:marBottom w:val="0"/>
                  <w:divBdr>
                    <w:top w:val="none" w:sz="0" w:space="0" w:color="auto"/>
                    <w:left w:val="none" w:sz="0" w:space="0" w:color="auto"/>
                    <w:bottom w:val="none" w:sz="0" w:space="0" w:color="auto"/>
                    <w:right w:val="none" w:sz="0" w:space="0" w:color="auto"/>
                  </w:divBdr>
                </w:div>
                <w:div w:id="882447672">
                  <w:marLeft w:val="0"/>
                  <w:marRight w:val="0"/>
                  <w:marTop w:val="0"/>
                  <w:marBottom w:val="0"/>
                  <w:divBdr>
                    <w:top w:val="none" w:sz="0" w:space="0" w:color="auto"/>
                    <w:left w:val="none" w:sz="0" w:space="0" w:color="auto"/>
                    <w:bottom w:val="none" w:sz="0" w:space="0" w:color="auto"/>
                    <w:right w:val="none" w:sz="0" w:space="0" w:color="auto"/>
                  </w:divBdr>
                </w:div>
                <w:div w:id="505021249">
                  <w:marLeft w:val="0"/>
                  <w:marRight w:val="0"/>
                  <w:marTop w:val="0"/>
                  <w:marBottom w:val="0"/>
                  <w:divBdr>
                    <w:top w:val="none" w:sz="0" w:space="0" w:color="auto"/>
                    <w:left w:val="none" w:sz="0" w:space="0" w:color="auto"/>
                    <w:bottom w:val="none" w:sz="0" w:space="0" w:color="auto"/>
                    <w:right w:val="none" w:sz="0" w:space="0" w:color="auto"/>
                  </w:divBdr>
                </w:div>
                <w:div w:id="1698504052">
                  <w:marLeft w:val="0"/>
                  <w:marRight w:val="0"/>
                  <w:marTop w:val="0"/>
                  <w:marBottom w:val="0"/>
                  <w:divBdr>
                    <w:top w:val="none" w:sz="0" w:space="0" w:color="auto"/>
                    <w:left w:val="none" w:sz="0" w:space="0" w:color="auto"/>
                    <w:bottom w:val="none" w:sz="0" w:space="0" w:color="auto"/>
                    <w:right w:val="none" w:sz="0" w:space="0" w:color="auto"/>
                  </w:divBdr>
                </w:div>
                <w:div w:id="1774396467">
                  <w:marLeft w:val="0"/>
                  <w:marRight w:val="0"/>
                  <w:marTop w:val="0"/>
                  <w:marBottom w:val="0"/>
                  <w:divBdr>
                    <w:top w:val="none" w:sz="0" w:space="0" w:color="auto"/>
                    <w:left w:val="none" w:sz="0" w:space="0" w:color="auto"/>
                    <w:bottom w:val="none" w:sz="0" w:space="0" w:color="auto"/>
                    <w:right w:val="none" w:sz="0" w:space="0" w:color="auto"/>
                  </w:divBdr>
                </w:div>
                <w:div w:id="1294871109">
                  <w:marLeft w:val="0"/>
                  <w:marRight w:val="0"/>
                  <w:marTop w:val="0"/>
                  <w:marBottom w:val="0"/>
                  <w:divBdr>
                    <w:top w:val="none" w:sz="0" w:space="0" w:color="auto"/>
                    <w:left w:val="none" w:sz="0" w:space="0" w:color="auto"/>
                    <w:bottom w:val="none" w:sz="0" w:space="0" w:color="auto"/>
                    <w:right w:val="none" w:sz="0" w:space="0" w:color="auto"/>
                  </w:divBdr>
                </w:div>
                <w:div w:id="675351574">
                  <w:marLeft w:val="0"/>
                  <w:marRight w:val="0"/>
                  <w:marTop w:val="0"/>
                  <w:marBottom w:val="0"/>
                  <w:divBdr>
                    <w:top w:val="none" w:sz="0" w:space="0" w:color="auto"/>
                    <w:left w:val="none" w:sz="0" w:space="0" w:color="auto"/>
                    <w:bottom w:val="none" w:sz="0" w:space="0" w:color="auto"/>
                    <w:right w:val="none" w:sz="0" w:space="0" w:color="auto"/>
                  </w:divBdr>
                </w:div>
                <w:div w:id="727144301">
                  <w:marLeft w:val="0"/>
                  <w:marRight w:val="0"/>
                  <w:marTop w:val="0"/>
                  <w:marBottom w:val="0"/>
                  <w:divBdr>
                    <w:top w:val="none" w:sz="0" w:space="0" w:color="auto"/>
                    <w:left w:val="none" w:sz="0" w:space="0" w:color="auto"/>
                    <w:bottom w:val="none" w:sz="0" w:space="0" w:color="auto"/>
                    <w:right w:val="none" w:sz="0" w:space="0" w:color="auto"/>
                  </w:divBdr>
                </w:div>
                <w:div w:id="2142071238">
                  <w:marLeft w:val="0"/>
                  <w:marRight w:val="0"/>
                  <w:marTop w:val="0"/>
                  <w:marBottom w:val="0"/>
                  <w:divBdr>
                    <w:top w:val="none" w:sz="0" w:space="0" w:color="auto"/>
                    <w:left w:val="none" w:sz="0" w:space="0" w:color="auto"/>
                    <w:bottom w:val="none" w:sz="0" w:space="0" w:color="auto"/>
                    <w:right w:val="none" w:sz="0" w:space="0" w:color="auto"/>
                  </w:divBdr>
                </w:div>
                <w:div w:id="2026907668">
                  <w:marLeft w:val="0"/>
                  <w:marRight w:val="0"/>
                  <w:marTop w:val="0"/>
                  <w:marBottom w:val="0"/>
                  <w:divBdr>
                    <w:top w:val="none" w:sz="0" w:space="0" w:color="auto"/>
                    <w:left w:val="none" w:sz="0" w:space="0" w:color="auto"/>
                    <w:bottom w:val="none" w:sz="0" w:space="0" w:color="auto"/>
                    <w:right w:val="none" w:sz="0" w:space="0" w:color="auto"/>
                  </w:divBdr>
                </w:div>
                <w:div w:id="198009869">
                  <w:marLeft w:val="0"/>
                  <w:marRight w:val="0"/>
                  <w:marTop w:val="0"/>
                  <w:marBottom w:val="0"/>
                  <w:divBdr>
                    <w:top w:val="none" w:sz="0" w:space="0" w:color="auto"/>
                    <w:left w:val="none" w:sz="0" w:space="0" w:color="auto"/>
                    <w:bottom w:val="none" w:sz="0" w:space="0" w:color="auto"/>
                    <w:right w:val="none" w:sz="0" w:space="0" w:color="auto"/>
                  </w:divBdr>
                </w:div>
                <w:div w:id="1776319217">
                  <w:marLeft w:val="0"/>
                  <w:marRight w:val="0"/>
                  <w:marTop w:val="0"/>
                  <w:marBottom w:val="0"/>
                  <w:divBdr>
                    <w:top w:val="none" w:sz="0" w:space="0" w:color="auto"/>
                    <w:left w:val="none" w:sz="0" w:space="0" w:color="auto"/>
                    <w:bottom w:val="none" w:sz="0" w:space="0" w:color="auto"/>
                    <w:right w:val="none" w:sz="0" w:space="0" w:color="auto"/>
                  </w:divBdr>
                </w:div>
                <w:div w:id="519396418">
                  <w:marLeft w:val="0"/>
                  <w:marRight w:val="0"/>
                  <w:marTop w:val="0"/>
                  <w:marBottom w:val="0"/>
                  <w:divBdr>
                    <w:top w:val="none" w:sz="0" w:space="0" w:color="auto"/>
                    <w:left w:val="none" w:sz="0" w:space="0" w:color="auto"/>
                    <w:bottom w:val="none" w:sz="0" w:space="0" w:color="auto"/>
                    <w:right w:val="none" w:sz="0" w:space="0" w:color="auto"/>
                  </w:divBdr>
                </w:div>
                <w:div w:id="1842356562">
                  <w:marLeft w:val="0"/>
                  <w:marRight w:val="0"/>
                  <w:marTop w:val="0"/>
                  <w:marBottom w:val="0"/>
                  <w:divBdr>
                    <w:top w:val="none" w:sz="0" w:space="0" w:color="auto"/>
                    <w:left w:val="none" w:sz="0" w:space="0" w:color="auto"/>
                    <w:bottom w:val="none" w:sz="0" w:space="0" w:color="auto"/>
                    <w:right w:val="none" w:sz="0" w:space="0" w:color="auto"/>
                  </w:divBdr>
                </w:div>
                <w:div w:id="1253395027">
                  <w:marLeft w:val="0"/>
                  <w:marRight w:val="0"/>
                  <w:marTop w:val="0"/>
                  <w:marBottom w:val="0"/>
                  <w:divBdr>
                    <w:top w:val="none" w:sz="0" w:space="0" w:color="auto"/>
                    <w:left w:val="none" w:sz="0" w:space="0" w:color="auto"/>
                    <w:bottom w:val="none" w:sz="0" w:space="0" w:color="auto"/>
                    <w:right w:val="none" w:sz="0" w:space="0" w:color="auto"/>
                  </w:divBdr>
                </w:div>
                <w:div w:id="1773625634">
                  <w:marLeft w:val="0"/>
                  <w:marRight w:val="0"/>
                  <w:marTop w:val="0"/>
                  <w:marBottom w:val="0"/>
                  <w:divBdr>
                    <w:top w:val="none" w:sz="0" w:space="0" w:color="auto"/>
                    <w:left w:val="none" w:sz="0" w:space="0" w:color="auto"/>
                    <w:bottom w:val="none" w:sz="0" w:space="0" w:color="auto"/>
                    <w:right w:val="none" w:sz="0" w:space="0" w:color="auto"/>
                  </w:divBdr>
                </w:div>
                <w:div w:id="2085294675">
                  <w:marLeft w:val="0"/>
                  <w:marRight w:val="0"/>
                  <w:marTop w:val="0"/>
                  <w:marBottom w:val="0"/>
                  <w:divBdr>
                    <w:top w:val="none" w:sz="0" w:space="0" w:color="auto"/>
                    <w:left w:val="none" w:sz="0" w:space="0" w:color="auto"/>
                    <w:bottom w:val="none" w:sz="0" w:space="0" w:color="auto"/>
                    <w:right w:val="none" w:sz="0" w:space="0" w:color="auto"/>
                  </w:divBdr>
                </w:div>
                <w:div w:id="427972367">
                  <w:marLeft w:val="0"/>
                  <w:marRight w:val="0"/>
                  <w:marTop w:val="0"/>
                  <w:marBottom w:val="0"/>
                  <w:divBdr>
                    <w:top w:val="none" w:sz="0" w:space="0" w:color="auto"/>
                    <w:left w:val="none" w:sz="0" w:space="0" w:color="auto"/>
                    <w:bottom w:val="none" w:sz="0" w:space="0" w:color="auto"/>
                    <w:right w:val="none" w:sz="0" w:space="0" w:color="auto"/>
                  </w:divBdr>
                </w:div>
                <w:div w:id="1872306329">
                  <w:marLeft w:val="0"/>
                  <w:marRight w:val="0"/>
                  <w:marTop w:val="0"/>
                  <w:marBottom w:val="0"/>
                  <w:divBdr>
                    <w:top w:val="none" w:sz="0" w:space="0" w:color="auto"/>
                    <w:left w:val="none" w:sz="0" w:space="0" w:color="auto"/>
                    <w:bottom w:val="none" w:sz="0" w:space="0" w:color="auto"/>
                    <w:right w:val="none" w:sz="0" w:space="0" w:color="auto"/>
                  </w:divBdr>
                </w:div>
                <w:div w:id="352848065">
                  <w:marLeft w:val="0"/>
                  <w:marRight w:val="0"/>
                  <w:marTop w:val="0"/>
                  <w:marBottom w:val="0"/>
                  <w:divBdr>
                    <w:top w:val="none" w:sz="0" w:space="0" w:color="auto"/>
                    <w:left w:val="none" w:sz="0" w:space="0" w:color="auto"/>
                    <w:bottom w:val="none" w:sz="0" w:space="0" w:color="auto"/>
                    <w:right w:val="none" w:sz="0" w:space="0" w:color="auto"/>
                  </w:divBdr>
                </w:div>
                <w:div w:id="1380277087">
                  <w:marLeft w:val="0"/>
                  <w:marRight w:val="0"/>
                  <w:marTop w:val="0"/>
                  <w:marBottom w:val="0"/>
                  <w:divBdr>
                    <w:top w:val="none" w:sz="0" w:space="0" w:color="auto"/>
                    <w:left w:val="none" w:sz="0" w:space="0" w:color="auto"/>
                    <w:bottom w:val="none" w:sz="0" w:space="0" w:color="auto"/>
                    <w:right w:val="none" w:sz="0" w:space="0" w:color="auto"/>
                  </w:divBdr>
                </w:div>
                <w:div w:id="1652518004">
                  <w:marLeft w:val="0"/>
                  <w:marRight w:val="0"/>
                  <w:marTop w:val="0"/>
                  <w:marBottom w:val="0"/>
                  <w:divBdr>
                    <w:top w:val="none" w:sz="0" w:space="0" w:color="auto"/>
                    <w:left w:val="none" w:sz="0" w:space="0" w:color="auto"/>
                    <w:bottom w:val="none" w:sz="0" w:space="0" w:color="auto"/>
                    <w:right w:val="none" w:sz="0" w:space="0" w:color="auto"/>
                  </w:divBdr>
                </w:div>
                <w:div w:id="1279604680">
                  <w:marLeft w:val="0"/>
                  <w:marRight w:val="0"/>
                  <w:marTop w:val="0"/>
                  <w:marBottom w:val="0"/>
                  <w:divBdr>
                    <w:top w:val="none" w:sz="0" w:space="0" w:color="auto"/>
                    <w:left w:val="none" w:sz="0" w:space="0" w:color="auto"/>
                    <w:bottom w:val="none" w:sz="0" w:space="0" w:color="auto"/>
                    <w:right w:val="none" w:sz="0" w:space="0" w:color="auto"/>
                  </w:divBdr>
                </w:div>
                <w:div w:id="232279250">
                  <w:marLeft w:val="0"/>
                  <w:marRight w:val="0"/>
                  <w:marTop w:val="0"/>
                  <w:marBottom w:val="0"/>
                  <w:divBdr>
                    <w:top w:val="none" w:sz="0" w:space="0" w:color="auto"/>
                    <w:left w:val="none" w:sz="0" w:space="0" w:color="auto"/>
                    <w:bottom w:val="none" w:sz="0" w:space="0" w:color="auto"/>
                    <w:right w:val="none" w:sz="0" w:space="0" w:color="auto"/>
                  </w:divBdr>
                </w:div>
                <w:div w:id="793908255">
                  <w:marLeft w:val="0"/>
                  <w:marRight w:val="0"/>
                  <w:marTop w:val="0"/>
                  <w:marBottom w:val="0"/>
                  <w:divBdr>
                    <w:top w:val="none" w:sz="0" w:space="0" w:color="auto"/>
                    <w:left w:val="none" w:sz="0" w:space="0" w:color="auto"/>
                    <w:bottom w:val="none" w:sz="0" w:space="0" w:color="auto"/>
                    <w:right w:val="none" w:sz="0" w:space="0" w:color="auto"/>
                  </w:divBdr>
                </w:div>
                <w:div w:id="2120297085">
                  <w:marLeft w:val="0"/>
                  <w:marRight w:val="0"/>
                  <w:marTop w:val="0"/>
                  <w:marBottom w:val="0"/>
                  <w:divBdr>
                    <w:top w:val="none" w:sz="0" w:space="0" w:color="auto"/>
                    <w:left w:val="none" w:sz="0" w:space="0" w:color="auto"/>
                    <w:bottom w:val="none" w:sz="0" w:space="0" w:color="auto"/>
                    <w:right w:val="none" w:sz="0" w:space="0" w:color="auto"/>
                  </w:divBdr>
                </w:div>
                <w:div w:id="498153855">
                  <w:marLeft w:val="0"/>
                  <w:marRight w:val="0"/>
                  <w:marTop w:val="0"/>
                  <w:marBottom w:val="0"/>
                  <w:divBdr>
                    <w:top w:val="none" w:sz="0" w:space="0" w:color="auto"/>
                    <w:left w:val="none" w:sz="0" w:space="0" w:color="auto"/>
                    <w:bottom w:val="none" w:sz="0" w:space="0" w:color="auto"/>
                    <w:right w:val="none" w:sz="0" w:space="0" w:color="auto"/>
                  </w:divBdr>
                </w:div>
                <w:div w:id="1526947191">
                  <w:marLeft w:val="0"/>
                  <w:marRight w:val="0"/>
                  <w:marTop w:val="0"/>
                  <w:marBottom w:val="0"/>
                  <w:divBdr>
                    <w:top w:val="none" w:sz="0" w:space="0" w:color="auto"/>
                    <w:left w:val="none" w:sz="0" w:space="0" w:color="auto"/>
                    <w:bottom w:val="none" w:sz="0" w:space="0" w:color="auto"/>
                    <w:right w:val="none" w:sz="0" w:space="0" w:color="auto"/>
                  </w:divBdr>
                </w:div>
                <w:div w:id="847907147">
                  <w:marLeft w:val="0"/>
                  <w:marRight w:val="0"/>
                  <w:marTop w:val="0"/>
                  <w:marBottom w:val="0"/>
                  <w:divBdr>
                    <w:top w:val="none" w:sz="0" w:space="0" w:color="auto"/>
                    <w:left w:val="none" w:sz="0" w:space="0" w:color="auto"/>
                    <w:bottom w:val="none" w:sz="0" w:space="0" w:color="auto"/>
                    <w:right w:val="none" w:sz="0" w:space="0" w:color="auto"/>
                  </w:divBdr>
                </w:div>
                <w:div w:id="128597902">
                  <w:marLeft w:val="0"/>
                  <w:marRight w:val="0"/>
                  <w:marTop w:val="0"/>
                  <w:marBottom w:val="0"/>
                  <w:divBdr>
                    <w:top w:val="none" w:sz="0" w:space="0" w:color="auto"/>
                    <w:left w:val="none" w:sz="0" w:space="0" w:color="auto"/>
                    <w:bottom w:val="none" w:sz="0" w:space="0" w:color="auto"/>
                    <w:right w:val="none" w:sz="0" w:space="0" w:color="auto"/>
                  </w:divBdr>
                </w:div>
                <w:div w:id="1326977747">
                  <w:marLeft w:val="0"/>
                  <w:marRight w:val="0"/>
                  <w:marTop w:val="0"/>
                  <w:marBottom w:val="0"/>
                  <w:divBdr>
                    <w:top w:val="none" w:sz="0" w:space="0" w:color="auto"/>
                    <w:left w:val="none" w:sz="0" w:space="0" w:color="auto"/>
                    <w:bottom w:val="none" w:sz="0" w:space="0" w:color="auto"/>
                    <w:right w:val="none" w:sz="0" w:space="0" w:color="auto"/>
                  </w:divBdr>
                </w:div>
                <w:div w:id="650718965">
                  <w:marLeft w:val="0"/>
                  <w:marRight w:val="0"/>
                  <w:marTop w:val="0"/>
                  <w:marBottom w:val="0"/>
                  <w:divBdr>
                    <w:top w:val="none" w:sz="0" w:space="0" w:color="auto"/>
                    <w:left w:val="none" w:sz="0" w:space="0" w:color="auto"/>
                    <w:bottom w:val="none" w:sz="0" w:space="0" w:color="auto"/>
                    <w:right w:val="none" w:sz="0" w:space="0" w:color="auto"/>
                  </w:divBdr>
                </w:div>
                <w:div w:id="1900743381">
                  <w:marLeft w:val="0"/>
                  <w:marRight w:val="0"/>
                  <w:marTop w:val="0"/>
                  <w:marBottom w:val="0"/>
                  <w:divBdr>
                    <w:top w:val="none" w:sz="0" w:space="0" w:color="auto"/>
                    <w:left w:val="none" w:sz="0" w:space="0" w:color="auto"/>
                    <w:bottom w:val="none" w:sz="0" w:space="0" w:color="auto"/>
                    <w:right w:val="none" w:sz="0" w:space="0" w:color="auto"/>
                  </w:divBdr>
                </w:div>
                <w:div w:id="709690950">
                  <w:marLeft w:val="0"/>
                  <w:marRight w:val="0"/>
                  <w:marTop w:val="0"/>
                  <w:marBottom w:val="0"/>
                  <w:divBdr>
                    <w:top w:val="none" w:sz="0" w:space="0" w:color="auto"/>
                    <w:left w:val="none" w:sz="0" w:space="0" w:color="auto"/>
                    <w:bottom w:val="none" w:sz="0" w:space="0" w:color="auto"/>
                    <w:right w:val="none" w:sz="0" w:space="0" w:color="auto"/>
                  </w:divBdr>
                </w:div>
                <w:div w:id="1153565246">
                  <w:marLeft w:val="0"/>
                  <w:marRight w:val="0"/>
                  <w:marTop w:val="0"/>
                  <w:marBottom w:val="0"/>
                  <w:divBdr>
                    <w:top w:val="none" w:sz="0" w:space="0" w:color="auto"/>
                    <w:left w:val="none" w:sz="0" w:space="0" w:color="auto"/>
                    <w:bottom w:val="none" w:sz="0" w:space="0" w:color="auto"/>
                    <w:right w:val="none" w:sz="0" w:space="0" w:color="auto"/>
                  </w:divBdr>
                </w:div>
                <w:div w:id="243271590">
                  <w:marLeft w:val="0"/>
                  <w:marRight w:val="0"/>
                  <w:marTop w:val="0"/>
                  <w:marBottom w:val="0"/>
                  <w:divBdr>
                    <w:top w:val="none" w:sz="0" w:space="0" w:color="auto"/>
                    <w:left w:val="none" w:sz="0" w:space="0" w:color="auto"/>
                    <w:bottom w:val="none" w:sz="0" w:space="0" w:color="auto"/>
                    <w:right w:val="none" w:sz="0" w:space="0" w:color="auto"/>
                  </w:divBdr>
                </w:div>
                <w:div w:id="1697003166">
                  <w:marLeft w:val="0"/>
                  <w:marRight w:val="0"/>
                  <w:marTop w:val="0"/>
                  <w:marBottom w:val="0"/>
                  <w:divBdr>
                    <w:top w:val="none" w:sz="0" w:space="0" w:color="auto"/>
                    <w:left w:val="none" w:sz="0" w:space="0" w:color="auto"/>
                    <w:bottom w:val="none" w:sz="0" w:space="0" w:color="auto"/>
                    <w:right w:val="none" w:sz="0" w:space="0" w:color="auto"/>
                  </w:divBdr>
                </w:div>
                <w:div w:id="1796174282">
                  <w:marLeft w:val="0"/>
                  <w:marRight w:val="0"/>
                  <w:marTop w:val="0"/>
                  <w:marBottom w:val="0"/>
                  <w:divBdr>
                    <w:top w:val="none" w:sz="0" w:space="0" w:color="auto"/>
                    <w:left w:val="none" w:sz="0" w:space="0" w:color="auto"/>
                    <w:bottom w:val="none" w:sz="0" w:space="0" w:color="auto"/>
                    <w:right w:val="none" w:sz="0" w:space="0" w:color="auto"/>
                  </w:divBdr>
                </w:div>
                <w:div w:id="30152642">
                  <w:marLeft w:val="0"/>
                  <w:marRight w:val="0"/>
                  <w:marTop w:val="0"/>
                  <w:marBottom w:val="0"/>
                  <w:divBdr>
                    <w:top w:val="none" w:sz="0" w:space="0" w:color="auto"/>
                    <w:left w:val="none" w:sz="0" w:space="0" w:color="auto"/>
                    <w:bottom w:val="none" w:sz="0" w:space="0" w:color="auto"/>
                    <w:right w:val="none" w:sz="0" w:space="0" w:color="auto"/>
                  </w:divBdr>
                </w:div>
                <w:div w:id="231739473">
                  <w:marLeft w:val="0"/>
                  <w:marRight w:val="0"/>
                  <w:marTop w:val="0"/>
                  <w:marBottom w:val="0"/>
                  <w:divBdr>
                    <w:top w:val="none" w:sz="0" w:space="0" w:color="auto"/>
                    <w:left w:val="none" w:sz="0" w:space="0" w:color="auto"/>
                    <w:bottom w:val="none" w:sz="0" w:space="0" w:color="auto"/>
                    <w:right w:val="none" w:sz="0" w:space="0" w:color="auto"/>
                  </w:divBdr>
                </w:div>
                <w:div w:id="2103646550">
                  <w:marLeft w:val="0"/>
                  <w:marRight w:val="0"/>
                  <w:marTop w:val="0"/>
                  <w:marBottom w:val="0"/>
                  <w:divBdr>
                    <w:top w:val="none" w:sz="0" w:space="0" w:color="auto"/>
                    <w:left w:val="none" w:sz="0" w:space="0" w:color="auto"/>
                    <w:bottom w:val="none" w:sz="0" w:space="0" w:color="auto"/>
                    <w:right w:val="none" w:sz="0" w:space="0" w:color="auto"/>
                  </w:divBdr>
                </w:div>
                <w:div w:id="158624341">
                  <w:marLeft w:val="0"/>
                  <w:marRight w:val="0"/>
                  <w:marTop w:val="0"/>
                  <w:marBottom w:val="0"/>
                  <w:divBdr>
                    <w:top w:val="none" w:sz="0" w:space="0" w:color="auto"/>
                    <w:left w:val="none" w:sz="0" w:space="0" w:color="auto"/>
                    <w:bottom w:val="none" w:sz="0" w:space="0" w:color="auto"/>
                    <w:right w:val="none" w:sz="0" w:space="0" w:color="auto"/>
                  </w:divBdr>
                </w:div>
                <w:div w:id="1566065718">
                  <w:marLeft w:val="0"/>
                  <w:marRight w:val="0"/>
                  <w:marTop w:val="0"/>
                  <w:marBottom w:val="0"/>
                  <w:divBdr>
                    <w:top w:val="none" w:sz="0" w:space="0" w:color="auto"/>
                    <w:left w:val="none" w:sz="0" w:space="0" w:color="auto"/>
                    <w:bottom w:val="none" w:sz="0" w:space="0" w:color="auto"/>
                    <w:right w:val="none" w:sz="0" w:space="0" w:color="auto"/>
                  </w:divBdr>
                </w:div>
                <w:div w:id="1834878692">
                  <w:marLeft w:val="0"/>
                  <w:marRight w:val="0"/>
                  <w:marTop w:val="0"/>
                  <w:marBottom w:val="0"/>
                  <w:divBdr>
                    <w:top w:val="none" w:sz="0" w:space="0" w:color="auto"/>
                    <w:left w:val="none" w:sz="0" w:space="0" w:color="auto"/>
                    <w:bottom w:val="none" w:sz="0" w:space="0" w:color="auto"/>
                    <w:right w:val="none" w:sz="0" w:space="0" w:color="auto"/>
                  </w:divBdr>
                </w:div>
                <w:div w:id="1815566802">
                  <w:marLeft w:val="0"/>
                  <w:marRight w:val="0"/>
                  <w:marTop w:val="0"/>
                  <w:marBottom w:val="0"/>
                  <w:divBdr>
                    <w:top w:val="none" w:sz="0" w:space="0" w:color="auto"/>
                    <w:left w:val="none" w:sz="0" w:space="0" w:color="auto"/>
                    <w:bottom w:val="none" w:sz="0" w:space="0" w:color="auto"/>
                    <w:right w:val="none" w:sz="0" w:space="0" w:color="auto"/>
                  </w:divBdr>
                </w:div>
                <w:div w:id="34736541">
                  <w:marLeft w:val="0"/>
                  <w:marRight w:val="0"/>
                  <w:marTop w:val="0"/>
                  <w:marBottom w:val="0"/>
                  <w:divBdr>
                    <w:top w:val="none" w:sz="0" w:space="0" w:color="auto"/>
                    <w:left w:val="none" w:sz="0" w:space="0" w:color="auto"/>
                    <w:bottom w:val="none" w:sz="0" w:space="0" w:color="auto"/>
                    <w:right w:val="none" w:sz="0" w:space="0" w:color="auto"/>
                  </w:divBdr>
                </w:div>
                <w:div w:id="1659109609">
                  <w:marLeft w:val="0"/>
                  <w:marRight w:val="0"/>
                  <w:marTop w:val="0"/>
                  <w:marBottom w:val="0"/>
                  <w:divBdr>
                    <w:top w:val="none" w:sz="0" w:space="0" w:color="auto"/>
                    <w:left w:val="none" w:sz="0" w:space="0" w:color="auto"/>
                    <w:bottom w:val="none" w:sz="0" w:space="0" w:color="auto"/>
                    <w:right w:val="none" w:sz="0" w:space="0" w:color="auto"/>
                  </w:divBdr>
                </w:div>
                <w:div w:id="1718892293">
                  <w:marLeft w:val="0"/>
                  <w:marRight w:val="0"/>
                  <w:marTop w:val="0"/>
                  <w:marBottom w:val="0"/>
                  <w:divBdr>
                    <w:top w:val="none" w:sz="0" w:space="0" w:color="auto"/>
                    <w:left w:val="none" w:sz="0" w:space="0" w:color="auto"/>
                    <w:bottom w:val="none" w:sz="0" w:space="0" w:color="auto"/>
                    <w:right w:val="none" w:sz="0" w:space="0" w:color="auto"/>
                  </w:divBdr>
                </w:div>
                <w:div w:id="1296792700">
                  <w:marLeft w:val="0"/>
                  <w:marRight w:val="0"/>
                  <w:marTop w:val="0"/>
                  <w:marBottom w:val="0"/>
                  <w:divBdr>
                    <w:top w:val="none" w:sz="0" w:space="0" w:color="auto"/>
                    <w:left w:val="none" w:sz="0" w:space="0" w:color="auto"/>
                    <w:bottom w:val="none" w:sz="0" w:space="0" w:color="auto"/>
                    <w:right w:val="none" w:sz="0" w:space="0" w:color="auto"/>
                  </w:divBdr>
                </w:div>
                <w:div w:id="1316836602">
                  <w:marLeft w:val="0"/>
                  <w:marRight w:val="0"/>
                  <w:marTop w:val="0"/>
                  <w:marBottom w:val="0"/>
                  <w:divBdr>
                    <w:top w:val="none" w:sz="0" w:space="0" w:color="auto"/>
                    <w:left w:val="none" w:sz="0" w:space="0" w:color="auto"/>
                    <w:bottom w:val="none" w:sz="0" w:space="0" w:color="auto"/>
                    <w:right w:val="none" w:sz="0" w:space="0" w:color="auto"/>
                  </w:divBdr>
                </w:div>
                <w:div w:id="241063828">
                  <w:marLeft w:val="0"/>
                  <w:marRight w:val="0"/>
                  <w:marTop w:val="0"/>
                  <w:marBottom w:val="0"/>
                  <w:divBdr>
                    <w:top w:val="none" w:sz="0" w:space="0" w:color="auto"/>
                    <w:left w:val="none" w:sz="0" w:space="0" w:color="auto"/>
                    <w:bottom w:val="none" w:sz="0" w:space="0" w:color="auto"/>
                    <w:right w:val="none" w:sz="0" w:space="0" w:color="auto"/>
                  </w:divBdr>
                </w:div>
                <w:div w:id="2085105927">
                  <w:marLeft w:val="0"/>
                  <w:marRight w:val="0"/>
                  <w:marTop w:val="0"/>
                  <w:marBottom w:val="0"/>
                  <w:divBdr>
                    <w:top w:val="none" w:sz="0" w:space="0" w:color="auto"/>
                    <w:left w:val="none" w:sz="0" w:space="0" w:color="auto"/>
                    <w:bottom w:val="none" w:sz="0" w:space="0" w:color="auto"/>
                    <w:right w:val="none" w:sz="0" w:space="0" w:color="auto"/>
                  </w:divBdr>
                </w:div>
                <w:div w:id="1768043758">
                  <w:marLeft w:val="0"/>
                  <w:marRight w:val="0"/>
                  <w:marTop w:val="0"/>
                  <w:marBottom w:val="0"/>
                  <w:divBdr>
                    <w:top w:val="none" w:sz="0" w:space="0" w:color="auto"/>
                    <w:left w:val="none" w:sz="0" w:space="0" w:color="auto"/>
                    <w:bottom w:val="none" w:sz="0" w:space="0" w:color="auto"/>
                    <w:right w:val="none" w:sz="0" w:space="0" w:color="auto"/>
                  </w:divBdr>
                </w:div>
                <w:div w:id="440688680">
                  <w:marLeft w:val="0"/>
                  <w:marRight w:val="0"/>
                  <w:marTop w:val="0"/>
                  <w:marBottom w:val="0"/>
                  <w:divBdr>
                    <w:top w:val="none" w:sz="0" w:space="0" w:color="auto"/>
                    <w:left w:val="none" w:sz="0" w:space="0" w:color="auto"/>
                    <w:bottom w:val="none" w:sz="0" w:space="0" w:color="auto"/>
                    <w:right w:val="none" w:sz="0" w:space="0" w:color="auto"/>
                  </w:divBdr>
                </w:div>
                <w:div w:id="1959146101">
                  <w:marLeft w:val="0"/>
                  <w:marRight w:val="0"/>
                  <w:marTop w:val="0"/>
                  <w:marBottom w:val="0"/>
                  <w:divBdr>
                    <w:top w:val="none" w:sz="0" w:space="0" w:color="auto"/>
                    <w:left w:val="none" w:sz="0" w:space="0" w:color="auto"/>
                    <w:bottom w:val="none" w:sz="0" w:space="0" w:color="auto"/>
                    <w:right w:val="none" w:sz="0" w:space="0" w:color="auto"/>
                  </w:divBdr>
                </w:div>
                <w:div w:id="1363744654">
                  <w:marLeft w:val="0"/>
                  <w:marRight w:val="0"/>
                  <w:marTop w:val="0"/>
                  <w:marBottom w:val="0"/>
                  <w:divBdr>
                    <w:top w:val="none" w:sz="0" w:space="0" w:color="auto"/>
                    <w:left w:val="none" w:sz="0" w:space="0" w:color="auto"/>
                    <w:bottom w:val="none" w:sz="0" w:space="0" w:color="auto"/>
                    <w:right w:val="none" w:sz="0" w:space="0" w:color="auto"/>
                  </w:divBdr>
                </w:div>
                <w:div w:id="804545889">
                  <w:marLeft w:val="0"/>
                  <w:marRight w:val="0"/>
                  <w:marTop w:val="0"/>
                  <w:marBottom w:val="0"/>
                  <w:divBdr>
                    <w:top w:val="none" w:sz="0" w:space="0" w:color="auto"/>
                    <w:left w:val="none" w:sz="0" w:space="0" w:color="auto"/>
                    <w:bottom w:val="none" w:sz="0" w:space="0" w:color="auto"/>
                    <w:right w:val="none" w:sz="0" w:space="0" w:color="auto"/>
                  </w:divBdr>
                </w:div>
                <w:div w:id="1774400690">
                  <w:marLeft w:val="0"/>
                  <w:marRight w:val="0"/>
                  <w:marTop w:val="0"/>
                  <w:marBottom w:val="0"/>
                  <w:divBdr>
                    <w:top w:val="none" w:sz="0" w:space="0" w:color="auto"/>
                    <w:left w:val="none" w:sz="0" w:space="0" w:color="auto"/>
                    <w:bottom w:val="none" w:sz="0" w:space="0" w:color="auto"/>
                    <w:right w:val="none" w:sz="0" w:space="0" w:color="auto"/>
                  </w:divBdr>
                </w:div>
                <w:div w:id="881868189">
                  <w:marLeft w:val="0"/>
                  <w:marRight w:val="0"/>
                  <w:marTop w:val="0"/>
                  <w:marBottom w:val="0"/>
                  <w:divBdr>
                    <w:top w:val="none" w:sz="0" w:space="0" w:color="auto"/>
                    <w:left w:val="none" w:sz="0" w:space="0" w:color="auto"/>
                    <w:bottom w:val="none" w:sz="0" w:space="0" w:color="auto"/>
                    <w:right w:val="none" w:sz="0" w:space="0" w:color="auto"/>
                  </w:divBdr>
                </w:div>
                <w:div w:id="1473716217">
                  <w:marLeft w:val="0"/>
                  <w:marRight w:val="0"/>
                  <w:marTop w:val="0"/>
                  <w:marBottom w:val="0"/>
                  <w:divBdr>
                    <w:top w:val="none" w:sz="0" w:space="0" w:color="auto"/>
                    <w:left w:val="none" w:sz="0" w:space="0" w:color="auto"/>
                    <w:bottom w:val="none" w:sz="0" w:space="0" w:color="auto"/>
                    <w:right w:val="none" w:sz="0" w:space="0" w:color="auto"/>
                  </w:divBdr>
                </w:div>
                <w:div w:id="617373720">
                  <w:marLeft w:val="0"/>
                  <w:marRight w:val="0"/>
                  <w:marTop w:val="0"/>
                  <w:marBottom w:val="0"/>
                  <w:divBdr>
                    <w:top w:val="none" w:sz="0" w:space="0" w:color="auto"/>
                    <w:left w:val="none" w:sz="0" w:space="0" w:color="auto"/>
                    <w:bottom w:val="none" w:sz="0" w:space="0" w:color="auto"/>
                    <w:right w:val="none" w:sz="0" w:space="0" w:color="auto"/>
                  </w:divBdr>
                </w:div>
                <w:div w:id="682705379">
                  <w:marLeft w:val="0"/>
                  <w:marRight w:val="0"/>
                  <w:marTop w:val="0"/>
                  <w:marBottom w:val="0"/>
                  <w:divBdr>
                    <w:top w:val="none" w:sz="0" w:space="0" w:color="auto"/>
                    <w:left w:val="none" w:sz="0" w:space="0" w:color="auto"/>
                    <w:bottom w:val="none" w:sz="0" w:space="0" w:color="auto"/>
                    <w:right w:val="none" w:sz="0" w:space="0" w:color="auto"/>
                  </w:divBdr>
                </w:div>
                <w:div w:id="1226376036">
                  <w:marLeft w:val="0"/>
                  <w:marRight w:val="0"/>
                  <w:marTop w:val="0"/>
                  <w:marBottom w:val="0"/>
                  <w:divBdr>
                    <w:top w:val="none" w:sz="0" w:space="0" w:color="auto"/>
                    <w:left w:val="none" w:sz="0" w:space="0" w:color="auto"/>
                    <w:bottom w:val="none" w:sz="0" w:space="0" w:color="auto"/>
                    <w:right w:val="none" w:sz="0" w:space="0" w:color="auto"/>
                  </w:divBdr>
                </w:div>
                <w:div w:id="488979443">
                  <w:marLeft w:val="0"/>
                  <w:marRight w:val="0"/>
                  <w:marTop w:val="0"/>
                  <w:marBottom w:val="0"/>
                  <w:divBdr>
                    <w:top w:val="none" w:sz="0" w:space="0" w:color="auto"/>
                    <w:left w:val="none" w:sz="0" w:space="0" w:color="auto"/>
                    <w:bottom w:val="none" w:sz="0" w:space="0" w:color="auto"/>
                    <w:right w:val="none" w:sz="0" w:space="0" w:color="auto"/>
                  </w:divBdr>
                </w:div>
                <w:div w:id="1883244441">
                  <w:marLeft w:val="0"/>
                  <w:marRight w:val="0"/>
                  <w:marTop w:val="0"/>
                  <w:marBottom w:val="0"/>
                  <w:divBdr>
                    <w:top w:val="none" w:sz="0" w:space="0" w:color="auto"/>
                    <w:left w:val="none" w:sz="0" w:space="0" w:color="auto"/>
                    <w:bottom w:val="none" w:sz="0" w:space="0" w:color="auto"/>
                    <w:right w:val="none" w:sz="0" w:space="0" w:color="auto"/>
                  </w:divBdr>
                </w:div>
                <w:div w:id="2073960035">
                  <w:marLeft w:val="0"/>
                  <w:marRight w:val="0"/>
                  <w:marTop w:val="0"/>
                  <w:marBottom w:val="0"/>
                  <w:divBdr>
                    <w:top w:val="none" w:sz="0" w:space="0" w:color="auto"/>
                    <w:left w:val="none" w:sz="0" w:space="0" w:color="auto"/>
                    <w:bottom w:val="none" w:sz="0" w:space="0" w:color="auto"/>
                    <w:right w:val="none" w:sz="0" w:space="0" w:color="auto"/>
                  </w:divBdr>
                </w:div>
                <w:div w:id="1157569493">
                  <w:marLeft w:val="0"/>
                  <w:marRight w:val="0"/>
                  <w:marTop w:val="0"/>
                  <w:marBottom w:val="0"/>
                  <w:divBdr>
                    <w:top w:val="none" w:sz="0" w:space="0" w:color="auto"/>
                    <w:left w:val="none" w:sz="0" w:space="0" w:color="auto"/>
                    <w:bottom w:val="none" w:sz="0" w:space="0" w:color="auto"/>
                    <w:right w:val="none" w:sz="0" w:space="0" w:color="auto"/>
                  </w:divBdr>
                </w:div>
                <w:div w:id="1197042320">
                  <w:marLeft w:val="0"/>
                  <w:marRight w:val="0"/>
                  <w:marTop w:val="0"/>
                  <w:marBottom w:val="0"/>
                  <w:divBdr>
                    <w:top w:val="none" w:sz="0" w:space="0" w:color="auto"/>
                    <w:left w:val="none" w:sz="0" w:space="0" w:color="auto"/>
                    <w:bottom w:val="none" w:sz="0" w:space="0" w:color="auto"/>
                    <w:right w:val="none" w:sz="0" w:space="0" w:color="auto"/>
                  </w:divBdr>
                </w:div>
                <w:div w:id="1148790566">
                  <w:marLeft w:val="0"/>
                  <w:marRight w:val="0"/>
                  <w:marTop w:val="0"/>
                  <w:marBottom w:val="0"/>
                  <w:divBdr>
                    <w:top w:val="none" w:sz="0" w:space="0" w:color="auto"/>
                    <w:left w:val="none" w:sz="0" w:space="0" w:color="auto"/>
                    <w:bottom w:val="none" w:sz="0" w:space="0" w:color="auto"/>
                    <w:right w:val="none" w:sz="0" w:space="0" w:color="auto"/>
                  </w:divBdr>
                </w:div>
                <w:div w:id="2080246407">
                  <w:marLeft w:val="0"/>
                  <w:marRight w:val="0"/>
                  <w:marTop w:val="0"/>
                  <w:marBottom w:val="0"/>
                  <w:divBdr>
                    <w:top w:val="none" w:sz="0" w:space="0" w:color="auto"/>
                    <w:left w:val="none" w:sz="0" w:space="0" w:color="auto"/>
                    <w:bottom w:val="none" w:sz="0" w:space="0" w:color="auto"/>
                    <w:right w:val="none" w:sz="0" w:space="0" w:color="auto"/>
                  </w:divBdr>
                </w:div>
                <w:div w:id="1928028268">
                  <w:marLeft w:val="0"/>
                  <w:marRight w:val="0"/>
                  <w:marTop w:val="0"/>
                  <w:marBottom w:val="0"/>
                  <w:divBdr>
                    <w:top w:val="none" w:sz="0" w:space="0" w:color="auto"/>
                    <w:left w:val="none" w:sz="0" w:space="0" w:color="auto"/>
                    <w:bottom w:val="none" w:sz="0" w:space="0" w:color="auto"/>
                    <w:right w:val="none" w:sz="0" w:space="0" w:color="auto"/>
                  </w:divBdr>
                </w:div>
                <w:div w:id="668868790">
                  <w:marLeft w:val="0"/>
                  <w:marRight w:val="0"/>
                  <w:marTop w:val="0"/>
                  <w:marBottom w:val="0"/>
                  <w:divBdr>
                    <w:top w:val="none" w:sz="0" w:space="0" w:color="auto"/>
                    <w:left w:val="none" w:sz="0" w:space="0" w:color="auto"/>
                    <w:bottom w:val="none" w:sz="0" w:space="0" w:color="auto"/>
                    <w:right w:val="none" w:sz="0" w:space="0" w:color="auto"/>
                  </w:divBdr>
                </w:div>
                <w:div w:id="2014914639">
                  <w:marLeft w:val="0"/>
                  <w:marRight w:val="0"/>
                  <w:marTop w:val="0"/>
                  <w:marBottom w:val="0"/>
                  <w:divBdr>
                    <w:top w:val="none" w:sz="0" w:space="0" w:color="auto"/>
                    <w:left w:val="none" w:sz="0" w:space="0" w:color="auto"/>
                    <w:bottom w:val="none" w:sz="0" w:space="0" w:color="auto"/>
                    <w:right w:val="none" w:sz="0" w:space="0" w:color="auto"/>
                  </w:divBdr>
                </w:div>
                <w:div w:id="1680035729">
                  <w:marLeft w:val="0"/>
                  <w:marRight w:val="0"/>
                  <w:marTop w:val="0"/>
                  <w:marBottom w:val="0"/>
                  <w:divBdr>
                    <w:top w:val="none" w:sz="0" w:space="0" w:color="auto"/>
                    <w:left w:val="none" w:sz="0" w:space="0" w:color="auto"/>
                    <w:bottom w:val="none" w:sz="0" w:space="0" w:color="auto"/>
                    <w:right w:val="none" w:sz="0" w:space="0" w:color="auto"/>
                  </w:divBdr>
                </w:div>
                <w:div w:id="322859535">
                  <w:marLeft w:val="0"/>
                  <w:marRight w:val="0"/>
                  <w:marTop w:val="0"/>
                  <w:marBottom w:val="0"/>
                  <w:divBdr>
                    <w:top w:val="none" w:sz="0" w:space="0" w:color="auto"/>
                    <w:left w:val="none" w:sz="0" w:space="0" w:color="auto"/>
                    <w:bottom w:val="none" w:sz="0" w:space="0" w:color="auto"/>
                    <w:right w:val="none" w:sz="0" w:space="0" w:color="auto"/>
                  </w:divBdr>
                </w:div>
                <w:div w:id="1501198181">
                  <w:marLeft w:val="0"/>
                  <w:marRight w:val="0"/>
                  <w:marTop w:val="0"/>
                  <w:marBottom w:val="0"/>
                  <w:divBdr>
                    <w:top w:val="none" w:sz="0" w:space="0" w:color="auto"/>
                    <w:left w:val="none" w:sz="0" w:space="0" w:color="auto"/>
                    <w:bottom w:val="none" w:sz="0" w:space="0" w:color="auto"/>
                    <w:right w:val="none" w:sz="0" w:space="0" w:color="auto"/>
                  </w:divBdr>
                </w:div>
                <w:div w:id="1982423516">
                  <w:marLeft w:val="0"/>
                  <w:marRight w:val="0"/>
                  <w:marTop w:val="0"/>
                  <w:marBottom w:val="0"/>
                  <w:divBdr>
                    <w:top w:val="none" w:sz="0" w:space="0" w:color="auto"/>
                    <w:left w:val="none" w:sz="0" w:space="0" w:color="auto"/>
                    <w:bottom w:val="none" w:sz="0" w:space="0" w:color="auto"/>
                    <w:right w:val="none" w:sz="0" w:space="0" w:color="auto"/>
                  </w:divBdr>
                </w:div>
                <w:div w:id="1544556531">
                  <w:marLeft w:val="0"/>
                  <w:marRight w:val="0"/>
                  <w:marTop w:val="0"/>
                  <w:marBottom w:val="0"/>
                  <w:divBdr>
                    <w:top w:val="none" w:sz="0" w:space="0" w:color="auto"/>
                    <w:left w:val="none" w:sz="0" w:space="0" w:color="auto"/>
                    <w:bottom w:val="none" w:sz="0" w:space="0" w:color="auto"/>
                    <w:right w:val="none" w:sz="0" w:space="0" w:color="auto"/>
                  </w:divBdr>
                </w:div>
                <w:div w:id="1747652886">
                  <w:marLeft w:val="0"/>
                  <w:marRight w:val="0"/>
                  <w:marTop w:val="0"/>
                  <w:marBottom w:val="0"/>
                  <w:divBdr>
                    <w:top w:val="none" w:sz="0" w:space="0" w:color="auto"/>
                    <w:left w:val="none" w:sz="0" w:space="0" w:color="auto"/>
                    <w:bottom w:val="none" w:sz="0" w:space="0" w:color="auto"/>
                    <w:right w:val="none" w:sz="0" w:space="0" w:color="auto"/>
                  </w:divBdr>
                </w:div>
                <w:div w:id="70742455">
                  <w:marLeft w:val="0"/>
                  <w:marRight w:val="0"/>
                  <w:marTop w:val="0"/>
                  <w:marBottom w:val="0"/>
                  <w:divBdr>
                    <w:top w:val="none" w:sz="0" w:space="0" w:color="auto"/>
                    <w:left w:val="none" w:sz="0" w:space="0" w:color="auto"/>
                    <w:bottom w:val="none" w:sz="0" w:space="0" w:color="auto"/>
                    <w:right w:val="none" w:sz="0" w:space="0" w:color="auto"/>
                  </w:divBdr>
                </w:div>
                <w:div w:id="791947156">
                  <w:marLeft w:val="0"/>
                  <w:marRight w:val="0"/>
                  <w:marTop w:val="0"/>
                  <w:marBottom w:val="0"/>
                  <w:divBdr>
                    <w:top w:val="none" w:sz="0" w:space="0" w:color="auto"/>
                    <w:left w:val="none" w:sz="0" w:space="0" w:color="auto"/>
                    <w:bottom w:val="none" w:sz="0" w:space="0" w:color="auto"/>
                    <w:right w:val="none" w:sz="0" w:space="0" w:color="auto"/>
                  </w:divBdr>
                </w:div>
                <w:div w:id="2051689813">
                  <w:marLeft w:val="0"/>
                  <w:marRight w:val="0"/>
                  <w:marTop w:val="0"/>
                  <w:marBottom w:val="0"/>
                  <w:divBdr>
                    <w:top w:val="none" w:sz="0" w:space="0" w:color="auto"/>
                    <w:left w:val="none" w:sz="0" w:space="0" w:color="auto"/>
                    <w:bottom w:val="none" w:sz="0" w:space="0" w:color="auto"/>
                    <w:right w:val="none" w:sz="0" w:space="0" w:color="auto"/>
                  </w:divBdr>
                </w:div>
                <w:div w:id="1493788639">
                  <w:marLeft w:val="0"/>
                  <w:marRight w:val="0"/>
                  <w:marTop w:val="0"/>
                  <w:marBottom w:val="0"/>
                  <w:divBdr>
                    <w:top w:val="none" w:sz="0" w:space="0" w:color="auto"/>
                    <w:left w:val="none" w:sz="0" w:space="0" w:color="auto"/>
                    <w:bottom w:val="none" w:sz="0" w:space="0" w:color="auto"/>
                    <w:right w:val="none" w:sz="0" w:space="0" w:color="auto"/>
                  </w:divBdr>
                </w:div>
                <w:div w:id="2088646503">
                  <w:marLeft w:val="0"/>
                  <w:marRight w:val="0"/>
                  <w:marTop w:val="0"/>
                  <w:marBottom w:val="0"/>
                  <w:divBdr>
                    <w:top w:val="none" w:sz="0" w:space="0" w:color="auto"/>
                    <w:left w:val="none" w:sz="0" w:space="0" w:color="auto"/>
                    <w:bottom w:val="none" w:sz="0" w:space="0" w:color="auto"/>
                    <w:right w:val="none" w:sz="0" w:space="0" w:color="auto"/>
                  </w:divBdr>
                </w:div>
                <w:div w:id="1920600513">
                  <w:marLeft w:val="0"/>
                  <w:marRight w:val="0"/>
                  <w:marTop w:val="0"/>
                  <w:marBottom w:val="0"/>
                  <w:divBdr>
                    <w:top w:val="none" w:sz="0" w:space="0" w:color="auto"/>
                    <w:left w:val="none" w:sz="0" w:space="0" w:color="auto"/>
                    <w:bottom w:val="none" w:sz="0" w:space="0" w:color="auto"/>
                    <w:right w:val="none" w:sz="0" w:space="0" w:color="auto"/>
                  </w:divBdr>
                </w:div>
                <w:div w:id="1075324768">
                  <w:marLeft w:val="0"/>
                  <w:marRight w:val="0"/>
                  <w:marTop w:val="0"/>
                  <w:marBottom w:val="0"/>
                  <w:divBdr>
                    <w:top w:val="none" w:sz="0" w:space="0" w:color="auto"/>
                    <w:left w:val="none" w:sz="0" w:space="0" w:color="auto"/>
                    <w:bottom w:val="none" w:sz="0" w:space="0" w:color="auto"/>
                    <w:right w:val="none" w:sz="0" w:space="0" w:color="auto"/>
                  </w:divBdr>
                </w:div>
                <w:div w:id="278999102">
                  <w:marLeft w:val="0"/>
                  <w:marRight w:val="0"/>
                  <w:marTop w:val="0"/>
                  <w:marBottom w:val="0"/>
                  <w:divBdr>
                    <w:top w:val="none" w:sz="0" w:space="0" w:color="auto"/>
                    <w:left w:val="none" w:sz="0" w:space="0" w:color="auto"/>
                    <w:bottom w:val="none" w:sz="0" w:space="0" w:color="auto"/>
                    <w:right w:val="none" w:sz="0" w:space="0" w:color="auto"/>
                  </w:divBdr>
                </w:div>
                <w:div w:id="1533762089">
                  <w:marLeft w:val="0"/>
                  <w:marRight w:val="0"/>
                  <w:marTop w:val="0"/>
                  <w:marBottom w:val="0"/>
                  <w:divBdr>
                    <w:top w:val="none" w:sz="0" w:space="0" w:color="auto"/>
                    <w:left w:val="none" w:sz="0" w:space="0" w:color="auto"/>
                    <w:bottom w:val="none" w:sz="0" w:space="0" w:color="auto"/>
                    <w:right w:val="none" w:sz="0" w:space="0" w:color="auto"/>
                  </w:divBdr>
                </w:div>
                <w:div w:id="1917091003">
                  <w:marLeft w:val="0"/>
                  <w:marRight w:val="0"/>
                  <w:marTop w:val="0"/>
                  <w:marBottom w:val="0"/>
                  <w:divBdr>
                    <w:top w:val="none" w:sz="0" w:space="0" w:color="auto"/>
                    <w:left w:val="none" w:sz="0" w:space="0" w:color="auto"/>
                    <w:bottom w:val="none" w:sz="0" w:space="0" w:color="auto"/>
                    <w:right w:val="none" w:sz="0" w:space="0" w:color="auto"/>
                  </w:divBdr>
                </w:div>
                <w:div w:id="1326056004">
                  <w:marLeft w:val="0"/>
                  <w:marRight w:val="0"/>
                  <w:marTop w:val="0"/>
                  <w:marBottom w:val="0"/>
                  <w:divBdr>
                    <w:top w:val="none" w:sz="0" w:space="0" w:color="auto"/>
                    <w:left w:val="none" w:sz="0" w:space="0" w:color="auto"/>
                    <w:bottom w:val="none" w:sz="0" w:space="0" w:color="auto"/>
                    <w:right w:val="none" w:sz="0" w:space="0" w:color="auto"/>
                  </w:divBdr>
                </w:div>
                <w:div w:id="2096127235">
                  <w:marLeft w:val="0"/>
                  <w:marRight w:val="0"/>
                  <w:marTop w:val="0"/>
                  <w:marBottom w:val="0"/>
                  <w:divBdr>
                    <w:top w:val="none" w:sz="0" w:space="0" w:color="auto"/>
                    <w:left w:val="none" w:sz="0" w:space="0" w:color="auto"/>
                    <w:bottom w:val="none" w:sz="0" w:space="0" w:color="auto"/>
                    <w:right w:val="none" w:sz="0" w:space="0" w:color="auto"/>
                  </w:divBdr>
                </w:div>
                <w:div w:id="1613172422">
                  <w:marLeft w:val="0"/>
                  <w:marRight w:val="0"/>
                  <w:marTop w:val="0"/>
                  <w:marBottom w:val="0"/>
                  <w:divBdr>
                    <w:top w:val="none" w:sz="0" w:space="0" w:color="auto"/>
                    <w:left w:val="none" w:sz="0" w:space="0" w:color="auto"/>
                    <w:bottom w:val="none" w:sz="0" w:space="0" w:color="auto"/>
                    <w:right w:val="none" w:sz="0" w:space="0" w:color="auto"/>
                  </w:divBdr>
                </w:div>
                <w:div w:id="1117335233">
                  <w:marLeft w:val="0"/>
                  <w:marRight w:val="0"/>
                  <w:marTop w:val="0"/>
                  <w:marBottom w:val="0"/>
                  <w:divBdr>
                    <w:top w:val="none" w:sz="0" w:space="0" w:color="auto"/>
                    <w:left w:val="none" w:sz="0" w:space="0" w:color="auto"/>
                    <w:bottom w:val="none" w:sz="0" w:space="0" w:color="auto"/>
                    <w:right w:val="none" w:sz="0" w:space="0" w:color="auto"/>
                  </w:divBdr>
                </w:div>
                <w:div w:id="1026252967">
                  <w:marLeft w:val="0"/>
                  <w:marRight w:val="0"/>
                  <w:marTop w:val="0"/>
                  <w:marBottom w:val="0"/>
                  <w:divBdr>
                    <w:top w:val="none" w:sz="0" w:space="0" w:color="auto"/>
                    <w:left w:val="none" w:sz="0" w:space="0" w:color="auto"/>
                    <w:bottom w:val="none" w:sz="0" w:space="0" w:color="auto"/>
                    <w:right w:val="none" w:sz="0" w:space="0" w:color="auto"/>
                  </w:divBdr>
                </w:div>
                <w:div w:id="481312729">
                  <w:marLeft w:val="0"/>
                  <w:marRight w:val="0"/>
                  <w:marTop w:val="0"/>
                  <w:marBottom w:val="0"/>
                  <w:divBdr>
                    <w:top w:val="none" w:sz="0" w:space="0" w:color="auto"/>
                    <w:left w:val="none" w:sz="0" w:space="0" w:color="auto"/>
                    <w:bottom w:val="none" w:sz="0" w:space="0" w:color="auto"/>
                    <w:right w:val="none" w:sz="0" w:space="0" w:color="auto"/>
                  </w:divBdr>
                </w:div>
                <w:div w:id="2017413533">
                  <w:marLeft w:val="0"/>
                  <w:marRight w:val="0"/>
                  <w:marTop w:val="0"/>
                  <w:marBottom w:val="0"/>
                  <w:divBdr>
                    <w:top w:val="none" w:sz="0" w:space="0" w:color="auto"/>
                    <w:left w:val="none" w:sz="0" w:space="0" w:color="auto"/>
                    <w:bottom w:val="none" w:sz="0" w:space="0" w:color="auto"/>
                    <w:right w:val="none" w:sz="0" w:space="0" w:color="auto"/>
                  </w:divBdr>
                </w:div>
                <w:div w:id="689843172">
                  <w:marLeft w:val="0"/>
                  <w:marRight w:val="0"/>
                  <w:marTop w:val="0"/>
                  <w:marBottom w:val="0"/>
                  <w:divBdr>
                    <w:top w:val="none" w:sz="0" w:space="0" w:color="auto"/>
                    <w:left w:val="none" w:sz="0" w:space="0" w:color="auto"/>
                    <w:bottom w:val="none" w:sz="0" w:space="0" w:color="auto"/>
                    <w:right w:val="none" w:sz="0" w:space="0" w:color="auto"/>
                  </w:divBdr>
                </w:div>
                <w:div w:id="1739596002">
                  <w:marLeft w:val="0"/>
                  <w:marRight w:val="0"/>
                  <w:marTop w:val="0"/>
                  <w:marBottom w:val="0"/>
                  <w:divBdr>
                    <w:top w:val="none" w:sz="0" w:space="0" w:color="auto"/>
                    <w:left w:val="none" w:sz="0" w:space="0" w:color="auto"/>
                    <w:bottom w:val="none" w:sz="0" w:space="0" w:color="auto"/>
                    <w:right w:val="none" w:sz="0" w:space="0" w:color="auto"/>
                  </w:divBdr>
                </w:div>
                <w:div w:id="243418278">
                  <w:marLeft w:val="0"/>
                  <w:marRight w:val="0"/>
                  <w:marTop w:val="0"/>
                  <w:marBottom w:val="0"/>
                  <w:divBdr>
                    <w:top w:val="none" w:sz="0" w:space="0" w:color="auto"/>
                    <w:left w:val="none" w:sz="0" w:space="0" w:color="auto"/>
                    <w:bottom w:val="none" w:sz="0" w:space="0" w:color="auto"/>
                    <w:right w:val="none" w:sz="0" w:space="0" w:color="auto"/>
                  </w:divBdr>
                </w:div>
                <w:div w:id="1022048021">
                  <w:marLeft w:val="0"/>
                  <w:marRight w:val="0"/>
                  <w:marTop w:val="0"/>
                  <w:marBottom w:val="0"/>
                  <w:divBdr>
                    <w:top w:val="none" w:sz="0" w:space="0" w:color="auto"/>
                    <w:left w:val="none" w:sz="0" w:space="0" w:color="auto"/>
                    <w:bottom w:val="none" w:sz="0" w:space="0" w:color="auto"/>
                    <w:right w:val="none" w:sz="0" w:space="0" w:color="auto"/>
                  </w:divBdr>
                </w:div>
                <w:div w:id="10640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7573">
          <w:marLeft w:val="0"/>
          <w:marRight w:val="0"/>
          <w:marTop w:val="0"/>
          <w:marBottom w:val="0"/>
          <w:divBdr>
            <w:top w:val="none" w:sz="0" w:space="0" w:color="auto"/>
            <w:left w:val="none" w:sz="0" w:space="0" w:color="auto"/>
            <w:bottom w:val="none" w:sz="0" w:space="0" w:color="auto"/>
            <w:right w:val="none" w:sz="0" w:space="0" w:color="auto"/>
          </w:divBdr>
        </w:div>
        <w:div w:id="750733378">
          <w:marLeft w:val="0"/>
          <w:marRight w:val="0"/>
          <w:marTop w:val="0"/>
          <w:marBottom w:val="0"/>
          <w:divBdr>
            <w:top w:val="none" w:sz="0" w:space="0" w:color="auto"/>
            <w:left w:val="none" w:sz="0" w:space="0" w:color="auto"/>
            <w:bottom w:val="none" w:sz="0" w:space="0" w:color="auto"/>
            <w:right w:val="none" w:sz="0" w:space="0" w:color="auto"/>
          </w:divBdr>
        </w:div>
        <w:div w:id="705181138">
          <w:marLeft w:val="0"/>
          <w:marRight w:val="0"/>
          <w:marTop w:val="0"/>
          <w:marBottom w:val="0"/>
          <w:divBdr>
            <w:top w:val="none" w:sz="0" w:space="0" w:color="auto"/>
            <w:left w:val="none" w:sz="0" w:space="0" w:color="auto"/>
            <w:bottom w:val="none" w:sz="0" w:space="0" w:color="auto"/>
            <w:right w:val="none" w:sz="0" w:space="0" w:color="auto"/>
          </w:divBdr>
        </w:div>
        <w:div w:id="1250194501">
          <w:marLeft w:val="0"/>
          <w:marRight w:val="0"/>
          <w:marTop w:val="0"/>
          <w:marBottom w:val="0"/>
          <w:divBdr>
            <w:top w:val="none" w:sz="0" w:space="0" w:color="auto"/>
            <w:left w:val="none" w:sz="0" w:space="0" w:color="auto"/>
            <w:bottom w:val="none" w:sz="0" w:space="0" w:color="auto"/>
            <w:right w:val="none" w:sz="0" w:space="0" w:color="auto"/>
          </w:divBdr>
        </w:div>
        <w:div w:id="525215631">
          <w:marLeft w:val="0"/>
          <w:marRight w:val="0"/>
          <w:marTop w:val="0"/>
          <w:marBottom w:val="0"/>
          <w:divBdr>
            <w:top w:val="none" w:sz="0" w:space="0" w:color="auto"/>
            <w:left w:val="none" w:sz="0" w:space="0" w:color="auto"/>
            <w:bottom w:val="none" w:sz="0" w:space="0" w:color="auto"/>
            <w:right w:val="none" w:sz="0" w:space="0" w:color="auto"/>
          </w:divBdr>
        </w:div>
        <w:div w:id="592054184">
          <w:marLeft w:val="0"/>
          <w:marRight w:val="0"/>
          <w:marTop w:val="0"/>
          <w:marBottom w:val="0"/>
          <w:divBdr>
            <w:top w:val="none" w:sz="0" w:space="0" w:color="auto"/>
            <w:left w:val="none" w:sz="0" w:space="0" w:color="auto"/>
            <w:bottom w:val="none" w:sz="0" w:space="0" w:color="auto"/>
            <w:right w:val="none" w:sz="0" w:space="0" w:color="auto"/>
          </w:divBdr>
        </w:div>
        <w:div w:id="1016467070">
          <w:marLeft w:val="0"/>
          <w:marRight w:val="0"/>
          <w:marTop w:val="0"/>
          <w:marBottom w:val="0"/>
          <w:divBdr>
            <w:top w:val="none" w:sz="0" w:space="0" w:color="auto"/>
            <w:left w:val="none" w:sz="0" w:space="0" w:color="auto"/>
            <w:bottom w:val="none" w:sz="0" w:space="0" w:color="auto"/>
            <w:right w:val="none" w:sz="0" w:space="0" w:color="auto"/>
          </w:divBdr>
        </w:div>
        <w:div w:id="137304615">
          <w:marLeft w:val="0"/>
          <w:marRight w:val="0"/>
          <w:marTop w:val="0"/>
          <w:marBottom w:val="0"/>
          <w:divBdr>
            <w:top w:val="none" w:sz="0" w:space="0" w:color="auto"/>
            <w:left w:val="none" w:sz="0" w:space="0" w:color="auto"/>
            <w:bottom w:val="none" w:sz="0" w:space="0" w:color="auto"/>
            <w:right w:val="none" w:sz="0" w:space="0" w:color="auto"/>
          </w:divBdr>
        </w:div>
        <w:div w:id="1413697827">
          <w:marLeft w:val="0"/>
          <w:marRight w:val="0"/>
          <w:marTop w:val="0"/>
          <w:marBottom w:val="0"/>
          <w:divBdr>
            <w:top w:val="none" w:sz="0" w:space="0" w:color="auto"/>
            <w:left w:val="none" w:sz="0" w:space="0" w:color="auto"/>
            <w:bottom w:val="none" w:sz="0" w:space="0" w:color="auto"/>
            <w:right w:val="none" w:sz="0" w:space="0" w:color="auto"/>
          </w:divBdr>
        </w:div>
        <w:div w:id="1184174511">
          <w:marLeft w:val="0"/>
          <w:marRight w:val="0"/>
          <w:marTop w:val="0"/>
          <w:marBottom w:val="0"/>
          <w:divBdr>
            <w:top w:val="none" w:sz="0" w:space="0" w:color="auto"/>
            <w:left w:val="none" w:sz="0" w:space="0" w:color="auto"/>
            <w:bottom w:val="none" w:sz="0" w:space="0" w:color="auto"/>
            <w:right w:val="none" w:sz="0" w:space="0" w:color="auto"/>
          </w:divBdr>
        </w:div>
        <w:div w:id="2012175957">
          <w:marLeft w:val="0"/>
          <w:marRight w:val="0"/>
          <w:marTop w:val="0"/>
          <w:marBottom w:val="0"/>
          <w:divBdr>
            <w:top w:val="none" w:sz="0" w:space="0" w:color="auto"/>
            <w:left w:val="none" w:sz="0" w:space="0" w:color="auto"/>
            <w:bottom w:val="none" w:sz="0" w:space="0" w:color="auto"/>
            <w:right w:val="none" w:sz="0" w:space="0" w:color="auto"/>
          </w:divBdr>
        </w:div>
        <w:div w:id="246614517">
          <w:marLeft w:val="0"/>
          <w:marRight w:val="0"/>
          <w:marTop w:val="0"/>
          <w:marBottom w:val="0"/>
          <w:divBdr>
            <w:top w:val="none" w:sz="0" w:space="0" w:color="auto"/>
            <w:left w:val="none" w:sz="0" w:space="0" w:color="auto"/>
            <w:bottom w:val="none" w:sz="0" w:space="0" w:color="auto"/>
            <w:right w:val="none" w:sz="0" w:space="0" w:color="auto"/>
          </w:divBdr>
        </w:div>
        <w:div w:id="1010131">
          <w:marLeft w:val="0"/>
          <w:marRight w:val="0"/>
          <w:marTop w:val="0"/>
          <w:marBottom w:val="0"/>
          <w:divBdr>
            <w:top w:val="none" w:sz="0" w:space="0" w:color="auto"/>
            <w:left w:val="none" w:sz="0" w:space="0" w:color="auto"/>
            <w:bottom w:val="none" w:sz="0" w:space="0" w:color="auto"/>
            <w:right w:val="none" w:sz="0" w:space="0" w:color="auto"/>
          </w:divBdr>
        </w:div>
        <w:div w:id="1819104403">
          <w:marLeft w:val="0"/>
          <w:marRight w:val="0"/>
          <w:marTop w:val="0"/>
          <w:marBottom w:val="0"/>
          <w:divBdr>
            <w:top w:val="none" w:sz="0" w:space="0" w:color="auto"/>
            <w:left w:val="none" w:sz="0" w:space="0" w:color="auto"/>
            <w:bottom w:val="none" w:sz="0" w:space="0" w:color="auto"/>
            <w:right w:val="none" w:sz="0" w:space="0" w:color="auto"/>
          </w:divBdr>
        </w:div>
        <w:div w:id="450979275">
          <w:marLeft w:val="0"/>
          <w:marRight w:val="0"/>
          <w:marTop w:val="0"/>
          <w:marBottom w:val="0"/>
          <w:divBdr>
            <w:top w:val="none" w:sz="0" w:space="0" w:color="auto"/>
            <w:left w:val="none" w:sz="0" w:space="0" w:color="auto"/>
            <w:bottom w:val="none" w:sz="0" w:space="0" w:color="auto"/>
            <w:right w:val="none" w:sz="0" w:space="0" w:color="auto"/>
          </w:divBdr>
        </w:div>
        <w:div w:id="1259212158">
          <w:marLeft w:val="0"/>
          <w:marRight w:val="0"/>
          <w:marTop w:val="0"/>
          <w:marBottom w:val="0"/>
          <w:divBdr>
            <w:top w:val="none" w:sz="0" w:space="0" w:color="auto"/>
            <w:left w:val="none" w:sz="0" w:space="0" w:color="auto"/>
            <w:bottom w:val="none" w:sz="0" w:space="0" w:color="auto"/>
            <w:right w:val="none" w:sz="0" w:space="0" w:color="auto"/>
          </w:divBdr>
        </w:div>
        <w:div w:id="433398622">
          <w:marLeft w:val="0"/>
          <w:marRight w:val="0"/>
          <w:marTop w:val="0"/>
          <w:marBottom w:val="0"/>
          <w:divBdr>
            <w:top w:val="none" w:sz="0" w:space="0" w:color="auto"/>
            <w:left w:val="none" w:sz="0" w:space="0" w:color="auto"/>
            <w:bottom w:val="none" w:sz="0" w:space="0" w:color="auto"/>
            <w:right w:val="none" w:sz="0" w:space="0" w:color="auto"/>
          </w:divBdr>
        </w:div>
        <w:div w:id="1418752667">
          <w:marLeft w:val="0"/>
          <w:marRight w:val="0"/>
          <w:marTop w:val="0"/>
          <w:marBottom w:val="0"/>
          <w:divBdr>
            <w:top w:val="none" w:sz="0" w:space="0" w:color="auto"/>
            <w:left w:val="none" w:sz="0" w:space="0" w:color="auto"/>
            <w:bottom w:val="none" w:sz="0" w:space="0" w:color="auto"/>
            <w:right w:val="none" w:sz="0" w:space="0" w:color="auto"/>
          </w:divBdr>
        </w:div>
        <w:div w:id="1607349023">
          <w:marLeft w:val="0"/>
          <w:marRight w:val="0"/>
          <w:marTop w:val="0"/>
          <w:marBottom w:val="0"/>
          <w:divBdr>
            <w:top w:val="none" w:sz="0" w:space="0" w:color="auto"/>
            <w:left w:val="none" w:sz="0" w:space="0" w:color="auto"/>
            <w:bottom w:val="none" w:sz="0" w:space="0" w:color="auto"/>
            <w:right w:val="none" w:sz="0" w:space="0" w:color="auto"/>
          </w:divBdr>
        </w:div>
        <w:div w:id="1393310007">
          <w:marLeft w:val="0"/>
          <w:marRight w:val="0"/>
          <w:marTop w:val="0"/>
          <w:marBottom w:val="0"/>
          <w:divBdr>
            <w:top w:val="none" w:sz="0" w:space="0" w:color="auto"/>
            <w:left w:val="none" w:sz="0" w:space="0" w:color="auto"/>
            <w:bottom w:val="none" w:sz="0" w:space="0" w:color="auto"/>
            <w:right w:val="none" w:sz="0" w:space="0" w:color="auto"/>
          </w:divBdr>
        </w:div>
        <w:div w:id="346174382">
          <w:marLeft w:val="0"/>
          <w:marRight w:val="0"/>
          <w:marTop w:val="0"/>
          <w:marBottom w:val="0"/>
          <w:divBdr>
            <w:top w:val="none" w:sz="0" w:space="0" w:color="auto"/>
            <w:left w:val="none" w:sz="0" w:space="0" w:color="auto"/>
            <w:bottom w:val="none" w:sz="0" w:space="0" w:color="auto"/>
            <w:right w:val="none" w:sz="0" w:space="0" w:color="auto"/>
          </w:divBdr>
        </w:div>
        <w:div w:id="1013188627">
          <w:marLeft w:val="0"/>
          <w:marRight w:val="0"/>
          <w:marTop w:val="0"/>
          <w:marBottom w:val="0"/>
          <w:divBdr>
            <w:top w:val="none" w:sz="0" w:space="0" w:color="auto"/>
            <w:left w:val="none" w:sz="0" w:space="0" w:color="auto"/>
            <w:bottom w:val="none" w:sz="0" w:space="0" w:color="auto"/>
            <w:right w:val="none" w:sz="0" w:space="0" w:color="auto"/>
          </w:divBdr>
        </w:div>
        <w:div w:id="1475441160">
          <w:marLeft w:val="0"/>
          <w:marRight w:val="0"/>
          <w:marTop w:val="0"/>
          <w:marBottom w:val="0"/>
          <w:divBdr>
            <w:top w:val="none" w:sz="0" w:space="0" w:color="auto"/>
            <w:left w:val="none" w:sz="0" w:space="0" w:color="auto"/>
            <w:bottom w:val="none" w:sz="0" w:space="0" w:color="auto"/>
            <w:right w:val="none" w:sz="0" w:space="0" w:color="auto"/>
          </w:divBdr>
        </w:div>
        <w:div w:id="1238633868">
          <w:marLeft w:val="0"/>
          <w:marRight w:val="0"/>
          <w:marTop w:val="0"/>
          <w:marBottom w:val="0"/>
          <w:divBdr>
            <w:top w:val="none" w:sz="0" w:space="0" w:color="auto"/>
            <w:left w:val="none" w:sz="0" w:space="0" w:color="auto"/>
            <w:bottom w:val="none" w:sz="0" w:space="0" w:color="auto"/>
            <w:right w:val="none" w:sz="0" w:space="0" w:color="auto"/>
          </w:divBdr>
        </w:div>
        <w:div w:id="1155297338">
          <w:marLeft w:val="0"/>
          <w:marRight w:val="0"/>
          <w:marTop w:val="0"/>
          <w:marBottom w:val="0"/>
          <w:divBdr>
            <w:top w:val="none" w:sz="0" w:space="0" w:color="auto"/>
            <w:left w:val="none" w:sz="0" w:space="0" w:color="auto"/>
            <w:bottom w:val="none" w:sz="0" w:space="0" w:color="auto"/>
            <w:right w:val="none" w:sz="0" w:space="0" w:color="auto"/>
          </w:divBdr>
        </w:div>
        <w:div w:id="493305542">
          <w:marLeft w:val="0"/>
          <w:marRight w:val="0"/>
          <w:marTop w:val="0"/>
          <w:marBottom w:val="0"/>
          <w:divBdr>
            <w:top w:val="none" w:sz="0" w:space="0" w:color="auto"/>
            <w:left w:val="none" w:sz="0" w:space="0" w:color="auto"/>
            <w:bottom w:val="none" w:sz="0" w:space="0" w:color="auto"/>
            <w:right w:val="none" w:sz="0" w:space="0" w:color="auto"/>
          </w:divBdr>
        </w:div>
        <w:div w:id="1329749307">
          <w:marLeft w:val="0"/>
          <w:marRight w:val="0"/>
          <w:marTop w:val="0"/>
          <w:marBottom w:val="0"/>
          <w:divBdr>
            <w:top w:val="none" w:sz="0" w:space="0" w:color="auto"/>
            <w:left w:val="none" w:sz="0" w:space="0" w:color="auto"/>
            <w:bottom w:val="none" w:sz="0" w:space="0" w:color="auto"/>
            <w:right w:val="none" w:sz="0" w:space="0" w:color="auto"/>
          </w:divBdr>
        </w:div>
        <w:div w:id="1022973369">
          <w:marLeft w:val="0"/>
          <w:marRight w:val="0"/>
          <w:marTop w:val="0"/>
          <w:marBottom w:val="0"/>
          <w:divBdr>
            <w:top w:val="none" w:sz="0" w:space="0" w:color="auto"/>
            <w:left w:val="none" w:sz="0" w:space="0" w:color="auto"/>
            <w:bottom w:val="none" w:sz="0" w:space="0" w:color="auto"/>
            <w:right w:val="none" w:sz="0" w:space="0" w:color="auto"/>
          </w:divBdr>
        </w:div>
        <w:div w:id="909147536">
          <w:marLeft w:val="0"/>
          <w:marRight w:val="0"/>
          <w:marTop w:val="0"/>
          <w:marBottom w:val="0"/>
          <w:divBdr>
            <w:top w:val="none" w:sz="0" w:space="0" w:color="auto"/>
            <w:left w:val="none" w:sz="0" w:space="0" w:color="auto"/>
            <w:bottom w:val="none" w:sz="0" w:space="0" w:color="auto"/>
            <w:right w:val="none" w:sz="0" w:space="0" w:color="auto"/>
          </w:divBdr>
        </w:div>
        <w:div w:id="468476261">
          <w:marLeft w:val="0"/>
          <w:marRight w:val="0"/>
          <w:marTop w:val="0"/>
          <w:marBottom w:val="0"/>
          <w:divBdr>
            <w:top w:val="none" w:sz="0" w:space="0" w:color="auto"/>
            <w:left w:val="none" w:sz="0" w:space="0" w:color="auto"/>
            <w:bottom w:val="none" w:sz="0" w:space="0" w:color="auto"/>
            <w:right w:val="none" w:sz="0" w:space="0" w:color="auto"/>
          </w:divBdr>
        </w:div>
        <w:div w:id="2029595761">
          <w:marLeft w:val="0"/>
          <w:marRight w:val="0"/>
          <w:marTop w:val="0"/>
          <w:marBottom w:val="0"/>
          <w:divBdr>
            <w:top w:val="none" w:sz="0" w:space="0" w:color="auto"/>
            <w:left w:val="none" w:sz="0" w:space="0" w:color="auto"/>
            <w:bottom w:val="none" w:sz="0" w:space="0" w:color="auto"/>
            <w:right w:val="none" w:sz="0" w:space="0" w:color="auto"/>
          </w:divBdr>
        </w:div>
        <w:div w:id="277487724">
          <w:marLeft w:val="0"/>
          <w:marRight w:val="0"/>
          <w:marTop w:val="0"/>
          <w:marBottom w:val="0"/>
          <w:divBdr>
            <w:top w:val="none" w:sz="0" w:space="0" w:color="auto"/>
            <w:left w:val="none" w:sz="0" w:space="0" w:color="auto"/>
            <w:bottom w:val="none" w:sz="0" w:space="0" w:color="auto"/>
            <w:right w:val="none" w:sz="0" w:space="0" w:color="auto"/>
          </w:divBdr>
        </w:div>
        <w:div w:id="1575772033">
          <w:marLeft w:val="0"/>
          <w:marRight w:val="0"/>
          <w:marTop w:val="0"/>
          <w:marBottom w:val="0"/>
          <w:divBdr>
            <w:top w:val="none" w:sz="0" w:space="0" w:color="auto"/>
            <w:left w:val="none" w:sz="0" w:space="0" w:color="auto"/>
            <w:bottom w:val="none" w:sz="0" w:space="0" w:color="auto"/>
            <w:right w:val="none" w:sz="0" w:space="0" w:color="auto"/>
          </w:divBdr>
        </w:div>
        <w:div w:id="1960649095">
          <w:marLeft w:val="0"/>
          <w:marRight w:val="0"/>
          <w:marTop w:val="0"/>
          <w:marBottom w:val="0"/>
          <w:divBdr>
            <w:top w:val="none" w:sz="0" w:space="0" w:color="auto"/>
            <w:left w:val="none" w:sz="0" w:space="0" w:color="auto"/>
            <w:bottom w:val="none" w:sz="0" w:space="0" w:color="auto"/>
            <w:right w:val="none" w:sz="0" w:space="0" w:color="auto"/>
          </w:divBdr>
        </w:div>
        <w:div w:id="1408962329">
          <w:marLeft w:val="0"/>
          <w:marRight w:val="0"/>
          <w:marTop w:val="0"/>
          <w:marBottom w:val="0"/>
          <w:divBdr>
            <w:top w:val="none" w:sz="0" w:space="0" w:color="auto"/>
            <w:left w:val="none" w:sz="0" w:space="0" w:color="auto"/>
            <w:bottom w:val="none" w:sz="0" w:space="0" w:color="auto"/>
            <w:right w:val="none" w:sz="0" w:space="0" w:color="auto"/>
          </w:divBdr>
        </w:div>
        <w:div w:id="752582259">
          <w:marLeft w:val="0"/>
          <w:marRight w:val="0"/>
          <w:marTop w:val="0"/>
          <w:marBottom w:val="0"/>
          <w:divBdr>
            <w:top w:val="none" w:sz="0" w:space="0" w:color="auto"/>
            <w:left w:val="none" w:sz="0" w:space="0" w:color="auto"/>
            <w:bottom w:val="none" w:sz="0" w:space="0" w:color="auto"/>
            <w:right w:val="none" w:sz="0" w:space="0" w:color="auto"/>
          </w:divBdr>
        </w:div>
        <w:div w:id="985282285">
          <w:marLeft w:val="0"/>
          <w:marRight w:val="0"/>
          <w:marTop w:val="0"/>
          <w:marBottom w:val="0"/>
          <w:divBdr>
            <w:top w:val="none" w:sz="0" w:space="0" w:color="auto"/>
            <w:left w:val="none" w:sz="0" w:space="0" w:color="auto"/>
            <w:bottom w:val="none" w:sz="0" w:space="0" w:color="auto"/>
            <w:right w:val="none" w:sz="0" w:space="0" w:color="auto"/>
          </w:divBdr>
        </w:div>
        <w:div w:id="988361202">
          <w:marLeft w:val="0"/>
          <w:marRight w:val="0"/>
          <w:marTop w:val="0"/>
          <w:marBottom w:val="0"/>
          <w:divBdr>
            <w:top w:val="none" w:sz="0" w:space="0" w:color="auto"/>
            <w:left w:val="none" w:sz="0" w:space="0" w:color="auto"/>
            <w:bottom w:val="none" w:sz="0" w:space="0" w:color="auto"/>
            <w:right w:val="none" w:sz="0" w:space="0" w:color="auto"/>
          </w:divBdr>
        </w:div>
        <w:div w:id="449400936">
          <w:marLeft w:val="0"/>
          <w:marRight w:val="0"/>
          <w:marTop w:val="0"/>
          <w:marBottom w:val="0"/>
          <w:divBdr>
            <w:top w:val="none" w:sz="0" w:space="0" w:color="auto"/>
            <w:left w:val="none" w:sz="0" w:space="0" w:color="auto"/>
            <w:bottom w:val="none" w:sz="0" w:space="0" w:color="auto"/>
            <w:right w:val="none" w:sz="0" w:space="0" w:color="auto"/>
          </w:divBdr>
        </w:div>
        <w:div w:id="946425150">
          <w:marLeft w:val="0"/>
          <w:marRight w:val="0"/>
          <w:marTop w:val="0"/>
          <w:marBottom w:val="0"/>
          <w:divBdr>
            <w:top w:val="none" w:sz="0" w:space="0" w:color="auto"/>
            <w:left w:val="none" w:sz="0" w:space="0" w:color="auto"/>
            <w:bottom w:val="none" w:sz="0" w:space="0" w:color="auto"/>
            <w:right w:val="none" w:sz="0" w:space="0" w:color="auto"/>
          </w:divBdr>
        </w:div>
        <w:div w:id="1671591627">
          <w:marLeft w:val="0"/>
          <w:marRight w:val="0"/>
          <w:marTop w:val="0"/>
          <w:marBottom w:val="0"/>
          <w:divBdr>
            <w:top w:val="none" w:sz="0" w:space="0" w:color="auto"/>
            <w:left w:val="none" w:sz="0" w:space="0" w:color="auto"/>
            <w:bottom w:val="none" w:sz="0" w:space="0" w:color="auto"/>
            <w:right w:val="none" w:sz="0" w:space="0" w:color="auto"/>
          </w:divBdr>
        </w:div>
        <w:div w:id="1999377214">
          <w:marLeft w:val="0"/>
          <w:marRight w:val="0"/>
          <w:marTop w:val="0"/>
          <w:marBottom w:val="0"/>
          <w:divBdr>
            <w:top w:val="none" w:sz="0" w:space="0" w:color="auto"/>
            <w:left w:val="none" w:sz="0" w:space="0" w:color="auto"/>
            <w:bottom w:val="none" w:sz="0" w:space="0" w:color="auto"/>
            <w:right w:val="none" w:sz="0" w:space="0" w:color="auto"/>
          </w:divBdr>
        </w:div>
        <w:div w:id="1273049102">
          <w:marLeft w:val="0"/>
          <w:marRight w:val="0"/>
          <w:marTop w:val="0"/>
          <w:marBottom w:val="0"/>
          <w:divBdr>
            <w:top w:val="none" w:sz="0" w:space="0" w:color="auto"/>
            <w:left w:val="none" w:sz="0" w:space="0" w:color="auto"/>
            <w:bottom w:val="none" w:sz="0" w:space="0" w:color="auto"/>
            <w:right w:val="none" w:sz="0" w:space="0" w:color="auto"/>
          </w:divBdr>
        </w:div>
        <w:div w:id="753237650">
          <w:marLeft w:val="0"/>
          <w:marRight w:val="0"/>
          <w:marTop w:val="0"/>
          <w:marBottom w:val="0"/>
          <w:divBdr>
            <w:top w:val="none" w:sz="0" w:space="0" w:color="auto"/>
            <w:left w:val="none" w:sz="0" w:space="0" w:color="auto"/>
            <w:bottom w:val="none" w:sz="0" w:space="0" w:color="auto"/>
            <w:right w:val="none" w:sz="0" w:space="0" w:color="auto"/>
          </w:divBdr>
        </w:div>
        <w:div w:id="1383406606">
          <w:marLeft w:val="0"/>
          <w:marRight w:val="0"/>
          <w:marTop w:val="0"/>
          <w:marBottom w:val="0"/>
          <w:divBdr>
            <w:top w:val="none" w:sz="0" w:space="0" w:color="auto"/>
            <w:left w:val="none" w:sz="0" w:space="0" w:color="auto"/>
            <w:bottom w:val="none" w:sz="0" w:space="0" w:color="auto"/>
            <w:right w:val="none" w:sz="0" w:space="0" w:color="auto"/>
          </w:divBdr>
        </w:div>
        <w:div w:id="1516771194">
          <w:marLeft w:val="0"/>
          <w:marRight w:val="0"/>
          <w:marTop w:val="0"/>
          <w:marBottom w:val="0"/>
          <w:divBdr>
            <w:top w:val="none" w:sz="0" w:space="0" w:color="auto"/>
            <w:left w:val="none" w:sz="0" w:space="0" w:color="auto"/>
            <w:bottom w:val="none" w:sz="0" w:space="0" w:color="auto"/>
            <w:right w:val="none" w:sz="0" w:space="0" w:color="auto"/>
          </w:divBdr>
        </w:div>
        <w:div w:id="824080637">
          <w:marLeft w:val="0"/>
          <w:marRight w:val="0"/>
          <w:marTop w:val="0"/>
          <w:marBottom w:val="0"/>
          <w:divBdr>
            <w:top w:val="none" w:sz="0" w:space="0" w:color="auto"/>
            <w:left w:val="none" w:sz="0" w:space="0" w:color="auto"/>
            <w:bottom w:val="none" w:sz="0" w:space="0" w:color="auto"/>
            <w:right w:val="none" w:sz="0" w:space="0" w:color="auto"/>
          </w:divBdr>
        </w:div>
        <w:div w:id="632831601">
          <w:marLeft w:val="0"/>
          <w:marRight w:val="0"/>
          <w:marTop w:val="0"/>
          <w:marBottom w:val="0"/>
          <w:divBdr>
            <w:top w:val="none" w:sz="0" w:space="0" w:color="auto"/>
            <w:left w:val="none" w:sz="0" w:space="0" w:color="auto"/>
            <w:bottom w:val="none" w:sz="0" w:space="0" w:color="auto"/>
            <w:right w:val="none" w:sz="0" w:space="0" w:color="auto"/>
          </w:divBdr>
        </w:div>
        <w:div w:id="519201770">
          <w:marLeft w:val="0"/>
          <w:marRight w:val="0"/>
          <w:marTop w:val="0"/>
          <w:marBottom w:val="0"/>
          <w:divBdr>
            <w:top w:val="none" w:sz="0" w:space="0" w:color="auto"/>
            <w:left w:val="none" w:sz="0" w:space="0" w:color="auto"/>
            <w:bottom w:val="none" w:sz="0" w:space="0" w:color="auto"/>
            <w:right w:val="none" w:sz="0" w:space="0" w:color="auto"/>
          </w:divBdr>
        </w:div>
        <w:div w:id="628828287">
          <w:marLeft w:val="0"/>
          <w:marRight w:val="0"/>
          <w:marTop w:val="0"/>
          <w:marBottom w:val="0"/>
          <w:divBdr>
            <w:top w:val="none" w:sz="0" w:space="0" w:color="auto"/>
            <w:left w:val="none" w:sz="0" w:space="0" w:color="auto"/>
            <w:bottom w:val="none" w:sz="0" w:space="0" w:color="auto"/>
            <w:right w:val="none" w:sz="0" w:space="0" w:color="auto"/>
          </w:divBdr>
        </w:div>
        <w:div w:id="603533809">
          <w:marLeft w:val="0"/>
          <w:marRight w:val="0"/>
          <w:marTop w:val="0"/>
          <w:marBottom w:val="0"/>
          <w:divBdr>
            <w:top w:val="none" w:sz="0" w:space="0" w:color="auto"/>
            <w:left w:val="none" w:sz="0" w:space="0" w:color="auto"/>
            <w:bottom w:val="none" w:sz="0" w:space="0" w:color="auto"/>
            <w:right w:val="none" w:sz="0" w:space="0" w:color="auto"/>
          </w:divBdr>
        </w:div>
        <w:div w:id="66193995">
          <w:marLeft w:val="0"/>
          <w:marRight w:val="0"/>
          <w:marTop w:val="0"/>
          <w:marBottom w:val="0"/>
          <w:divBdr>
            <w:top w:val="none" w:sz="0" w:space="0" w:color="auto"/>
            <w:left w:val="none" w:sz="0" w:space="0" w:color="auto"/>
            <w:bottom w:val="none" w:sz="0" w:space="0" w:color="auto"/>
            <w:right w:val="none" w:sz="0" w:space="0" w:color="auto"/>
          </w:divBdr>
        </w:div>
        <w:div w:id="1662586272">
          <w:marLeft w:val="0"/>
          <w:marRight w:val="0"/>
          <w:marTop w:val="0"/>
          <w:marBottom w:val="0"/>
          <w:divBdr>
            <w:top w:val="none" w:sz="0" w:space="0" w:color="auto"/>
            <w:left w:val="none" w:sz="0" w:space="0" w:color="auto"/>
            <w:bottom w:val="none" w:sz="0" w:space="0" w:color="auto"/>
            <w:right w:val="none" w:sz="0" w:space="0" w:color="auto"/>
          </w:divBdr>
        </w:div>
        <w:div w:id="798304156">
          <w:marLeft w:val="0"/>
          <w:marRight w:val="0"/>
          <w:marTop w:val="0"/>
          <w:marBottom w:val="0"/>
          <w:divBdr>
            <w:top w:val="none" w:sz="0" w:space="0" w:color="auto"/>
            <w:left w:val="none" w:sz="0" w:space="0" w:color="auto"/>
            <w:bottom w:val="none" w:sz="0" w:space="0" w:color="auto"/>
            <w:right w:val="none" w:sz="0" w:space="0" w:color="auto"/>
          </w:divBdr>
        </w:div>
        <w:div w:id="842165702">
          <w:marLeft w:val="0"/>
          <w:marRight w:val="0"/>
          <w:marTop w:val="0"/>
          <w:marBottom w:val="0"/>
          <w:divBdr>
            <w:top w:val="none" w:sz="0" w:space="0" w:color="auto"/>
            <w:left w:val="none" w:sz="0" w:space="0" w:color="auto"/>
            <w:bottom w:val="none" w:sz="0" w:space="0" w:color="auto"/>
            <w:right w:val="none" w:sz="0" w:space="0" w:color="auto"/>
          </w:divBdr>
        </w:div>
        <w:div w:id="1980182984">
          <w:marLeft w:val="0"/>
          <w:marRight w:val="0"/>
          <w:marTop w:val="0"/>
          <w:marBottom w:val="0"/>
          <w:divBdr>
            <w:top w:val="none" w:sz="0" w:space="0" w:color="auto"/>
            <w:left w:val="none" w:sz="0" w:space="0" w:color="auto"/>
            <w:bottom w:val="none" w:sz="0" w:space="0" w:color="auto"/>
            <w:right w:val="none" w:sz="0" w:space="0" w:color="auto"/>
          </w:divBdr>
        </w:div>
        <w:div w:id="1611009711">
          <w:marLeft w:val="0"/>
          <w:marRight w:val="0"/>
          <w:marTop w:val="0"/>
          <w:marBottom w:val="0"/>
          <w:divBdr>
            <w:top w:val="none" w:sz="0" w:space="0" w:color="auto"/>
            <w:left w:val="none" w:sz="0" w:space="0" w:color="auto"/>
            <w:bottom w:val="none" w:sz="0" w:space="0" w:color="auto"/>
            <w:right w:val="none" w:sz="0" w:space="0" w:color="auto"/>
          </w:divBdr>
        </w:div>
        <w:div w:id="1220701127">
          <w:marLeft w:val="0"/>
          <w:marRight w:val="0"/>
          <w:marTop w:val="0"/>
          <w:marBottom w:val="0"/>
          <w:divBdr>
            <w:top w:val="none" w:sz="0" w:space="0" w:color="auto"/>
            <w:left w:val="none" w:sz="0" w:space="0" w:color="auto"/>
            <w:bottom w:val="none" w:sz="0" w:space="0" w:color="auto"/>
            <w:right w:val="none" w:sz="0" w:space="0" w:color="auto"/>
          </w:divBdr>
        </w:div>
        <w:div w:id="1436049932">
          <w:marLeft w:val="0"/>
          <w:marRight w:val="0"/>
          <w:marTop w:val="0"/>
          <w:marBottom w:val="0"/>
          <w:divBdr>
            <w:top w:val="none" w:sz="0" w:space="0" w:color="auto"/>
            <w:left w:val="none" w:sz="0" w:space="0" w:color="auto"/>
            <w:bottom w:val="none" w:sz="0" w:space="0" w:color="auto"/>
            <w:right w:val="none" w:sz="0" w:space="0" w:color="auto"/>
          </w:divBdr>
        </w:div>
        <w:div w:id="69666991">
          <w:marLeft w:val="0"/>
          <w:marRight w:val="0"/>
          <w:marTop w:val="0"/>
          <w:marBottom w:val="0"/>
          <w:divBdr>
            <w:top w:val="none" w:sz="0" w:space="0" w:color="auto"/>
            <w:left w:val="none" w:sz="0" w:space="0" w:color="auto"/>
            <w:bottom w:val="none" w:sz="0" w:space="0" w:color="auto"/>
            <w:right w:val="none" w:sz="0" w:space="0" w:color="auto"/>
          </w:divBdr>
        </w:div>
        <w:div w:id="749083888">
          <w:marLeft w:val="0"/>
          <w:marRight w:val="0"/>
          <w:marTop w:val="0"/>
          <w:marBottom w:val="0"/>
          <w:divBdr>
            <w:top w:val="none" w:sz="0" w:space="0" w:color="auto"/>
            <w:left w:val="none" w:sz="0" w:space="0" w:color="auto"/>
            <w:bottom w:val="none" w:sz="0" w:space="0" w:color="auto"/>
            <w:right w:val="none" w:sz="0" w:space="0" w:color="auto"/>
          </w:divBdr>
        </w:div>
        <w:div w:id="1120026335">
          <w:marLeft w:val="0"/>
          <w:marRight w:val="0"/>
          <w:marTop w:val="0"/>
          <w:marBottom w:val="0"/>
          <w:divBdr>
            <w:top w:val="none" w:sz="0" w:space="0" w:color="auto"/>
            <w:left w:val="none" w:sz="0" w:space="0" w:color="auto"/>
            <w:bottom w:val="none" w:sz="0" w:space="0" w:color="auto"/>
            <w:right w:val="none" w:sz="0" w:space="0" w:color="auto"/>
          </w:divBdr>
        </w:div>
        <w:div w:id="338194143">
          <w:marLeft w:val="0"/>
          <w:marRight w:val="0"/>
          <w:marTop w:val="0"/>
          <w:marBottom w:val="0"/>
          <w:divBdr>
            <w:top w:val="none" w:sz="0" w:space="0" w:color="auto"/>
            <w:left w:val="none" w:sz="0" w:space="0" w:color="auto"/>
            <w:bottom w:val="none" w:sz="0" w:space="0" w:color="auto"/>
            <w:right w:val="none" w:sz="0" w:space="0" w:color="auto"/>
          </w:divBdr>
        </w:div>
        <w:div w:id="2047683199">
          <w:marLeft w:val="0"/>
          <w:marRight w:val="0"/>
          <w:marTop w:val="0"/>
          <w:marBottom w:val="0"/>
          <w:divBdr>
            <w:top w:val="none" w:sz="0" w:space="0" w:color="auto"/>
            <w:left w:val="none" w:sz="0" w:space="0" w:color="auto"/>
            <w:bottom w:val="none" w:sz="0" w:space="0" w:color="auto"/>
            <w:right w:val="none" w:sz="0" w:space="0" w:color="auto"/>
          </w:divBdr>
        </w:div>
        <w:div w:id="1867215368">
          <w:marLeft w:val="0"/>
          <w:marRight w:val="0"/>
          <w:marTop w:val="0"/>
          <w:marBottom w:val="0"/>
          <w:divBdr>
            <w:top w:val="none" w:sz="0" w:space="0" w:color="auto"/>
            <w:left w:val="none" w:sz="0" w:space="0" w:color="auto"/>
            <w:bottom w:val="none" w:sz="0" w:space="0" w:color="auto"/>
            <w:right w:val="none" w:sz="0" w:space="0" w:color="auto"/>
          </w:divBdr>
        </w:div>
        <w:div w:id="958486915">
          <w:marLeft w:val="0"/>
          <w:marRight w:val="0"/>
          <w:marTop w:val="0"/>
          <w:marBottom w:val="0"/>
          <w:divBdr>
            <w:top w:val="none" w:sz="0" w:space="0" w:color="auto"/>
            <w:left w:val="none" w:sz="0" w:space="0" w:color="auto"/>
            <w:bottom w:val="none" w:sz="0" w:space="0" w:color="auto"/>
            <w:right w:val="none" w:sz="0" w:space="0" w:color="auto"/>
          </w:divBdr>
        </w:div>
        <w:div w:id="462310141">
          <w:marLeft w:val="0"/>
          <w:marRight w:val="0"/>
          <w:marTop w:val="0"/>
          <w:marBottom w:val="0"/>
          <w:divBdr>
            <w:top w:val="none" w:sz="0" w:space="0" w:color="auto"/>
            <w:left w:val="none" w:sz="0" w:space="0" w:color="auto"/>
            <w:bottom w:val="none" w:sz="0" w:space="0" w:color="auto"/>
            <w:right w:val="none" w:sz="0" w:space="0" w:color="auto"/>
          </w:divBdr>
        </w:div>
        <w:div w:id="2062709823">
          <w:marLeft w:val="0"/>
          <w:marRight w:val="0"/>
          <w:marTop w:val="0"/>
          <w:marBottom w:val="0"/>
          <w:divBdr>
            <w:top w:val="none" w:sz="0" w:space="0" w:color="auto"/>
            <w:left w:val="none" w:sz="0" w:space="0" w:color="auto"/>
            <w:bottom w:val="none" w:sz="0" w:space="0" w:color="auto"/>
            <w:right w:val="none" w:sz="0" w:space="0" w:color="auto"/>
          </w:divBdr>
        </w:div>
        <w:div w:id="1298952953">
          <w:marLeft w:val="0"/>
          <w:marRight w:val="0"/>
          <w:marTop w:val="0"/>
          <w:marBottom w:val="0"/>
          <w:divBdr>
            <w:top w:val="none" w:sz="0" w:space="0" w:color="auto"/>
            <w:left w:val="none" w:sz="0" w:space="0" w:color="auto"/>
            <w:bottom w:val="none" w:sz="0" w:space="0" w:color="auto"/>
            <w:right w:val="none" w:sz="0" w:space="0" w:color="auto"/>
          </w:divBdr>
        </w:div>
        <w:div w:id="1856067870">
          <w:marLeft w:val="0"/>
          <w:marRight w:val="0"/>
          <w:marTop w:val="0"/>
          <w:marBottom w:val="0"/>
          <w:divBdr>
            <w:top w:val="none" w:sz="0" w:space="0" w:color="auto"/>
            <w:left w:val="none" w:sz="0" w:space="0" w:color="auto"/>
            <w:bottom w:val="none" w:sz="0" w:space="0" w:color="auto"/>
            <w:right w:val="none" w:sz="0" w:space="0" w:color="auto"/>
          </w:divBdr>
        </w:div>
      </w:divsChild>
    </w:div>
    <w:div w:id="1932734913">
      <w:bodyDiv w:val="1"/>
      <w:marLeft w:val="0"/>
      <w:marRight w:val="0"/>
      <w:marTop w:val="0"/>
      <w:marBottom w:val="0"/>
      <w:divBdr>
        <w:top w:val="none" w:sz="0" w:space="0" w:color="auto"/>
        <w:left w:val="none" w:sz="0" w:space="0" w:color="auto"/>
        <w:bottom w:val="none" w:sz="0" w:space="0" w:color="auto"/>
        <w:right w:val="none" w:sz="0" w:space="0" w:color="auto"/>
      </w:divBdr>
      <w:divsChild>
        <w:div w:id="3553495">
          <w:marLeft w:val="0"/>
          <w:marRight w:val="0"/>
          <w:marTop w:val="0"/>
          <w:marBottom w:val="0"/>
          <w:divBdr>
            <w:top w:val="none" w:sz="0" w:space="0" w:color="auto"/>
            <w:left w:val="none" w:sz="0" w:space="0" w:color="auto"/>
            <w:bottom w:val="none" w:sz="0" w:space="0" w:color="auto"/>
            <w:right w:val="none" w:sz="0" w:space="0" w:color="auto"/>
          </w:divBdr>
        </w:div>
        <w:div w:id="5525215">
          <w:marLeft w:val="0"/>
          <w:marRight w:val="0"/>
          <w:marTop w:val="0"/>
          <w:marBottom w:val="0"/>
          <w:divBdr>
            <w:top w:val="none" w:sz="0" w:space="0" w:color="auto"/>
            <w:left w:val="none" w:sz="0" w:space="0" w:color="auto"/>
            <w:bottom w:val="none" w:sz="0" w:space="0" w:color="auto"/>
            <w:right w:val="none" w:sz="0" w:space="0" w:color="auto"/>
          </w:divBdr>
        </w:div>
        <w:div w:id="6836982">
          <w:marLeft w:val="0"/>
          <w:marRight w:val="0"/>
          <w:marTop w:val="0"/>
          <w:marBottom w:val="0"/>
          <w:divBdr>
            <w:top w:val="none" w:sz="0" w:space="0" w:color="auto"/>
            <w:left w:val="none" w:sz="0" w:space="0" w:color="auto"/>
            <w:bottom w:val="none" w:sz="0" w:space="0" w:color="auto"/>
            <w:right w:val="none" w:sz="0" w:space="0" w:color="auto"/>
          </w:divBdr>
        </w:div>
        <w:div w:id="12731766">
          <w:marLeft w:val="0"/>
          <w:marRight w:val="0"/>
          <w:marTop w:val="0"/>
          <w:marBottom w:val="0"/>
          <w:divBdr>
            <w:top w:val="none" w:sz="0" w:space="0" w:color="auto"/>
            <w:left w:val="none" w:sz="0" w:space="0" w:color="auto"/>
            <w:bottom w:val="none" w:sz="0" w:space="0" w:color="auto"/>
            <w:right w:val="none" w:sz="0" w:space="0" w:color="auto"/>
          </w:divBdr>
        </w:div>
        <w:div w:id="14312249">
          <w:marLeft w:val="0"/>
          <w:marRight w:val="0"/>
          <w:marTop w:val="0"/>
          <w:marBottom w:val="0"/>
          <w:divBdr>
            <w:top w:val="none" w:sz="0" w:space="0" w:color="auto"/>
            <w:left w:val="none" w:sz="0" w:space="0" w:color="auto"/>
            <w:bottom w:val="none" w:sz="0" w:space="0" w:color="auto"/>
            <w:right w:val="none" w:sz="0" w:space="0" w:color="auto"/>
          </w:divBdr>
        </w:div>
        <w:div w:id="14498486">
          <w:marLeft w:val="0"/>
          <w:marRight w:val="0"/>
          <w:marTop w:val="0"/>
          <w:marBottom w:val="0"/>
          <w:divBdr>
            <w:top w:val="none" w:sz="0" w:space="0" w:color="auto"/>
            <w:left w:val="none" w:sz="0" w:space="0" w:color="auto"/>
            <w:bottom w:val="none" w:sz="0" w:space="0" w:color="auto"/>
            <w:right w:val="none" w:sz="0" w:space="0" w:color="auto"/>
          </w:divBdr>
        </w:div>
        <w:div w:id="16010689">
          <w:marLeft w:val="0"/>
          <w:marRight w:val="0"/>
          <w:marTop w:val="0"/>
          <w:marBottom w:val="0"/>
          <w:divBdr>
            <w:top w:val="none" w:sz="0" w:space="0" w:color="auto"/>
            <w:left w:val="none" w:sz="0" w:space="0" w:color="auto"/>
            <w:bottom w:val="none" w:sz="0" w:space="0" w:color="auto"/>
            <w:right w:val="none" w:sz="0" w:space="0" w:color="auto"/>
          </w:divBdr>
        </w:div>
        <w:div w:id="18357136">
          <w:marLeft w:val="0"/>
          <w:marRight w:val="0"/>
          <w:marTop w:val="0"/>
          <w:marBottom w:val="0"/>
          <w:divBdr>
            <w:top w:val="none" w:sz="0" w:space="0" w:color="auto"/>
            <w:left w:val="none" w:sz="0" w:space="0" w:color="auto"/>
            <w:bottom w:val="none" w:sz="0" w:space="0" w:color="auto"/>
            <w:right w:val="none" w:sz="0" w:space="0" w:color="auto"/>
          </w:divBdr>
        </w:div>
        <w:div w:id="19017055">
          <w:marLeft w:val="0"/>
          <w:marRight w:val="0"/>
          <w:marTop w:val="0"/>
          <w:marBottom w:val="0"/>
          <w:divBdr>
            <w:top w:val="none" w:sz="0" w:space="0" w:color="auto"/>
            <w:left w:val="none" w:sz="0" w:space="0" w:color="auto"/>
            <w:bottom w:val="none" w:sz="0" w:space="0" w:color="auto"/>
            <w:right w:val="none" w:sz="0" w:space="0" w:color="auto"/>
          </w:divBdr>
        </w:div>
        <w:div w:id="22099024">
          <w:marLeft w:val="0"/>
          <w:marRight w:val="0"/>
          <w:marTop w:val="0"/>
          <w:marBottom w:val="0"/>
          <w:divBdr>
            <w:top w:val="none" w:sz="0" w:space="0" w:color="auto"/>
            <w:left w:val="none" w:sz="0" w:space="0" w:color="auto"/>
            <w:bottom w:val="none" w:sz="0" w:space="0" w:color="auto"/>
            <w:right w:val="none" w:sz="0" w:space="0" w:color="auto"/>
          </w:divBdr>
        </w:div>
        <w:div w:id="28838882">
          <w:marLeft w:val="0"/>
          <w:marRight w:val="0"/>
          <w:marTop w:val="0"/>
          <w:marBottom w:val="0"/>
          <w:divBdr>
            <w:top w:val="none" w:sz="0" w:space="0" w:color="auto"/>
            <w:left w:val="none" w:sz="0" w:space="0" w:color="auto"/>
            <w:bottom w:val="none" w:sz="0" w:space="0" w:color="auto"/>
            <w:right w:val="none" w:sz="0" w:space="0" w:color="auto"/>
          </w:divBdr>
        </w:div>
        <w:div w:id="29452757">
          <w:marLeft w:val="0"/>
          <w:marRight w:val="0"/>
          <w:marTop w:val="0"/>
          <w:marBottom w:val="0"/>
          <w:divBdr>
            <w:top w:val="none" w:sz="0" w:space="0" w:color="auto"/>
            <w:left w:val="none" w:sz="0" w:space="0" w:color="auto"/>
            <w:bottom w:val="none" w:sz="0" w:space="0" w:color="auto"/>
            <w:right w:val="none" w:sz="0" w:space="0" w:color="auto"/>
          </w:divBdr>
        </w:div>
        <w:div w:id="32075105">
          <w:marLeft w:val="0"/>
          <w:marRight w:val="0"/>
          <w:marTop w:val="0"/>
          <w:marBottom w:val="0"/>
          <w:divBdr>
            <w:top w:val="none" w:sz="0" w:space="0" w:color="auto"/>
            <w:left w:val="none" w:sz="0" w:space="0" w:color="auto"/>
            <w:bottom w:val="none" w:sz="0" w:space="0" w:color="auto"/>
            <w:right w:val="none" w:sz="0" w:space="0" w:color="auto"/>
          </w:divBdr>
        </w:div>
        <w:div w:id="32654508">
          <w:marLeft w:val="0"/>
          <w:marRight w:val="0"/>
          <w:marTop w:val="0"/>
          <w:marBottom w:val="0"/>
          <w:divBdr>
            <w:top w:val="none" w:sz="0" w:space="0" w:color="auto"/>
            <w:left w:val="none" w:sz="0" w:space="0" w:color="auto"/>
            <w:bottom w:val="none" w:sz="0" w:space="0" w:color="auto"/>
            <w:right w:val="none" w:sz="0" w:space="0" w:color="auto"/>
          </w:divBdr>
        </w:div>
        <w:div w:id="32846902">
          <w:marLeft w:val="0"/>
          <w:marRight w:val="0"/>
          <w:marTop w:val="0"/>
          <w:marBottom w:val="0"/>
          <w:divBdr>
            <w:top w:val="none" w:sz="0" w:space="0" w:color="auto"/>
            <w:left w:val="none" w:sz="0" w:space="0" w:color="auto"/>
            <w:bottom w:val="none" w:sz="0" w:space="0" w:color="auto"/>
            <w:right w:val="none" w:sz="0" w:space="0" w:color="auto"/>
          </w:divBdr>
        </w:div>
        <w:div w:id="42994044">
          <w:marLeft w:val="0"/>
          <w:marRight w:val="0"/>
          <w:marTop w:val="0"/>
          <w:marBottom w:val="0"/>
          <w:divBdr>
            <w:top w:val="none" w:sz="0" w:space="0" w:color="auto"/>
            <w:left w:val="none" w:sz="0" w:space="0" w:color="auto"/>
            <w:bottom w:val="none" w:sz="0" w:space="0" w:color="auto"/>
            <w:right w:val="none" w:sz="0" w:space="0" w:color="auto"/>
          </w:divBdr>
        </w:div>
        <w:div w:id="43330602">
          <w:marLeft w:val="0"/>
          <w:marRight w:val="0"/>
          <w:marTop w:val="0"/>
          <w:marBottom w:val="0"/>
          <w:divBdr>
            <w:top w:val="none" w:sz="0" w:space="0" w:color="auto"/>
            <w:left w:val="none" w:sz="0" w:space="0" w:color="auto"/>
            <w:bottom w:val="none" w:sz="0" w:space="0" w:color="auto"/>
            <w:right w:val="none" w:sz="0" w:space="0" w:color="auto"/>
          </w:divBdr>
        </w:div>
        <w:div w:id="47802179">
          <w:marLeft w:val="0"/>
          <w:marRight w:val="0"/>
          <w:marTop w:val="0"/>
          <w:marBottom w:val="0"/>
          <w:divBdr>
            <w:top w:val="none" w:sz="0" w:space="0" w:color="auto"/>
            <w:left w:val="none" w:sz="0" w:space="0" w:color="auto"/>
            <w:bottom w:val="none" w:sz="0" w:space="0" w:color="auto"/>
            <w:right w:val="none" w:sz="0" w:space="0" w:color="auto"/>
          </w:divBdr>
        </w:div>
        <w:div w:id="50349659">
          <w:marLeft w:val="0"/>
          <w:marRight w:val="0"/>
          <w:marTop w:val="0"/>
          <w:marBottom w:val="0"/>
          <w:divBdr>
            <w:top w:val="none" w:sz="0" w:space="0" w:color="auto"/>
            <w:left w:val="none" w:sz="0" w:space="0" w:color="auto"/>
            <w:bottom w:val="none" w:sz="0" w:space="0" w:color="auto"/>
            <w:right w:val="none" w:sz="0" w:space="0" w:color="auto"/>
          </w:divBdr>
        </w:div>
        <w:div w:id="55322241">
          <w:marLeft w:val="0"/>
          <w:marRight w:val="0"/>
          <w:marTop w:val="0"/>
          <w:marBottom w:val="0"/>
          <w:divBdr>
            <w:top w:val="none" w:sz="0" w:space="0" w:color="auto"/>
            <w:left w:val="none" w:sz="0" w:space="0" w:color="auto"/>
            <w:bottom w:val="none" w:sz="0" w:space="0" w:color="auto"/>
            <w:right w:val="none" w:sz="0" w:space="0" w:color="auto"/>
          </w:divBdr>
        </w:div>
        <w:div w:id="60907602">
          <w:marLeft w:val="0"/>
          <w:marRight w:val="0"/>
          <w:marTop w:val="0"/>
          <w:marBottom w:val="0"/>
          <w:divBdr>
            <w:top w:val="none" w:sz="0" w:space="0" w:color="auto"/>
            <w:left w:val="none" w:sz="0" w:space="0" w:color="auto"/>
            <w:bottom w:val="none" w:sz="0" w:space="0" w:color="auto"/>
            <w:right w:val="none" w:sz="0" w:space="0" w:color="auto"/>
          </w:divBdr>
        </w:div>
        <w:div w:id="61877126">
          <w:marLeft w:val="0"/>
          <w:marRight w:val="0"/>
          <w:marTop w:val="0"/>
          <w:marBottom w:val="0"/>
          <w:divBdr>
            <w:top w:val="none" w:sz="0" w:space="0" w:color="auto"/>
            <w:left w:val="none" w:sz="0" w:space="0" w:color="auto"/>
            <w:bottom w:val="none" w:sz="0" w:space="0" w:color="auto"/>
            <w:right w:val="none" w:sz="0" w:space="0" w:color="auto"/>
          </w:divBdr>
        </w:div>
        <w:div w:id="62602731">
          <w:marLeft w:val="0"/>
          <w:marRight w:val="0"/>
          <w:marTop w:val="0"/>
          <w:marBottom w:val="0"/>
          <w:divBdr>
            <w:top w:val="none" w:sz="0" w:space="0" w:color="auto"/>
            <w:left w:val="none" w:sz="0" w:space="0" w:color="auto"/>
            <w:bottom w:val="none" w:sz="0" w:space="0" w:color="auto"/>
            <w:right w:val="none" w:sz="0" w:space="0" w:color="auto"/>
          </w:divBdr>
        </w:div>
        <w:div w:id="65106681">
          <w:marLeft w:val="0"/>
          <w:marRight w:val="0"/>
          <w:marTop w:val="0"/>
          <w:marBottom w:val="0"/>
          <w:divBdr>
            <w:top w:val="none" w:sz="0" w:space="0" w:color="auto"/>
            <w:left w:val="none" w:sz="0" w:space="0" w:color="auto"/>
            <w:bottom w:val="none" w:sz="0" w:space="0" w:color="auto"/>
            <w:right w:val="none" w:sz="0" w:space="0" w:color="auto"/>
          </w:divBdr>
        </w:div>
        <w:div w:id="67509094">
          <w:marLeft w:val="0"/>
          <w:marRight w:val="0"/>
          <w:marTop w:val="0"/>
          <w:marBottom w:val="0"/>
          <w:divBdr>
            <w:top w:val="none" w:sz="0" w:space="0" w:color="auto"/>
            <w:left w:val="none" w:sz="0" w:space="0" w:color="auto"/>
            <w:bottom w:val="none" w:sz="0" w:space="0" w:color="auto"/>
            <w:right w:val="none" w:sz="0" w:space="0" w:color="auto"/>
          </w:divBdr>
        </w:div>
        <w:div w:id="67966196">
          <w:marLeft w:val="0"/>
          <w:marRight w:val="0"/>
          <w:marTop w:val="0"/>
          <w:marBottom w:val="0"/>
          <w:divBdr>
            <w:top w:val="none" w:sz="0" w:space="0" w:color="auto"/>
            <w:left w:val="none" w:sz="0" w:space="0" w:color="auto"/>
            <w:bottom w:val="none" w:sz="0" w:space="0" w:color="auto"/>
            <w:right w:val="none" w:sz="0" w:space="0" w:color="auto"/>
          </w:divBdr>
        </w:div>
        <w:div w:id="71851428">
          <w:marLeft w:val="0"/>
          <w:marRight w:val="0"/>
          <w:marTop w:val="0"/>
          <w:marBottom w:val="0"/>
          <w:divBdr>
            <w:top w:val="none" w:sz="0" w:space="0" w:color="auto"/>
            <w:left w:val="none" w:sz="0" w:space="0" w:color="auto"/>
            <w:bottom w:val="none" w:sz="0" w:space="0" w:color="auto"/>
            <w:right w:val="none" w:sz="0" w:space="0" w:color="auto"/>
          </w:divBdr>
        </w:div>
        <w:div w:id="72286548">
          <w:marLeft w:val="0"/>
          <w:marRight w:val="0"/>
          <w:marTop w:val="0"/>
          <w:marBottom w:val="0"/>
          <w:divBdr>
            <w:top w:val="none" w:sz="0" w:space="0" w:color="auto"/>
            <w:left w:val="none" w:sz="0" w:space="0" w:color="auto"/>
            <w:bottom w:val="none" w:sz="0" w:space="0" w:color="auto"/>
            <w:right w:val="none" w:sz="0" w:space="0" w:color="auto"/>
          </w:divBdr>
        </w:div>
        <w:div w:id="73744651">
          <w:marLeft w:val="0"/>
          <w:marRight w:val="0"/>
          <w:marTop w:val="0"/>
          <w:marBottom w:val="0"/>
          <w:divBdr>
            <w:top w:val="none" w:sz="0" w:space="0" w:color="auto"/>
            <w:left w:val="none" w:sz="0" w:space="0" w:color="auto"/>
            <w:bottom w:val="none" w:sz="0" w:space="0" w:color="auto"/>
            <w:right w:val="none" w:sz="0" w:space="0" w:color="auto"/>
          </w:divBdr>
        </w:div>
        <w:div w:id="74789866">
          <w:marLeft w:val="0"/>
          <w:marRight w:val="0"/>
          <w:marTop w:val="0"/>
          <w:marBottom w:val="0"/>
          <w:divBdr>
            <w:top w:val="none" w:sz="0" w:space="0" w:color="auto"/>
            <w:left w:val="none" w:sz="0" w:space="0" w:color="auto"/>
            <w:bottom w:val="none" w:sz="0" w:space="0" w:color="auto"/>
            <w:right w:val="none" w:sz="0" w:space="0" w:color="auto"/>
          </w:divBdr>
        </w:div>
        <w:div w:id="76558517">
          <w:marLeft w:val="0"/>
          <w:marRight w:val="0"/>
          <w:marTop w:val="0"/>
          <w:marBottom w:val="0"/>
          <w:divBdr>
            <w:top w:val="none" w:sz="0" w:space="0" w:color="auto"/>
            <w:left w:val="none" w:sz="0" w:space="0" w:color="auto"/>
            <w:bottom w:val="none" w:sz="0" w:space="0" w:color="auto"/>
            <w:right w:val="none" w:sz="0" w:space="0" w:color="auto"/>
          </w:divBdr>
        </w:div>
        <w:div w:id="85344744">
          <w:marLeft w:val="0"/>
          <w:marRight w:val="0"/>
          <w:marTop w:val="0"/>
          <w:marBottom w:val="0"/>
          <w:divBdr>
            <w:top w:val="none" w:sz="0" w:space="0" w:color="auto"/>
            <w:left w:val="none" w:sz="0" w:space="0" w:color="auto"/>
            <w:bottom w:val="none" w:sz="0" w:space="0" w:color="auto"/>
            <w:right w:val="none" w:sz="0" w:space="0" w:color="auto"/>
          </w:divBdr>
        </w:div>
        <w:div w:id="85688316">
          <w:marLeft w:val="0"/>
          <w:marRight w:val="0"/>
          <w:marTop w:val="0"/>
          <w:marBottom w:val="0"/>
          <w:divBdr>
            <w:top w:val="none" w:sz="0" w:space="0" w:color="auto"/>
            <w:left w:val="none" w:sz="0" w:space="0" w:color="auto"/>
            <w:bottom w:val="none" w:sz="0" w:space="0" w:color="auto"/>
            <w:right w:val="none" w:sz="0" w:space="0" w:color="auto"/>
          </w:divBdr>
        </w:div>
        <w:div w:id="85927302">
          <w:marLeft w:val="0"/>
          <w:marRight w:val="0"/>
          <w:marTop w:val="0"/>
          <w:marBottom w:val="0"/>
          <w:divBdr>
            <w:top w:val="none" w:sz="0" w:space="0" w:color="auto"/>
            <w:left w:val="none" w:sz="0" w:space="0" w:color="auto"/>
            <w:bottom w:val="none" w:sz="0" w:space="0" w:color="auto"/>
            <w:right w:val="none" w:sz="0" w:space="0" w:color="auto"/>
          </w:divBdr>
        </w:div>
        <w:div w:id="86392275">
          <w:marLeft w:val="0"/>
          <w:marRight w:val="0"/>
          <w:marTop w:val="0"/>
          <w:marBottom w:val="0"/>
          <w:divBdr>
            <w:top w:val="none" w:sz="0" w:space="0" w:color="auto"/>
            <w:left w:val="none" w:sz="0" w:space="0" w:color="auto"/>
            <w:bottom w:val="none" w:sz="0" w:space="0" w:color="auto"/>
            <w:right w:val="none" w:sz="0" w:space="0" w:color="auto"/>
          </w:divBdr>
        </w:div>
        <w:div w:id="90244709">
          <w:marLeft w:val="0"/>
          <w:marRight w:val="0"/>
          <w:marTop w:val="0"/>
          <w:marBottom w:val="0"/>
          <w:divBdr>
            <w:top w:val="none" w:sz="0" w:space="0" w:color="auto"/>
            <w:left w:val="none" w:sz="0" w:space="0" w:color="auto"/>
            <w:bottom w:val="none" w:sz="0" w:space="0" w:color="auto"/>
            <w:right w:val="none" w:sz="0" w:space="0" w:color="auto"/>
          </w:divBdr>
        </w:div>
        <w:div w:id="90787873">
          <w:marLeft w:val="0"/>
          <w:marRight w:val="0"/>
          <w:marTop w:val="0"/>
          <w:marBottom w:val="0"/>
          <w:divBdr>
            <w:top w:val="none" w:sz="0" w:space="0" w:color="auto"/>
            <w:left w:val="none" w:sz="0" w:space="0" w:color="auto"/>
            <w:bottom w:val="none" w:sz="0" w:space="0" w:color="auto"/>
            <w:right w:val="none" w:sz="0" w:space="0" w:color="auto"/>
          </w:divBdr>
        </w:div>
        <w:div w:id="94137527">
          <w:marLeft w:val="0"/>
          <w:marRight w:val="0"/>
          <w:marTop w:val="0"/>
          <w:marBottom w:val="0"/>
          <w:divBdr>
            <w:top w:val="none" w:sz="0" w:space="0" w:color="auto"/>
            <w:left w:val="none" w:sz="0" w:space="0" w:color="auto"/>
            <w:bottom w:val="none" w:sz="0" w:space="0" w:color="auto"/>
            <w:right w:val="none" w:sz="0" w:space="0" w:color="auto"/>
          </w:divBdr>
        </w:div>
        <w:div w:id="97407046">
          <w:marLeft w:val="0"/>
          <w:marRight w:val="0"/>
          <w:marTop w:val="0"/>
          <w:marBottom w:val="0"/>
          <w:divBdr>
            <w:top w:val="none" w:sz="0" w:space="0" w:color="auto"/>
            <w:left w:val="none" w:sz="0" w:space="0" w:color="auto"/>
            <w:bottom w:val="none" w:sz="0" w:space="0" w:color="auto"/>
            <w:right w:val="none" w:sz="0" w:space="0" w:color="auto"/>
          </w:divBdr>
        </w:div>
        <w:div w:id="99032626">
          <w:marLeft w:val="0"/>
          <w:marRight w:val="0"/>
          <w:marTop w:val="0"/>
          <w:marBottom w:val="0"/>
          <w:divBdr>
            <w:top w:val="none" w:sz="0" w:space="0" w:color="auto"/>
            <w:left w:val="none" w:sz="0" w:space="0" w:color="auto"/>
            <w:bottom w:val="none" w:sz="0" w:space="0" w:color="auto"/>
            <w:right w:val="none" w:sz="0" w:space="0" w:color="auto"/>
          </w:divBdr>
        </w:div>
        <w:div w:id="103424701">
          <w:marLeft w:val="0"/>
          <w:marRight w:val="0"/>
          <w:marTop w:val="0"/>
          <w:marBottom w:val="0"/>
          <w:divBdr>
            <w:top w:val="none" w:sz="0" w:space="0" w:color="auto"/>
            <w:left w:val="none" w:sz="0" w:space="0" w:color="auto"/>
            <w:bottom w:val="none" w:sz="0" w:space="0" w:color="auto"/>
            <w:right w:val="none" w:sz="0" w:space="0" w:color="auto"/>
          </w:divBdr>
        </w:div>
        <w:div w:id="107169239">
          <w:marLeft w:val="0"/>
          <w:marRight w:val="0"/>
          <w:marTop w:val="0"/>
          <w:marBottom w:val="0"/>
          <w:divBdr>
            <w:top w:val="none" w:sz="0" w:space="0" w:color="auto"/>
            <w:left w:val="none" w:sz="0" w:space="0" w:color="auto"/>
            <w:bottom w:val="none" w:sz="0" w:space="0" w:color="auto"/>
            <w:right w:val="none" w:sz="0" w:space="0" w:color="auto"/>
          </w:divBdr>
        </w:div>
        <w:div w:id="107941117">
          <w:marLeft w:val="0"/>
          <w:marRight w:val="0"/>
          <w:marTop w:val="0"/>
          <w:marBottom w:val="0"/>
          <w:divBdr>
            <w:top w:val="none" w:sz="0" w:space="0" w:color="auto"/>
            <w:left w:val="none" w:sz="0" w:space="0" w:color="auto"/>
            <w:bottom w:val="none" w:sz="0" w:space="0" w:color="auto"/>
            <w:right w:val="none" w:sz="0" w:space="0" w:color="auto"/>
          </w:divBdr>
        </w:div>
        <w:div w:id="109008371">
          <w:marLeft w:val="0"/>
          <w:marRight w:val="0"/>
          <w:marTop w:val="0"/>
          <w:marBottom w:val="0"/>
          <w:divBdr>
            <w:top w:val="none" w:sz="0" w:space="0" w:color="auto"/>
            <w:left w:val="none" w:sz="0" w:space="0" w:color="auto"/>
            <w:bottom w:val="none" w:sz="0" w:space="0" w:color="auto"/>
            <w:right w:val="none" w:sz="0" w:space="0" w:color="auto"/>
          </w:divBdr>
        </w:div>
        <w:div w:id="110126065">
          <w:marLeft w:val="0"/>
          <w:marRight w:val="0"/>
          <w:marTop w:val="0"/>
          <w:marBottom w:val="0"/>
          <w:divBdr>
            <w:top w:val="none" w:sz="0" w:space="0" w:color="auto"/>
            <w:left w:val="none" w:sz="0" w:space="0" w:color="auto"/>
            <w:bottom w:val="none" w:sz="0" w:space="0" w:color="auto"/>
            <w:right w:val="none" w:sz="0" w:space="0" w:color="auto"/>
          </w:divBdr>
        </w:div>
        <w:div w:id="113713275">
          <w:marLeft w:val="0"/>
          <w:marRight w:val="0"/>
          <w:marTop w:val="0"/>
          <w:marBottom w:val="0"/>
          <w:divBdr>
            <w:top w:val="none" w:sz="0" w:space="0" w:color="auto"/>
            <w:left w:val="none" w:sz="0" w:space="0" w:color="auto"/>
            <w:bottom w:val="none" w:sz="0" w:space="0" w:color="auto"/>
            <w:right w:val="none" w:sz="0" w:space="0" w:color="auto"/>
          </w:divBdr>
        </w:div>
        <w:div w:id="114644492">
          <w:marLeft w:val="0"/>
          <w:marRight w:val="0"/>
          <w:marTop w:val="0"/>
          <w:marBottom w:val="0"/>
          <w:divBdr>
            <w:top w:val="none" w:sz="0" w:space="0" w:color="auto"/>
            <w:left w:val="none" w:sz="0" w:space="0" w:color="auto"/>
            <w:bottom w:val="none" w:sz="0" w:space="0" w:color="auto"/>
            <w:right w:val="none" w:sz="0" w:space="0" w:color="auto"/>
          </w:divBdr>
        </w:div>
        <w:div w:id="117140057">
          <w:marLeft w:val="0"/>
          <w:marRight w:val="0"/>
          <w:marTop w:val="0"/>
          <w:marBottom w:val="0"/>
          <w:divBdr>
            <w:top w:val="none" w:sz="0" w:space="0" w:color="auto"/>
            <w:left w:val="none" w:sz="0" w:space="0" w:color="auto"/>
            <w:bottom w:val="none" w:sz="0" w:space="0" w:color="auto"/>
            <w:right w:val="none" w:sz="0" w:space="0" w:color="auto"/>
          </w:divBdr>
        </w:div>
        <w:div w:id="120274652">
          <w:marLeft w:val="0"/>
          <w:marRight w:val="0"/>
          <w:marTop w:val="0"/>
          <w:marBottom w:val="0"/>
          <w:divBdr>
            <w:top w:val="none" w:sz="0" w:space="0" w:color="auto"/>
            <w:left w:val="none" w:sz="0" w:space="0" w:color="auto"/>
            <w:bottom w:val="none" w:sz="0" w:space="0" w:color="auto"/>
            <w:right w:val="none" w:sz="0" w:space="0" w:color="auto"/>
          </w:divBdr>
        </w:div>
        <w:div w:id="126632478">
          <w:marLeft w:val="0"/>
          <w:marRight w:val="0"/>
          <w:marTop w:val="0"/>
          <w:marBottom w:val="0"/>
          <w:divBdr>
            <w:top w:val="none" w:sz="0" w:space="0" w:color="auto"/>
            <w:left w:val="none" w:sz="0" w:space="0" w:color="auto"/>
            <w:bottom w:val="none" w:sz="0" w:space="0" w:color="auto"/>
            <w:right w:val="none" w:sz="0" w:space="0" w:color="auto"/>
          </w:divBdr>
        </w:div>
        <w:div w:id="129440624">
          <w:marLeft w:val="0"/>
          <w:marRight w:val="0"/>
          <w:marTop w:val="0"/>
          <w:marBottom w:val="0"/>
          <w:divBdr>
            <w:top w:val="none" w:sz="0" w:space="0" w:color="auto"/>
            <w:left w:val="none" w:sz="0" w:space="0" w:color="auto"/>
            <w:bottom w:val="none" w:sz="0" w:space="0" w:color="auto"/>
            <w:right w:val="none" w:sz="0" w:space="0" w:color="auto"/>
          </w:divBdr>
        </w:div>
        <w:div w:id="130828625">
          <w:marLeft w:val="0"/>
          <w:marRight w:val="0"/>
          <w:marTop w:val="0"/>
          <w:marBottom w:val="0"/>
          <w:divBdr>
            <w:top w:val="none" w:sz="0" w:space="0" w:color="auto"/>
            <w:left w:val="none" w:sz="0" w:space="0" w:color="auto"/>
            <w:bottom w:val="none" w:sz="0" w:space="0" w:color="auto"/>
            <w:right w:val="none" w:sz="0" w:space="0" w:color="auto"/>
          </w:divBdr>
        </w:div>
        <w:div w:id="130905900">
          <w:marLeft w:val="0"/>
          <w:marRight w:val="0"/>
          <w:marTop w:val="0"/>
          <w:marBottom w:val="0"/>
          <w:divBdr>
            <w:top w:val="none" w:sz="0" w:space="0" w:color="auto"/>
            <w:left w:val="none" w:sz="0" w:space="0" w:color="auto"/>
            <w:bottom w:val="none" w:sz="0" w:space="0" w:color="auto"/>
            <w:right w:val="none" w:sz="0" w:space="0" w:color="auto"/>
          </w:divBdr>
        </w:div>
        <w:div w:id="131866869">
          <w:marLeft w:val="0"/>
          <w:marRight w:val="0"/>
          <w:marTop w:val="0"/>
          <w:marBottom w:val="0"/>
          <w:divBdr>
            <w:top w:val="none" w:sz="0" w:space="0" w:color="auto"/>
            <w:left w:val="none" w:sz="0" w:space="0" w:color="auto"/>
            <w:bottom w:val="none" w:sz="0" w:space="0" w:color="auto"/>
            <w:right w:val="none" w:sz="0" w:space="0" w:color="auto"/>
          </w:divBdr>
        </w:div>
        <w:div w:id="132064916">
          <w:marLeft w:val="0"/>
          <w:marRight w:val="0"/>
          <w:marTop w:val="0"/>
          <w:marBottom w:val="0"/>
          <w:divBdr>
            <w:top w:val="none" w:sz="0" w:space="0" w:color="auto"/>
            <w:left w:val="none" w:sz="0" w:space="0" w:color="auto"/>
            <w:bottom w:val="none" w:sz="0" w:space="0" w:color="auto"/>
            <w:right w:val="none" w:sz="0" w:space="0" w:color="auto"/>
          </w:divBdr>
        </w:div>
        <w:div w:id="132140735">
          <w:marLeft w:val="0"/>
          <w:marRight w:val="0"/>
          <w:marTop w:val="0"/>
          <w:marBottom w:val="0"/>
          <w:divBdr>
            <w:top w:val="none" w:sz="0" w:space="0" w:color="auto"/>
            <w:left w:val="none" w:sz="0" w:space="0" w:color="auto"/>
            <w:bottom w:val="none" w:sz="0" w:space="0" w:color="auto"/>
            <w:right w:val="none" w:sz="0" w:space="0" w:color="auto"/>
          </w:divBdr>
        </w:div>
        <w:div w:id="134295406">
          <w:marLeft w:val="0"/>
          <w:marRight w:val="0"/>
          <w:marTop w:val="0"/>
          <w:marBottom w:val="0"/>
          <w:divBdr>
            <w:top w:val="none" w:sz="0" w:space="0" w:color="auto"/>
            <w:left w:val="none" w:sz="0" w:space="0" w:color="auto"/>
            <w:bottom w:val="none" w:sz="0" w:space="0" w:color="auto"/>
            <w:right w:val="none" w:sz="0" w:space="0" w:color="auto"/>
          </w:divBdr>
        </w:div>
        <w:div w:id="138034920">
          <w:marLeft w:val="0"/>
          <w:marRight w:val="0"/>
          <w:marTop w:val="0"/>
          <w:marBottom w:val="0"/>
          <w:divBdr>
            <w:top w:val="none" w:sz="0" w:space="0" w:color="auto"/>
            <w:left w:val="none" w:sz="0" w:space="0" w:color="auto"/>
            <w:bottom w:val="none" w:sz="0" w:space="0" w:color="auto"/>
            <w:right w:val="none" w:sz="0" w:space="0" w:color="auto"/>
          </w:divBdr>
        </w:div>
        <w:div w:id="140734053">
          <w:marLeft w:val="0"/>
          <w:marRight w:val="0"/>
          <w:marTop w:val="0"/>
          <w:marBottom w:val="0"/>
          <w:divBdr>
            <w:top w:val="none" w:sz="0" w:space="0" w:color="auto"/>
            <w:left w:val="none" w:sz="0" w:space="0" w:color="auto"/>
            <w:bottom w:val="none" w:sz="0" w:space="0" w:color="auto"/>
            <w:right w:val="none" w:sz="0" w:space="0" w:color="auto"/>
          </w:divBdr>
        </w:div>
        <w:div w:id="140974127">
          <w:marLeft w:val="0"/>
          <w:marRight w:val="0"/>
          <w:marTop w:val="0"/>
          <w:marBottom w:val="0"/>
          <w:divBdr>
            <w:top w:val="none" w:sz="0" w:space="0" w:color="auto"/>
            <w:left w:val="none" w:sz="0" w:space="0" w:color="auto"/>
            <w:bottom w:val="none" w:sz="0" w:space="0" w:color="auto"/>
            <w:right w:val="none" w:sz="0" w:space="0" w:color="auto"/>
          </w:divBdr>
        </w:div>
        <w:div w:id="143277528">
          <w:marLeft w:val="0"/>
          <w:marRight w:val="0"/>
          <w:marTop w:val="0"/>
          <w:marBottom w:val="0"/>
          <w:divBdr>
            <w:top w:val="none" w:sz="0" w:space="0" w:color="auto"/>
            <w:left w:val="none" w:sz="0" w:space="0" w:color="auto"/>
            <w:bottom w:val="none" w:sz="0" w:space="0" w:color="auto"/>
            <w:right w:val="none" w:sz="0" w:space="0" w:color="auto"/>
          </w:divBdr>
        </w:div>
        <w:div w:id="148594572">
          <w:marLeft w:val="0"/>
          <w:marRight w:val="0"/>
          <w:marTop w:val="0"/>
          <w:marBottom w:val="0"/>
          <w:divBdr>
            <w:top w:val="none" w:sz="0" w:space="0" w:color="auto"/>
            <w:left w:val="none" w:sz="0" w:space="0" w:color="auto"/>
            <w:bottom w:val="none" w:sz="0" w:space="0" w:color="auto"/>
            <w:right w:val="none" w:sz="0" w:space="0" w:color="auto"/>
          </w:divBdr>
        </w:div>
        <w:div w:id="151219552">
          <w:marLeft w:val="0"/>
          <w:marRight w:val="0"/>
          <w:marTop w:val="0"/>
          <w:marBottom w:val="0"/>
          <w:divBdr>
            <w:top w:val="none" w:sz="0" w:space="0" w:color="auto"/>
            <w:left w:val="none" w:sz="0" w:space="0" w:color="auto"/>
            <w:bottom w:val="none" w:sz="0" w:space="0" w:color="auto"/>
            <w:right w:val="none" w:sz="0" w:space="0" w:color="auto"/>
          </w:divBdr>
        </w:div>
        <w:div w:id="151528550">
          <w:marLeft w:val="0"/>
          <w:marRight w:val="0"/>
          <w:marTop w:val="0"/>
          <w:marBottom w:val="0"/>
          <w:divBdr>
            <w:top w:val="none" w:sz="0" w:space="0" w:color="auto"/>
            <w:left w:val="none" w:sz="0" w:space="0" w:color="auto"/>
            <w:bottom w:val="none" w:sz="0" w:space="0" w:color="auto"/>
            <w:right w:val="none" w:sz="0" w:space="0" w:color="auto"/>
          </w:divBdr>
        </w:div>
        <w:div w:id="154421835">
          <w:marLeft w:val="0"/>
          <w:marRight w:val="0"/>
          <w:marTop w:val="0"/>
          <w:marBottom w:val="0"/>
          <w:divBdr>
            <w:top w:val="none" w:sz="0" w:space="0" w:color="auto"/>
            <w:left w:val="none" w:sz="0" w:space="0" w:color="auto"/>
            <w:bottom w:val="none" w:sz="0" w:space="0" w:color="auto"/>
            <w:right w:val="none" w:sz="0" w:space="0" w:color="auto"/>
          </w:divBdr>
        </w:div>
        <w:div w:id="159855102">
          <w:marLeft w:val="0"/>
          <w:marRight w:val="0"/>
          <w:marTop w:val="0"/>
          <w:marBottom w:val="0"/>
          <w:divBdr>
            <w:top w:val="none" w:sz="0" w:space="0" w:color="auto"/>
            <w:left w:val="none" w:sz="0" w:space="0" w:color="auto"/>
            <w:bottom w:val="none" w:sz="0" w:space="0" w:color="auto"/>
            <w:right w:val="none" w:sz="0" w:space="0" w:color="auto"/>
          </w:divBdr>
        </w:div>
        <w:div w:id="161968999">
          <w:marLeft w:val="0"/>
          <w:marRight w:val="0"/>
          <w:marTop w:val="0"/>
          <w:marBottom w:val="0"/>
          <w:divBdr>
            <w:top w:val="none" w:sz="0" w:space="0" w:color="auto"/>
            <w:left w:val="none" w:sz="0" w:space="0" w:color="auto"/>
            <w:bottom w:val="none" w:sz="0" w:space="0" w:color="auto"/>
            <w:right w:val="none" w:sz="0" w:space="0" w:color="auto"/>
          </w:divBdr>
        </w:div>
        <w:div w:id="163785127">
          <w:marLeft w:val="0"/>
          <w:marRight w:val="0"/>
          <w:marTop w:val="0"/>
          <w:marBottom w:val="0"/>
          <w:divBdr>
            <w:top w:val="none" w:sz="0" w:space="0" w:color="auto"/>
            <w:left w:val="none" w:sz="0" w:space="0" w:color="auto"/>
            <w:bottom w:val="none" w:sz="0" w:space="0" w:color="auto"/>
            <w:right w:val="none" w:sz="0" w:space="0" w:color="auto"/>
          </w:divBdr>
        </w:div>
        <w:div w:id="163786829">
          <w:marLeft w:val="0"/>
          <w:marRight w:val="0"/>
          <w:marTop w:val="0"/>
          <w:marBottom w:val="0"/>
          <w:divBdr>
            <w:top w:val="none" w:sz="0" w:space="0" w:color="auto"/>
            <w:left w:val="none" w:sz="0" w:space="0" w:color="auto"/>
            <w:bottom w:val="none" w:sz="0" w:space="0" w:color="auto"/>
            <w:right w:val="none" w:sz="0" w:space="0" w:color="auto"/>
          </w:divBdr>
        </w:div>
        <w:div w:id="168259047">
          <w:marLeft w:val="0"/>
          <w:marRight w:val="0"/>
          <w:marTop w:val="0"/>
          <w:marBottom w:val="0"/>
          <w:divBdr>
            <w:top w:val="none" w:sz="0" w:space="0" w:color="auto"/>
            <w:left w:val="none" w:sz="0" w:space="0" w:color="auto"/>
            <w:bottom w:val="none" w:sz="0" w:space="0" w:color="auto"/>
            <w:right w:val="none" w:sz="0" w:space="0" w:color="auto"/>
          </w:divBdr>
        </w:div>
        <w:div w:id="168259690">
          <w:marLeft w:val="0"/>
          <w:marRight w:val="0"/>
          <w:marTop w:val="0"/>
          <w:marBottom w:val="0"/>
          <w:divBdr>
            <w:top w:val="none" w:sz="0" w:space="0" w:color="auto"/>
            <w:left w:val="none" w:sz="0" w:space="0" w:color="auto"/>
            <w:bottom w:val="none" w:sz="0" w:space="0" w:color="auto"/>
            <w:right w:val="none" w:sz="0" w:space="0" w:color="auto"/>
          </w:divBdr>
        </w:div>
        <w:div w:id="171531469">
          <w:marLeft w:val="0"/>
          <w:marRight w:val="0"/>
          <w:marTop w:val="0"/>
          <w:marBottom w:val="0"/>
          <w:divBdr>
            <w:top w:val="none" w:sz="0" w:space="0" w:color="auto"/>
            <w:left w:val="none" w:sz="0" w:space="0" w:color="auto"/>
            <w:bottom w:val="none" w:sz="0" w:space="0" w:color="auto"/>
            <w:right w:val="none" w:sz="0" w:space="0" w:color="auto"/>
          </w:divBdr>
        </w:div>
        <w:div w:id="172302765">
          <w:marLeft w:val="0"/>
          <w:marRight w:val="0"/>
          <w:marTop w:val="0"/>
          <w:marBottom w:val="0"/>
          <w:divBdr>
            <w:top w:val="none" w:sz="0" w:space="0" w:color="auto"/>
            <w:left w:val="none" w:sz="0" w:space="0" w:color="auto"/>
            <w:bottom w:val="none" w:sz="0" w:space="0" w:color="auto"/>
            <w:right w:val="none" w:sz="0" w:space="0" w:color="auto"/>
          </w:divBdr>
        </w:div>
        <w:div w:id="173619185">
          <w:marLeft w:val="0"/>
          <w:marRight w:val="0"/>
          <w:marTop w:val="0"/>
          <w:marBottom w:val="0"/>
          <w:divBdr>
            <w:top w:val="none" w:sz="0" w:space="0" w:color="auto"/>
            <w:left w:val="none" w:sz="0" w:space="0" w:color="auto"/>
            <w:bottom w:val="none" w:sz="0" w:space="0" w:color="auto"/>
            <w:right w:val="none" w:sz="0" w:space="0" w:color="auto"/>
          </w:divBdr>
        </w:div>
        <w:div w:id="176191381">
          <w:marLeft w:val="0"/>
          <w:marRight w:val="0"/>
          <w:marTop w:val="0"/>
          <w:marBottom w:val="0"/>
          <w:divBdr>
            <w:top w:val="none" w:sz="0" w:space="0" w:color="auto"/>
            <w:left w:val="none" w:sz="0" w:space="0" w:color="auto"/>
            <w:bottom w:val="none" w:sz="0" w:space="0" w:color="auto"/>
            <w:right w:val="none" w:sz="0" w:space="0" w:color="auto"/>
          </w:divBdr>
        </w:div>
        <w:div w:id="177812284">
          <w:marLeft w:val="0"/>
          <w:marRight w:val="0"/>
          <w:marTop w:val="0"/>
          <w:marBottom w:val="0"/>
          <w:divBdr>
            <w:top w:val="none" w:sz="0" w:space="0" w:color="auto"/>
            <w:left w:val="none" w:sz="0" w:space="0" w:color="auto"/>
            <w:bottom w:val="none" w:sz="0" w:space="0" w:color="auto"/>
            <w:right w:val="none" w:sz="0" w:space="0" w:color="auto"/>
          </w:divBdr>
        </w:div>
        <w:div w:id="180634477">
          <w:marLeft w:val="0"/>
          <w:marRight w:val="0"/>
          <w:marTop w:val="0"/>
          <w:marBottom w:val="0"/>
          <w:divBdr>
            <w:top w:val="none" w:sz="0" w:space="0" w:color="auto"/>
            <w:left w:val="none" w:sz="0" w:space="0" w:color="auto"/>
            <w:bottom w:val="none" w:sz="0" w:space="0" w:color="auto"/>
            <w:right w:val="none" w:sz="0" w:space="0" w:color="auto"/>
          </w:divBdr>
        </w:div>
        <w:div w:id="181668846">
          <w:marLeft w:val="0"/>
          <w:marRight w:val="0"/>
          <w:marTop w:val="0"/>
          <w:marBottom w:val="0"/>
          <w:divBdr>
            <w:top w:val="none" w:sz="0" w:space="0" w:color="auto"/>
            <w:left w:val="none" w:sz="0" w:space="0" w:color="auto"/>
            <w:bottom w:val="none" w:sz="0" w:space="0" w:color="auto"/>
            <w:right w:val="none" w:sz="0" w:space="0" w:color="auto"/>
          </w:divBdr>
        </w:div>
        <w:div w:id="182977904">
          <w:marLeft w:val="0"/>
          <w:marRight w:val="0"/>
          <w:marTop w:val="0"/>
          <w:marBottom w:val="0"/>
          <w:divBdr>
            <w:top w:val="none" w:sz="0" w:space="0" w:color="auto"/>
            <w:left w:val="none" w:sz="0" w:space="0" w:color="auto"/>
            <w:bottom w:val="none" w:sz="0" w:space="0" w:color="auto"/>
            <w:right w:val="none" w:sz="0" w:space="0" w:color="auto"/>
          </w:divBdr>
        </w:div>
        <w:div w:id="184639805">
          <w:marLeft w:val="0"/>
          <w:marRight w:val="0"/>
          <w:marTop w:val="0"/>
          <w:marBottom w:val="0"/>
          <w:divBdr>
            <w:top w:val="none" w:sz="0" w:space="0" w:color="auto"/>
            <w:left w:val="none" w:sz="0" w:space="0" w:color="auto"/>
            <w:bottom w:val="none" w:sz="0" w:space="0" w:color="auto"/>
            <w:right w:val="none" w:sz="0" w:space="0" w:color="auto"/>
          </w:divBdr>
        </w:div>
        <w:div w:id="185294792">
          <w:marLeft w:val="0"/>
          <w:marRight w:val="0"/>
          <w:marTop w:val="0"/>
          <w:marBottom w:val="0"/>
          <w:divBdr>
            <w:top w:val="none" w:sz="0" w:space="0" w:color="auto"/>
            <w:left w:val="none" w:sz="0" w:space="0" w:color="auto"/>
            <w:bottom w:val="none" w:sz="0" w:space="0" w:color="auto"/>
            <w:right w:val="none" w:sz="0" w:space="0" w:color="auto"/>
          </w:divBdr>
        </w:div>
        <w:div w:id="191193205">
          <w:marLeft w:val="0"/>
          <w:marRight w:val="0"/>
          <w:marTop w:val="0"/>
          <w:marBottom w:val="0"/>
          <w:divBdr>
            <w:top w:val="none" w:sz="0" w:space="0" w:color="auto"/>
            <w:left w:val="none" w:sz="0" w:space="0" w:color="auto"/>
            <w:bottom w:val="none" w:sz="0" w:space="0" w:color="auto"/>
            <w:right w:val="none" w:sz="0" w:space="0" w:color="auto"/>
          </w:divBdr>
        </w:div>
        <w:div w:id="196237038">
          <w:marLeft w:val="0"/>
          <w:marRight w:val="0"/>
          <w:marTop w:val="0"/>
          <w:marBottom w:val="0"/>
          <w:divBdr>
            <w:top w:val="none" w:sz="0" w:space="0" w:color="auto"/>
            <w:left w:val="none" w:sz="0" w:space="0" w:color="auto"/>
            <w:bottom w:val="none" w:sz="0" w:space="0" w:color="auto"/>
            <w:right w:val="none" w:sz="0" w:space="0" w:color="auto"/>
          </w:divBdr>
        </w:div>
        <w:div w:id="197280915">
          <w:marLeft w:val="0"/>
          <w:marRight w:val="0"/>
          <w:marTop w:val="0"/>
          <w:marBottom w:val="0"/>
          <w:divBdr>
            <w:top w:val="none" w:sz="0" w:space="0" w:color="auto"/>
            <w:left w:val="none" w:sz="0" w:space="0" w:color="auto"/>
            <w:bottom w:val="none" w:sz="0" w:space="0" w:color="auto"/>
            <w:right w:val="none" w:sz="0" w:space="0" w:color="auto"/>
          </w:divBdr>
        </w:div>
        <w:div w:id="198512769">
          <w:marLeft w:val="0"/>
          <w:marRight w:val="0"/>
          <w:marTop w:val="0"/>
          <w:marBottom w:val="0"/>
          <w:divBdr>
            <w:top w:val="none" w:sz="0" w:space="0" w:color="auto"/>
            <w:left w:val="none" w:sz="0" w:space="0" w:color="auto"/>
            <w:bottom w:val="none" w:sz="0" w:space="0" w:color="auto"/>
            <w:right w:val="none" w:sz="0" w:space="0" w:color="auto"/>
          </w:divBdr>
        </w:div>
        <w:div w:id="201675551">
          <w:marLeft w:val="0"/>
          <w:marRight w:val="0"/>
          <w:marTop w:val="0"/>
          <w:marBottom w:val="0"/>
          <w:divBdr>
            <w:top w:val="none" w:sz="0" w:space="0" w:color="auto"/>
            <w:left w:val="none" w:sz="0" w:space="0" w:color="auto"/>
            <w:bottom w:val="none" w:sz="0" w:space="0" w:color="auto"/>
            <w:right w:val="none" w:sz="0" w:space="0" w:color="auto"/>
          </w:divBdr>
        </w:div>
        <w:div w:id="205917192">
          <w:marLeft w:val="0"/>
          <w:marRight w:val="0"/>
          <w:marTop w:val="0"/>
          <w:marBottom w:val="0"/>
          <w:divBdr>
            <w:top w:val="none" w:sz="0" w:space="0" w:color="auto"/>
            <w:left w:val="none" w:sz="0" w:space="0" w:color="auto"/>
            <w:bottom w:val="none" w:sz="0" w:space="0" w:color="auto"/>
            <w:right w:val="none" w:sz="0" w:space="0" w:color="auto"/>
          </w:divBdr>
        </w:div>
        <w:div w:id="206724446">
          <w:marLeft w:val="0"/>
          <w:marRight w:val="0"/>
          <w:marTop w:val="0"/>
          <w:marBottom w:val="0"/>
          <w:divBdr>
            <w:top w:val="none" w:sz="0" w:space="0" w:color="auto"/>
            <w:left w:val="none" w:sz="0" w:space="0" w:color="auto"/>
            <w:bottom w:val="none" w:sz="0" w:space="0" w:color="auto"/>
            <w:right w:val="none" w:sz="0" w:space="0" w:color="auto"/>
          </w:divBdr>
        </w:div>
        <w:div w:id="207690623">
          <w:marLeft w:val="0"/>
          <w:marRight w:val="0"/>
          <w:marTop w:val="0"/>
          <w:marBottom w:val="0"/>
          <w:divBdr>
            <w:top w:val="none" w:sz="0" w:space="0" w:color="auto"/>
            <w:left w:val="none" w:sz="0" w:space="0" w:color="auto"/>
            <w:bottom w:val="none" w:sz="0" w:space="0" w:color="auto"/>
            <w:right w:val="none" w:sz="0" w:space="0" w:color="auto"/>
          </w:divBdr>
        </w:div>
        <w:div w:id="212352710">
          <w:marLeft w:val="0"/>
          <w:marRight w:val="0"/>
          <w:marTop w:val="0"/>
          <w:marBottom w:val="0"/>
          <w:divBdr>
            <w:top w:val="none" w:sz="0" w:space="0" w:color="auto"/>
            <w:left w:val="none" w:sz="0" w:space="0" w:color="auto"/>
            <w:bottom w:val="none" w:sz="0" w:space="0" w:color="auto"/>
            <w:right w:val="none" w:sz="0" w:space="0" w:color="auto"/>
          </w:divBdr>
        </w:div>
        <w:div w:id="214392116">
          <w:marLeft w:val="0"/>
          <w:marRight w:val="0"/>
          <w:marTop w:val="0"/>
          <w:marBottom w:val="0"/>
          <w:divBdr>
            <w:top w:val="none" w:sz="0" w:space="0" w:color="auto"/>
            <w:left w:val="none" w:sz="0" w:space="0" w:color="auto"/>
            <w:bottom w:val="none" w:sz="0" w:space="0" w:color="auto"/>
            <w:right w:val="none" w:sz="0" w:space="0" w:color="auto"/>
          </w:divBdr>
        </w:div>
        <w:div w:id="214970394">
          <w:marLeft w:val="0"/>
          <w:marRight w:val="0"/>
          <w:marTop w:val="0"/>
          <w:marBottom w:val="0"/>
          <w:divBdr>
            <w:top w:val="none" w:sz="0" w:space="0" w:color="auto"/>
            <w:left w:val="none" w:sz="0" w:space="0" w:color="auto"/>
            <w:bottom w:val="none" w:sz="0" w:space="0" w:color="auto"/>
            <w:right w:val="none" w:sz="0" w:space="0" w:color="auto"/>
          </w:divBdr>
        </w:div>
        <w:div w:id="217712928">
          <w:marLeft w:val="0"/>
          <w:marRight w:val="0"/>
          <w:marTop w:val="0"/>
          <w:marBottom w:val="0"/>
          <w:divBdr>
            <w:top w:val="none" w:sz="0" w:space="0" w:color="auto"/>
            <w:left w:val="none" w:sz="0" w:space="0" w:color="auto"/>
            <w:bottom w:val="none" w:sz="0" w:space="0" w:color="auto"/>
            <w:right w:val="none" w:sz="0" w:space="0" w:color="auto"/>
          </w:divBdr>
        </w:div>
        <w:div w:id="225919106">
          <w:marLeft w:val="0"/>
          <w:marRight w:val="0"/>
          <w:marTop w:val="0"/>
          <w:marBottom w:val="0"/>
          <w:divBdr>
            <w:top w:val="none" w:sz="0" w:space="0" w:color="auto"/>
            <w:left w:val="none" w:sz="0" w:space="0" w:color="auto"/>
            <w:bottom w:val="none" w:sz="0" w:space="0" w:color="auto"/>
            <w:right w:val="none" w:sz="0" w:space="0" w:color="auto"/>
          </w:divBdr>
        </w:div>
        <w:div w:id="229925438">
          <w:marLeft w:val="0"/>
          <w:marRight w:val="0"/>
          <w:marTop w:val="0"/>
          <w:marBottom w:val="0"/>
          <w:divBdr>
            <w:top w:val="none" w:sz="0" w:space="0" w:color="auto"/>
            <w:left w:val="none" w:sz="0" w:space="0" w:color="auto"/>
            <w:bottom w:val="none" w:sz="0" w:space="0" w:color="auto"/>
            <w:right w:val="none" w:sz="0" w:space="0" w:color="auto"/>
          </w:divBdr>
        </w:div>
        <w:div w:id="231737904">
          <w:marLeft w:val="0"/>
          <w:marRight w:val="0"/>
          <w:marTop w:val="0"/>
          <w:marBottom w:val="0"/>
          <w:divBdr>
            <w:top w:val="none" w:sz="0" w:space="0" w:color="auto"/>
            <w:left w:val="none" w:sz="0" w:space="0" w:color="auto"/>
            <w:bottom w:val="none" w:sz="0" w:space="0" w:color="auto"/>
            <w:right w:val="none" w:sz="0" w:space="0" w:color="auto"/>
          </w:divBdr>
        </w:div>
        <w:div w:id="236138180">
          <w:marLeft w:val="0"/>
          <w:marRight w:val="0"/>
          <w:marTop w:val="0"/>
          <w:marBottom w:val="0"/>
          <w:divBdr>
            <w:top w:val="none" w:sz="0" w:space="0" w:color="auto"/>
            <w:left w:val="none" w:sz="0" w:space="0" w:color="auto"/>
            <w:bottom w:val="none" w:sz="0" w:space="0" w:color="auto"/>
            <w:right w:val="none" w:sz="0" w:space="0" w:color="auto"/>
          </w:divBdr>
        </w:div>
        <w:div w:id="236745951">
          <w:marLeft w:val="0"/>
          <w:marRight w:val="0"/>
          <w:marTop w:val="0"/>
          <w:marBottom w:val="0"/>
          <w:divBdr>
            <w:top w:val="none" w:sz="0" w:space="0" w:color="auto"/>
            <w:left w:val="none" w:sz="0" w:space="0" w:color="auto"/>
            <w:bottom w:val="none" w:sz="0" w:space="0" w:color="auto"/>
            <w:right w:val="none" w:sz="0" w:space="0" w:color="auto"/>
          </w:divBdr>
        </w:div>
        <w:div w:id="237443500">
          <w:marLeft w:val="0"/>
          <w:marRight w:val="0"/>
          <w:marTop w:val="0"/>
          <w:marBottom w:val="0"/>
          <w:divBdr>
            <w:top w:val="none" w:sz="0" w:space="0" w:color="auto"/>
            <w:left w:val="none" w:sz="0" w:space="0" w:color="auto"/>
            <w:bottom w:val="none" w:sz="0" w:space="0" w:color="auto"/>
            <w:right w:val="none" w:sz="0" w:space="0" w:color="auto"/>
          </w:divBdr>
        </w:div>
        <w:div w:id="238636390">
          <w:marLeft w:val="0"/>
          <w:marRight w:val="0"/>
          <w:marTop w:val="0"/>
          <w:marBottom w:val="0"/>
          <w:divBdr>
            <w:top w:val="none" w:sz="0" w:space="0" w:color="auto"/>
            <w:left w:val="none" w:sz="0" w:space="0" w:color="auto"/>
            <w:bottom w:val="none" w:sz="0" w:space="0" w:color="auto"/>
            <w:right w:val="none" w:sz="0" w:space="0" w:color="auto"/>
          </w:divBdr>
        </w:div>
        <w:div w:id="239340161">
          <w:marLeft w:val="0"/>
          <w:marRight w:val="0"/>
          <w:marTop w:val="0"/>
          <w:marBottom w:val="0"/>
          <w:divBdr>
            <w:top w:val="none" w:sz="0" w:space="0" w:color="auto"/>
            <w:left w:val="none" w:sz="0" w:space="0" w:color="auto"/>
            <w:bottom w:val="none" w:sz="0" w:space="0" w:color="auto"/>
            <w:right w:val="none" w:sz="0" w:space="0" w:color="auto"/>
          </w:divBdr>
        </w:div>
        <w:div w:id="240451622">
          <w:marLeft w:val="0"/>
          <w:marRight w:val="0"/>
          <w:marTop w:val="0"/>
          <w:marBottom w:val="0"/>
          <w:divBdr>
            <w:top w:val="none" w:sz="0" w:space="0" w:color="auto"/>
            <w:left w:val="none" w:sz="0" w:space="0" w:color="auto"/>
            <w:bottom w:val="none" w:sz="0" w:space="0" w:color="auto"/>
            <w:right w:val="none" w:sz="0" w:space="0" w:color="auto"/>
          </w:divBdr>
        </w:div>
        <w:div w:id="240912525">
          <w:marLeft w:val="0"/>
          <w:marRight w:val="0"/>
          <w:marTop w:val="0"/>
          <w:marBottom w:val="0"/>
          <w:divBdr>
            <w:top w:val="none" w:sz="0" w:space="0" w:color="auto"/>
            <w:left w:val="none" w:sz="0" w:space="0" w:color="auto"/>
            <w:bottom w:val="none" w:sz="0" w:space="0" w:color="auto"/>
            <w:right w:val="none" w:sz="0" w:space="0" w:color="auto"/>
          </w:divBdr>
        </w:div>
        <w:div w:id="242296958">
          <w:marLeft w:val="0"/>
          <w:marRight w:val="0"/>
          <w:marTop w:val="0"/>
          <w:marBottom w:val="0"/>
          <w:divBdr>
            <w:top w:val="none" w:sz="0" w:space="0" w:color="auto"/>
            <w:left w:val="none" w:sz="0" w:space="0" w:color="auto"/>
            <w:bottom w:val="none" w:sz="0" w:space="0" w:color="auto"/>
            <w:right w:val="none" w:sz="0" w:space="0" w:color="auto"/>
          </w:divBdr>
        </w:div>
        <w:div w:id="243338570">
          <w:marLeft w:val="0"/>
          <w:marRight w:val="0"/>
          <w:marTop w:val="0"/>
          <w:marBottom w:val="0"/>
          <w:divBdr>
            <w:top w:val="none" w:sz="0" w:space="0" w:color="auto"/>
            <w:left w:val="none" w:sz="0" w:space="0" w:color="auto"/>
            <w:bottom w:val="none" w:sz="0" w:space="0" w:color="auto"/>
            <w:right w:val="none" w:sz="0" w:space="0" w:color="auto"/>
          </w:divBdr>
        </w:div>
        <w:div w:id="243994777">
          <w:marLeft w:val="0"/>
          <w:marRight w:val="0"/>
          <w:marTop w:val="0"/>
          <w:marBottom w:val="0"/>
          <w:divBdr>
            <w:top w:val="none" w:sz="0" w:space="0" w:color="auto"/>
            <w:left w:val="none" w:sz="0" w:space="0" w:color="auto"/>
            <w:bottom w:val="none" w:sz="0" w:space="0" w:color="auto"/>
            <w:right w:val="none" w:sz="0" w:space="0" w:color="auto"/>
          </w:divBdr>
        </w:div>
        <w:div w:id="246425086">
          <w:marLeft w:val="0"/>
          <w:marRight w:val="0"/>
          <w:marTop w:val="0"/>
          <w:marBottom w:val="0"/>
          <w:divBdr>
            <w:top w:val="none" w:sz="0" w:space="0" w:color="auto"/>
            <w:left w:val="none" w:sz="0" w:space="0" w:color="auto"/>
            <w:bottom w:val="none" w:sz="0" w:space="0" w:color="auto"/>
            <w:right w:val="none" w:sz="0" w:space="0" w:color="auto"/>
          </w:divBdr>
        </w:div>
        <w:div w:id="249127077">
          <w:marLeft w:val="0"/>
          <w:marRight w:val="0"/>
          <w:marTop w:val="0"/>
          <w:marBottom w:val="0"/>
          <w:divBdr>
            <w:top w:val="none" w:sz="0" w:space="0" w:color="auto"/>
            <w:left w:val="none" w:sz="0" w:space="0" w:color="auto"/>
            <w:bottom w:val="none" w:sz="0" w:space="0" w:color="auto"/>
            <w:right w:val="none" w:sz="0" w:space="0" w:color="auto"/>
          </w:divBdr>
        </w:div>
        <w:div w:id="250506730">
          <w:marLeft w:val="0"/>
          <w:marRight w:val="0"/>
          <w:marTop w:val="0"/>
          <w:marBottom w:val="0"/>
          <w:divBdr>
            <w:top w:val="none" w:sz="0" w:space="0" w:color="auto"/>
            <w:left w:val="none" w:sz="0" w:space="0" w:color="auto"/>
            <w:bottom w:val="none" w:sz="0" w:space="0" w:color="auto"/>
            <w:right w:val="none" w:sz="0" w:space="0" w:color="auto"/>
          </w:divBdr>
        </w:div>
        <w:div w:id="253826656">
          <w:marLeft w:val="0"/>
          <w:marRight w:val="0"/>
          <w:marTop w:val="0"/>
          <w:marBottom w:val="0"/>
          <w:divBdr>
            <w:top w:val="none" w:sz="0" w:space="0" w:color="auto"/>
            <w:left w:val="none" w:sz="0" w:space="0" w:color="auto"/>
            <w:bottom w:val="none" w:sz="0" w:space="0" w:color="auto"/>
            <w:right w:val="none" w:sz="0" w:space="0" w:color="auto"/>
          </w:divBdr>
        </w:div>
        <w:div w:id="255360948">
          <w:marLeft w:val="0"/>
          <w:marRight w:val="0"/>
          <w:marTop w:val="0"/>
          <w:marBottom w:val="0"/>
          <w:divBdr>
            <w:top w:val="none" w:sz="0" w:space="0" w:color="auto"/>
            <w:left w:val="none" w:sz="0" w:space="0" w:color="auto"/>
            <w:bottom w:val="none" w:sz="0" w:space="0" w:color="auto"/>
            <w:right w:val="none" w:sz="0" w:space="0" w:color="auto"/>
          </w:divBdr>
        </w:div>
        <w:div w:id="256183667">
          <w:marLeft w:val="0"/>
          <w:marRight w:val="0"/>
          <w:marTop w:val="0"/>
          <w:marBottom w:val="0"/>
          <w:divBdr>
            <w:top w:val="none" w:sz="0" w:space="0" w:color="auto"/>
            <w:left w:val="none" w:sz="0" w:space="0" w:color="auto"/>
            <w:bottom w:val="none" w:sz="0" w:space="0" w:color="auto"/>
            <w:right w:val="none" w:sz="0" w:space="0" w:color="auto"/>
          </w:divBdr>
        </w:div>
        <w:div w:id="257761209">
          <w:marLeft w:val="0"/>
          <w:marRight w:val="0"/>
          <w:marTop w:val="0"/>
          <w:marBottom w:val="0"/>
          <w:divBdr>
            <w:top w:val="none" w:sz="0" w:space="0" w:color="auto"/>
            <w:left w:val="none" w:sz="0" w:space="0" w:color="auto"/>
            <w:bottom w:val="none" w:sz="0" w:space="0" w:color="auto"/>
            <w:right w:val="none" w:sz="0" w:space="0" w:color="auto"/>
          </w:divBdr>
        </w:div>
        <w:div w:id="258176962">
          <w:marLeft w:val="0"/>
          <w:marRight w:val="0"/>
          <w:marTop w:val="0"/>
          <w:marBottom w:val="0"/>
          <w:divBdr>
            <w:top w:val="none" w:sz="0" w:space="0" w:color="auto"/>
            <w:left w:val="none" w:sz="0" w:space="0" w:color="auto"/>
            <w:bottom w:val="none" w:sz="0" w:space="0" w:color="auto"/>
            <w:right w:val="none" w:sz="0" w:space="0" w:color="auto"/>
          </w:divBdr>
        </w:div>
        <w:div w:id="260383302">
          <w:marLeft w:val="0"/>
          <w:marRight w:val="0"/>
          <w:marTop w:val="0"/>
          <w:marBottom w:val="0"/>
          <w:divBdr>
            <w:top w:val="none" w:sz="0" w:space="0" w:color="auto"/>
            <w:left w:val="none" w:sz="0" w:space="0" w:color="auto"/>
            <w:bottom w:val="none" w:sz="0" w:space="0" w:color="auto"/>
            <w:right w:val="none" w:sz="0" w:space="0" w:color="auto"/>
          </w:divBdr>
        </w:div>
        <w:div w:id="262156401">
          <w:marLeft w:val="0"/>
          <w:marRight w:val="0"/>
          <w:marTop w:val="0"/>
          <w:marBottom w:val="0"/>
          <w:divBdr>
            <w:top w:val="none" w:sz="0" w:space="0" w:color="auto"/>
            <w:left w:val="none" w:sz="0" w:space="0" w:color="auto"/>
            <w:bottom w:val="none" w:sz="0" w:space="0" w:color="auto"/>
            <w:right w:val="none" w:sz="0" w:space="0" w:color="auto"/>
          </w:divBdr>
        </w:div>
        <w:div w:id="266617427">
          <w:marLeft w:val="0"/>
          <w:marRight w:val="0"/>
          <w:marTop w:val="0"/>
          <w:marBottom w:val="0"/>
          <w:divBdr>
            <w:top w:val="none" w:sz="0" w:space="0" w:color="auto"/>
            <w:left w:val="none" w:sz="0" w:space="0" w:color="auto"/>
            <w:bottom w:val="none" w:sz="0" w:space="0" w:color="auto"/>
            <w:right w:val="none" w:sz="0" w:space="0" w:color="auto"/>
          </w:divBdr>
        </w:div>
        <w:div w:id="269705256">
          <w:marLeft w:val="0"/>
          <w:marRight w:val="0"/>
          <w:marTop w:val="0"/>
          <w:marBottom w:val="0"/>
          <w:divBdr>
            <w:top w:val="none" w:sz="0" w:space="0" w:color="auto"/>
            <w:left w:val="none" w:sz="0" w:space="0" w:color="auto"/>
            <w:bottom w:val="none" w:sz="0" w:space="0" w:color="auto"/>
            <w:right w:val="none" w:sz="0" w:space="0" w:color="auto"/>
          </w:divBdr>
        </w:div>
        <w:div w:id="273678996">
          <w:marLeft w:val="0"/>
          <w:marRight w:val="0"/>
          <w:marTop w:val="0"/>
          <w:marBottom w:val="0"/>
          <w:divBdr>
            <w:top w:val="none" w:sz="0" w:space="0" w:color="auto"/>
            <w:left w:val="none" w:sz="0" w:space="0" w:color="auto"/>
            <w:bottom w:val="none" w:sz="0" w:space="0" w:color="auto"/>
            <w:right w:val="none" w:sz="0" w:space="0" w:color="auto"/>
          </w:divBdr>
        </w:div>
        <w:div w:id="276759425">
          <w:marLeft w:val="0"/>
          <w:marRight w:val="0"/>
          <w:marTop w:val="0"/>
          <w:marBottom w:val="0"/>
          <w:divBdr>
            <w:top w:val="none" w:sz="0" w:space="0" w:color="auto"/>
            <w:left w:val="none" w:sz="0" w:space="0" w:color="auto"/>
            <w:bottom w:val="none" w:sz="0" w:space="0" w:color="auto"/>
            <w:right w:val="none" w:sz="0" w:space="0" w:color="auto"/>
          </w:divBdr>
        </w:div>
        <w:div w:id="279385375">
          <w:marLeft w:val="0"/>
          <w:marRight w:val="0"/>
          <w:marTop w:val="0"/>
          <w:marBottom w:val="0"/>
          <w:divBdr>
            <w:top w:val="none" w:sz="0" w:space="0" w:color="auto"/>
            <w:left w:val="none" w:sz="0" w:space="0" w:color="auto"/>
            <w:bottom w:val="none" w:sz="0" w:space="0" w:color="auto"/>
            <w:right w:val="none" w:sz="0" w:space="0" w:color="auto"/>
          </w:divBdr>
        </w:div>
        <w:div w:id="279609000">
          <w:marLeft w:val="0"/>
          <w:marRight w:val="0"/>
          <w:marTop w:val="0"/>
          <w:marBottom w:val="0"/>
          <w:divBdr>
            <w:top w:val="none" w:sz="0" w:space="0" w:color="auto"/>
            <w:left w:val="none" w:sz="0" w:space="0" w:color="auto"/>
            <w:bottom w:val="none" w:sz="0" w:space="0" w:color="auto"/>
            <w:right w:val="none" w:sz="0" w:space="0" w:color="auto"/>
          </w:divBdr>
        </w:div>
        <w:div w:id="282467446">
          <w:marLeft w:val="0"/>
          <w:marRight w:val="0"/>
          <w:marTop w:val="0"/>
          <w:marBottom w:val="0"/>
          <w:divBdr>
            <w:top w:val="none" w:sz="0" w:space="0" w:color="auto"/>
            <w:left w:val="none" w:sz="0" w:space="0" w:color="auto"/>
            <w:bottom w:val="none" w:sz="0" w:space="0" w:color="auto"/>
            <w:right w:val="none" w:sz="0" w:space="0" w:color="auto"/>
          </w:divBdr>
        </w:div>
        <w:div w:id="284238219">
          <w:marLeft w:val="0"/>
          <w:marRight w:val="0"/>
          <w:marTop w:val="0"/>
          <w:marBottom w:val="0"/>
          <w:divBdr>
            <w:top w:val="none" w:sz="0" w:space="0" w:color="auto"/>
            <w:left w:val="none" w:sz="0" w:space="0" w:color="auto"/>
            <w:bottom w:val="none" w:sz="0" w:space="0" w:color="auto"/>
            <w:right w:val="none" w:sz="0" w:space="0" w:color="auto"/>
          </w:divBdr>
        </w:div>
        <w:div w:id="284889500">
          <w:marLeft w:val="0"/>
          <w:marRight w:val="0"/>
          <w:marTop w:val="0"/>
          <w:marBottom w:val="0"/>
          <w:divBdr>
            <w:top w:val="none" w:sz="0" w:space="0" w:color="auto"/>
            <w:left w:val="none" w:sz="0" w:space="0" w:color="auto"/>
            <w:bottom w:val="none" w:sz="0" w:space="0" w:color="auto"/>
            <w:right w:val="none" w:sz="0" w:space="0" w:color="auto"/>
          </w:divBdr>
        </w:div>
        <w:div w:id="284963827">
          <w:marLeft w:val="0"/>
          <w:marRight w:val="0"/>
          <w:marTop w:val="0"/>
          <w:marBottom w:val="0"/>
          <w:divBdr>
            <w:top w:val="none" w:sz="0" w:space="0" w:color="auto"/>
            <w:left w:val="none" w:sz="0" w:space="0" w:color="auto"/>
            <w:bottom w:val="none" w:sz="0" w:space="0" w:color="auto"/>
            <w:right w:val="none" w:sz="0" w:space="0" w:color="auto"/>
          </w:divBdr>
        </w:div>
        <w:div w:id="292908267">
          <w:marLeft w:val="0"/>
          <w:marRight w:val="0"/>
          <w:marTop w:val="0"/>
          <w:marBottom w:val="0"/>
          <w:divBdr>
            <w:top w:val="none" w:sz="0" w:space="0" w:color="auto"/>
            <w:left w:val="none" w:sz="0" w:space="0" w:color="auto"/>
            <w:bottom w:val="none" w:sz="0" w:space="0" w:color="auto"/>
            <w:right w:val="none" w:sz="0" w:space="0" w:color="auto"/>
          </w:divBdr>
        </w:div>
        <w:div w:id="295374960">
          <w:marLeft w:val="0"/>
          <w:marRight w:val="0"/>
          <w:marTop w:val="0"/>
          <w:marBottom w:val="0"/>
          <w:divBdr>
            <w:top w:val="none" w:sz="0" w:space="0" w:color="auto"/>
            <w:left w:val="none" w:sz="0" w:space="0" w:color="auto"/>
            <w:bottom w:val="none" w:sz="0" w:space="0" w:color="auto"/>
            <w:right w:val="none" w:sz="0" w:space="0" w:color="auto"/>
          </w:divBdr>
        </w:div>
        <w:div w:id="295381497">
          <w:marLeft w:val="0"/>
          <w:marRight w:val="0"/>
          <w:marTop w:val="0"/>
          <w:marBottom w:val="0"/>
          <w:divBdr>
            <w:top w:val="none" w:sz="0" w:space="0" w:color="auto"/>
            <w:left w:val="none" w:sz="0" w:space="0" w:color="auto"/>
            <w:bottom w:val="none" w:sz="0" w:space="0" w:color="auto"/>
            <w:right w:val="none" w:sz="0" w:space="0" w:color="auto"/>
          </w:divBdr>
        </w:div>
        <w:div w:id="298926144">
          <w:marLeft w:val="0"/>
          <w:marRight w:val="0"/>
          <w:marTop w:val="0"/>
          <w:marBottom w:val="0"/>
          <w:divBdr>
            <w:top w:val="none" w:sz="0" w:space="0" w:color="auto"/>
            <w:left w:val="none" w:sz="0" w:space="0" w:color="auto"/>
            <w:bottom w:val="none" w:sz="0" w:space="0" w:color="auto"/>
            <w:right w:val="none" w:sz="0" w:space="0" w:color="auto"/>
          </w:divBdr>
        </w:div>
        <w:div w:id="299654597">
          <w:marLeft w:val="0"/>
          <w:marRight w:val="0"/>
          <w:marTop w:val="0"/>
          <w:marBottom w:val="0"/>
          <w:divBdr>
            <w:top w:val="none" w:sz="0" w:space="0" w:color="auto"/>
            <w:left w:val="none" w:sz="0" w:space="0" w:color="auto"/>
            <w:bottom w:val="none" w:sz="0" w:space="0" w:color="auto"/>
            <w:right w:val="none" w:sz="0" w:space="0" w:color="auto"/>
          </w:divBdr>
        </w:div>
        <w:div w:id="300111113">
          <w:marLeft w:val="0"/>
          <w:marRight w:val="0"/>
          <w:marTop w:val="0"/>
          <w:marBottom w:val="0"/>
          <w:divBdr>
            <w:top w:val="none" w:sz="0" w:space="0" w:color="auto"/>
            <w:left w:val="none" w:sz="0" w:space="0" w:color="auto"/>
            <w:bottom w:val="none" w:sz="0" w:space="0" w:color="auto"/>
            <w:right w:val="none" w:sz="0" w:space="0" w:color="auto"/>
          </w:divBdr>
        </w:div>
        <w:div w:id="300497056">
          <w:marLeft w:val="0"/>
          <w:marRight w:val="0"/>
          <w:marTop w:val="0"/>
          <w:marBottom w:val="0"/>
          <w:divBdr>
            <w:top w:val="none" w:sz="0" w:space="0" w:color="auto"/>
            <w:left w:val="none" w:sz="0" w:space="0" w:color="auto"/>
            <w:bottom w:val="none" w:sz="0" w:space="0" w:color="auto"/>
            <w:right w:val="none" w:sz="0" w:space="0" w:color="auto"/>
          </w:divBdr>
        </w:div>
        <w:div w:id="301546073">
          <w:marLeft w:val="0"/>
          <w:marRight w:val="0"/>
          <w:marTop w:val="0"/>
          <w:marBottom w:val="0"/>
          <w:divBdr>
            <w:top w:val="none" w:sz="0" w:space="0" w:color="auto"/>
            <w:left w:val="none" w:sz="0" w:space="0" w:color="auto"/>
            <w:bottom w:val="none" w:sz="0" w:space="0" w:color="auto"/>
            <w:right w:val="none" w:sz="0" w:space="0" w:color="auto"/>
          </w:divBdr>
        </w:div>
        <w:div w:id="303585835">
          <w:marLeft w:val="0"/>
          <w:marRight w:val="0"/>
          <w:marTop w:val="0"/>
          <w:marBottom w:val="0"/>
          <w:divBdr>
            <w:top w:val="none" w:sz="0" w:space="0" w:color="auto"/>
            <w:left w:val="none" w:sz="0" w:space="0" w:color="auto"/>
            <w:bottom w:val="none" w:sz="0" w:space="0" w:color="auto"/>
            <w:right w:val="none" w:sz="0" w:space="0" w:color="auto"/>
          </w:divBdr>
        </w:div>
        <w:div w:id="311721342">
          <w:marLeft w:val="0"/>
          <w:marRight w:val="0"/>
          <w:marTop w:val="0"/>
          <w:marBottom w:val="0"/>
          <w:divBdr>
            <w:top w:val="none" w:sz="0" w:space="0" w:color="auto"/>
            <w:left w:val="none" w:sz="0" w:space="0" w:color="auto"/>
            <w:bottom w:val="none" w:sz="0" w:space="0" w:color="auto"/>
            <w:right w:val="none" w:sz="0" w:space="0" w:color="auto"/>
          </w:divBdr>
        </w:div>
        <w:div w:id="314647242">
          <w:marLeft w:val="0"/>
          <w:marRight w:val="0"/>
          <w:marTop w:val="0"/>
          <w:marBottom w:val="0"/>
          <w:divBdr>
            <w:top w:val="none" w:sz="0" w:space="0" w:color="auto"/>
            <w:left w:val="none" w:sz="0" w:space="0" w:color="auto"/>
            <w:bottom w:val="none" w:sz="0" w:space="0" w:color="auto"/>
            <w:right w:val="none" w:sz="0" w:space="0" w:color="auto"/>
          </w:divBdr>
        </w:div>
        <w:div w:id="314843863">
          <w:marLeft w:val="0"/>
          <w:marRight w:val="0"/>
          <w:marTop w:val="0"/>
          <w:marBottom w:val="0"/>
          <w:divBdr>
            <w:top w:val="none" w:sz="0" w:space="0" w:color="auto"/>
            <w:left w:val="none" w:sz="0" w:space="0" w:color="auto"/>
            <w:bottom w:val="none" w:sz="0" w:space="0" w:color="auto"/>
            <w:right w:val="none" w:sz="0" w:space="0" w:color="auto"/>
          </w:divBdr>
        </w:div>
        <w:div w:id="314845266">
          <w:marLeft w:val="0"/>
          <w:marRight w:val="0"/>
          <w:marTop w:val="0"/>
          <w:marBottom w:val="0"/>
          <w:divBdr>
            <w:top w:val="none" w:sz="0" w:space="0" w:color="auto"/>
            <w:left w:val="none" w:sz="0" w:space="0" w:color="auto"/>
            <w:bottom w:val="none" w:sz="0" w:space="0" w:color="auto"/>
            <w:right w:val="none" w:sz="0" w:space="0" w:color="auto"/>
          </w:divBdr>
        </w:div>
        <w:div w:id="317466269">
          <w:marLeft w:val="0"/>
          <w:marRight w:val="0"/>
          <w:marTop w:val="0"/>
          <w:marBottom w:val="0"/>
          <w:divBdr>
            <w:top w:val="none" w:sz="0" w:space="0" w:color="auto"/>
            <w:left w:val="none" w:sz="0" w:space="0" w:color="auto"/>
            <w:bottom w:val="none" w:sz="0" w:space="0" w:color="auto"/>
            <w:right w:val="none" w:sz="0" w:space="0" w:color="auto"/>
          </w:divBdr>
        </w:div>
        <w:div w:id="320887347">
          <w:marLeft w:val="0"/>
          <w:marRight w:val="0"/>
          <w:marTop w:val="0"/>
          <w:marBottom w:val="0"/>
          <w:divBdr>
            <w:top w:val="none" w:sz="0" w:space="0" w:color="auto"/>
            <w:left w:val="none" w:sz="0" w:space="0" w:color="auto"/>
            <w:bottom w:val="none" w:sz="0" w:space="0" w:color="auto"/>
            <w:right w:val="none" w:sz="0" w:space="0" w:color="auto"/>
          </w:divBdr>
        </w:div>
        <w:div w:id="322785602">
          <w:marLeft w:val="0"/>
          <w:marRight w:val="0"/>
          <w:marTop w:val="0"/>
          <w:marBottom w:val="0"/>
          <w:divBdr>
            <w:top w:val="none" w:sz="0" w:space="0" w:color="auto"/>
            <w:left w:val="none" w:sz="0" w:space="0" w:color="auto"/>
            <w:bottom w:val="none" w:sz="0" w:space="0" w:color="auto"/>
            <w:right w:val="none" w:sz="0" w:space="0" w:color="auto"/>
          </w:divBdr>
        </w:div>
        <w:div w:id="323554332">
          <w:marLeft w:val="0"/>
          <w:marRight w:val="0"/>
          <w:marTop w:val="0"/>
          <w:marBottom w:val="0"/>
          <w:divBdr>
            <w:top w:val="none" w:sz="0" w:space="0" w:color="auto"/>
            <w:left w:val="none" w:sz="0" w:space="0" w:color="auto"/>
            <w:bottom w:val="none" w:sz="0" w:space="0" w:color="auto"/>
            <w:right w:val="none" w:sz="0" w:space="0" w:color="auto"/>
          </w:divBdr>
        </w:div>
        <w:div w:id="323625966">
          <w:marLeft w:val="0"/>
          <w:marRight w:val="0"/>
          <w:marTop w:val="0"/>
          <w:marBottom w:val="0"/>
          <w:divBdr>
            <w:top w:val="none" w:sz="0" w:space="0" w:color="auto"/>
            <w:left w:val="none" w:sz="0" w:space="0" w:color="auto"/>
            <w:bottom w:val="none" w:sz="0" w:space="0" w:color="auto"/>
            <w:right w:val="none" w:sz="0" w:space="0" w:color="auto"/>
          </w:divBdr>
        </w:div>
        <w:div w:id="327558125">
          <w:marLeft w:val="0"/>
          <w:marRight w:val="0"/>
          <w:marTop w:val="0"/>
          <w:marBottom w:val="0"/>
          <w:divBdr>
            <w:top w:val="none" w:sz="0" w:space="0" w:color="auto"/>
            <w:left w:val="none" w:sz="0" w:space="0" w:color="auto"/>
            <w:bottom w:val="none" w:sz="0" w:space="0" w:color="auto"/>
            <w:right w:val="none" w:sz="0" w:space="0" w:color="auto"/>
          </w:divBdr>
        </w:div>
        <w:div w:id="328336405">
          <w:marLeft w:val="0"/>
          <w:marRight w:val="0"/>
          <w:marTop w:val="0"/>
          <w:marBottom w:val="0"/>
          <w:divBdr>
            <w:top w:val="none" w:sz="0" w:space="0" w:color="auto"/>
            <w:left w:val="none" w:sz="0" w:space="0" w:color="auto"/>
            <w:bottom w:val="none" w:sz="0" w:space="0" w:color="auto"/>
            <w:right w:val="none" w:sz="0" w:space="0" w:color="auto"/>
          </w:divBdr>
        </w:div>
        <w:div w:id="329993471">
          <w:marLeft w:val="0"/>
          <w:marRight w:val="0"/>
          <w:marTop w:val="0"/>
          <w:marBottom w:val="0"/>
          <w:divBdr>
            <w:top w:val="none" w:sz="0" w:space="0" w:color="auto"/>
            <w:left w:val="none" w:sz="0" w:space="0" w:color="auto"/>
            <w:bottom w:val="none" w:sz="0" w:space="0" w:color="auto"/>
            <w:right w:val="none" w:sz="0" w:space="0" w:color="auto"/>
          </w:divBdr>
        </w:div>
        <w:div w:id="330642546">
          <w:marLeft w:val="0"/>
          <w:marRight w:val="0"/>
          <w:marTop w:val="0"/>
          <w:marBottom w:val="0"/>
          <w:divBdr>
            <w:top w:val="none" w:sz="0" w:space="0" w:color="auto"/>
            <w:left w:val="none" w:sz="0" w:space="0" w:color="auto"/>
            <w:bottom w:val="none" w:sz="0" w:space="0" w:color="auto"/>
            <w:right w:val="none" w:sz="0" w:space="0" w:color="auto"/>
          </w:divBdr>
        </w:div>
        <w:div w:id="331571853">
          <w:marLeft w:val="0"/>
          <w:marRight w:val="0"/>
          <w:marTop w:val="0"/>
          <w:marBottom w:val="0"/>
          <w:divBdr>
            <w:top w:val="none" w:sz="0" w:space="0" w:color="auto"/>
            <w:left w:val="none" w:sz="0" w:space="0" w:color="auto"/>
            <w:bottom w:val="none" w:sz="0" w:space="0" w:color="auto"/>
            <w:right w:val="none" w:sz="0" w:space="0" w:color="auto"/>
          </w:divBdr>
        </w:div>
        <w:div w:id="333457241">
          <w:marLeft w:val="0"/>
          <w:marRight w:val="0"/>
          <w:marTop w:val="0"/>
          <w:marBottom w:val="0"/>
          <w:divBdr>
            <w:top w:val="none" w:sz="0" w:space="0" w:color="auto"/>
            <w:left w:val="none" w:sz="0" w:space="0" w:color="auto"/>
            <w:bottom w:val="none" w:sz="0" w:space="0" w:color="auto"/>
            <w:right w:val="none" w:sz="0" w:space="0" w:color="auto"/>
          </w:divBdr>
        </w:div>
        <w:div w:id="337538111">
          <w:marLeft w:val="0"/>
          <w:marRight w:val="0"/>
          <w:marTop w:val="0"/>
          <w:marBottom w:val="0"/>
          <w:divBdr>
            <w:top w:val="none" w:sz="0" w:space="0" w:color="auto"/>
            <w:left w:val="none" w:sz="0" w:space="0" w:color="auto"/>
            <w:bottom w:val="none" w:sz="0" w:space="0" w:color="auto"/>
            <w:right w:val="none" w:sz="0" w:space="0" w:color="auto"/>
          </w:divBdr>
        </w:div>
        <w:div w:id="341705721">
          <w:marLeft w:val="0"/>
          <w:marRight w:val="0"/>
          <w:marTop w:val="0"/>
          <w:marBottom w:val="0"/>
          <w:divBdr>
            <w:top w:val="none" w:sz="0" w:space="0" w:color="auto"/>
            <w:left w:val="none" w:sz="0" w:space="0" w:color="auto"/>
            <w:bottom w:val="none" w:sz="0" w:space="0" w:color="auto"/>
            <w:right w:val="none" w:sz="0" w:space="0" w:color="auto"/>
          </w:divBdr>
        </w:div>
        <w:div w:id="343019925">
          <w:marLeft w:val="0"/>
          <w:marRight w:val="0"/>
          <w:marTop w:val="0"/>
          <w:marBottom w:val="0"/>
          <w:divBdr>
            <w:top w:val="none" w:sz="0" w:space="0" w:color="auto"/>
            <w:left w:val="none" w:sz="0" w:space="0" w:color="auto"/>
            <w:bottom w:val="none" w:sz="0" w:space="0" w:color="auto"/>
            <w:right w:val="none" w:sz="0" w:space="0" w:color="auto"/>
          </w:divBdr>
        </w:div>
        <w:div w:id="345442043">
          <w:marLeft w:val="0"/>
          <w:marRight w:val="0"/>
          <w:marTop w:val="0"/>
          <w:marBottom w:val="0"/>
          <w:divBdr>
            <w:top w:val="none" w:sz="0" w:space="0" w:color="auto"/>
            <w:left w:val="none" w:sz="0" w:space="0" w:color="auto"/>
            <w:bottom w:val="none" w:sz="0" w:space="0" w:color="auto"/>
            <w:right w:val="none" w:sz="0" w:space="0" w:color="auto"/>
          </w:divBdr>
        </w:div>
        <w:div w:id="351995063">
          <w:marLeft w:val="0"/>
          <w:marRight w:val="0"/>
          <w:marTop w:val="0"/>
          <w:marBottom w:val="0"/>
          <w:divBdr>
            <w:top w:val="none" w:sz="0" w:space="0" w:color="auto"/>
            <w:left w:val="none" w:sz="0" w:space="0" w:color="auto"/>
            <w:bottom w:val="none" w:sz="0" w:space="0" w:color="auto"/>
            <w:right w:val="none" w:sz="0" w:space="0" w:color="auto"/>
          </w:divBdr>
        </w:div>
        <w:div w:id="357002880">
          <w:marLeft w:val="0"/>
          <w:marRight w:val="0"/>
          <w:marTop w:val="0"/>
          <w:marBottom w:val="0"/>
          <w:divBdr>
            <w:top w:val="none" w:sz="0" w:space="0" w:color="auto"/>
            <w:left w:val="none" w:sz="0" w:space="0" w:color="auto"/>
            <w:bottom w:val="none" w:sz="0" w:space="0" w:color="auto"/>
            <w:right w:val="none" w:sz="0" w:space="0" w:color="auto"/>
          </w:divBdr>
        </w:div>
        <w:div w:id="357238811">
          <w:marLeft w:val="0"/>
          <w:marRight w:val="0"/>
          <w:marTop w:val="0"/>
          <w:marBottom w:val="0"/>
          <w:divBdr>
            <w:top w:val="none" w:sz="0" w:space="0" w:color="auto"/>
            <w:left w:val="none" w:sz="0" w:space="0" w:color="auto"/>
            <w:bottom w:val="none" w:sz="0" w:space="0" w:color="auto"/>
            <w:right w:val="none" w:sz="0" w:space="0" w:color="auto"/>
          </w:divBdr>
        </w:div>
        <w:div w:id="365568247">
          <w:marLeft w:val="0"/>
          <w:marRight w:val="0"/>
          <w:marTop w:val="0"/>
          <w:marBottom w:val="0"/>
          <w:divBdr>
            <w:top w:val="none" w:sz="0" w:space="0" w:color="auto"/>
            <w:left w:val="none" w:sz="0" w:space="0" w:color="auto"/>
            <w:bottom w:val="none" w:sz="0" w:space="0" w:color="auto"/>
            <w:right w:val="none" w:sz="0" w:space="0" w:color="auto"/>
          </w:divBdr>
        </w:div>
        <w:div w:id="372383858">
          <w:marLeft w:val="0"/>
          <w:marRight w:val="0"/>
          <w:marTop w:val="0"/>
          <w:marBottom w:val="0"/>
          <w:divBdr>
            <w:top w:val="none" w:sz="0" w:space="0" w:color="auto"/>
            <w:left w:val="none" w:sz="0" w:space="0" w:color="auto"/>
            <w:bottom w:val="none" w:sz="0" w:space="0" w:color="auto"/>
            <w:right w:val="none" w:sz="0" w:space="0" w:color="auto"/>
          </w:divBdr>
        </w:div>
        <w:div w:id="376201574">
          <w:marLeft w:val="0"/>
          <w:marRight w:val="0"/>
          <w:marTop w:val="0"/>
          <w:marBottom w:val="0"/>
          <w:divBdr>
            <w:top w:val="none" w:sz="0" w:space="0" w:color="auto"/>
            <w:left w:val="none" w:sz="0" w:space="0" w:color="auto"/>
            <w:bottom w:val="none" w:sz="0" w:space="0" w:color="auto"/>
            <w:right w:val="none" w:sz="0" w:space="0" w:color="auto"/>
          </w:divBdr>
        </w:div>
        <w:div w:id="376778963">
          <w:marLeft w:val="0"/>
          <w:marRight w:val="0"/>
          <w:marTop w:val="0"/>
          <w:marBottom w:val="0"/>
          <w:divBdr>
            <w:top w:val="none" w:sz="0" w:space="0" w:color="auto"/>
            <w:left w:val="none" w:sz="0" w:space="0" w:color="auto"/>
            <w:bottom w:val="none" w:sz="0" w:space="0" w:color="auto"/>
            <w:right w:val="none" w:sz="0" w:space="0" w:color="auto"/>
          </w:divBdr>
        </w:div>
        <w:div w:id="380902101">
          <w:marLeft w:val="0"/>
          <w:marRight w:val="0"/>
          <w:marTop w:val="0"/>
          <w:marBottom w:val="0"/>
          <w:divBdr>
            <w:top w:val="none" w:sz="0" w:space="0" w:color="auto"/>
            <w:left w:val="none" w:sz="0" w:space="0" w:color="auto"/>
            <w:bottom w:val="none" w:sz="0" w:space="0" w:color="auto"/>
            <w:right w:val="none" w:sz="0" w:space="0" w:color="auto"/>
          </w:divBdr>
        </w:div>
        <w:div w:id="383334487">
          <w:marLeft w:val="0"/>
          <w:marRight w:val="0"/>
          <w:marTop w:val="0"/>
          <w:marBottom w:val="0"/>
          <w:divBdr>
            <w:top w:val="none" w:sz="0" w:space="0" w:color="auto"/>
            <w:left w:val="none" w:sz="0" w:space="0" w:color="auto"/>
            <w:bottom w:val="none" w:sz="0" w:space="0" w:color="auto"/>
            <w:right w:val="none" w:sz="0" w:space="0" w:color="auto"/>
          </w:divBdr>
        </w:div>
        <w:div w:id="383529683">
          <w:marLeft w:val="0"/>
          <w:marRight w:val="0"/>
          <w:marTop w:val="0"/>
          <w:marBottom w:val="0"/>
          <w:divBdr>
            <w:top w:val="none" w:sz="0" w:space="0" w:color="auto"/>
            <w:left w:val="none" w:sz="0" w:space="0" w:color="auto"/>
            <w:bottom w:val="none" w:sz="0" w:space="0" w:color="auto"/>
            <w:right w:val="none" w:sz="0" w:space="0" w:color="auto"/>
          </w:divBdr>
        </w:div>
        <w:div w:id="387998209">
          <w:marLeft w:val="0"/>
          <w:marRight w:val="0"/>
          <w:marTop w:val="0"/>
          <w:marBottom w:val="0"/>
          <w:divBdr>
            <w:top w:val="none" w:sz="0" w:space="0" w:color="auto"/>
            <w:left w:val="none" w:sz="0" w:space="0" w:color="auto"/>
            <w:bottom w:val="none" w:sz="0" w:space="0" w:color="auto"/>
            <w:right w:val="none" w:sz="0" w:space="0" w:color="auto"/>
          </w:divBdr>
        </w:div>
        <w:div w:id="388305754">
          <w:marLeft w:val="0"/>
          <w:marRight w:val="0"/>
          <w:marTop w:val="0"/>
          <w:marBottom w:val="0"/>
          <w:divBdr>
            <w:top w:val="none" w:sz="0" w:space="0" w:color="auto"/>
            <w:left w:val="none" w:sz="0" w:space="0" w:color="auto"/>
            <w:bottom w:val="none" w:sz="0" w:space="0" w:color="auto"/>
            <w:right w:val="none" w:sz="0" w:space="0" w:color="auto"/>
          </w:divBdr>
        </w:div>
        <w:div w:id="392967593">
          <w:marLeft w:val="0"/>
          <w:marRight w:val="0"/>
          <w:marTop w:val="0"/>
          <w:marBottom w:val="0"/>
          <w:divBdr>
            <w:top w:val="none" w:sz="0" w:space="0" w:color="auto"/>
            <w:left w:val="none" w:sz="0" w:space="0" w:color="auto"/>
            <w:bottom w:val="none" w:sz="0" w:space="0" w:color="auto"/>
            <w:right w:val="none" w:sz="0" w:space="0" w:color="auto"/>
          </w:divBdr>
        </w:div>
        <w:div w:id="394742021">
          <w:marLeft w:val="0"/>
          <w:marRight w:val="0"/>
          <w:marTop w:val="0"/>
          <w:marBottom w:val="0"/>
          <w:divBdr>
            <w:top w:val="none" w:sz="0" w:space="0" w:color="auto"/>
            <w:left w:val="none" w:sz="0" w:space="0" w:color="auto"/>
            <w:bottom w:val="none" w:sz="0" w:space="0" w:color="auto"/>
            <w:right w:val="none" w:sz="0" w:space="0" w:color="auto"/>
          </w:divBdr>
        </w:div>
        <w:div w:id="397365999">
          <w:marLeft w:val="0"/>
          <w:marRight w:val="0"/>
          <w:marTop w:val="0"/>
          <w:marBottom w:val="0"/>
          <w:divBdr>
            <w:top w:val="none" w:sz="0" w:space="0" w:color="auto"/>
            <w:left w:val="none" w:sz="0" w:space="0" w:color="auto"/>
            <w:bottom w:val="none" w:sz="0" w:space="0" w:color="auto"/>
            <w:right w:val="none" w:sz="0" w:space="0" w:color="auto"/>
          </w:divBdr>
        </w:div>
        <w:div w:id="399206773">
          <w:marLeft w:val="0"/>
          <w:marRight w:val="0"/>
          <w:marTop w:val="0"/>
          <w:marBottom w:val="0"/>
          <w:divBdr>
            <w:top w:val="none" w:sz="0" w:space="0" w:color="auto"/>
            <w:left w:val="none" w:sz="0" w:space="0" w:color="auto"/>
            <w:bottom w:val="none" w:sz="0" w:space="0" w:color="auto"/>
            <w:right w:val="none" w:sz="0" w:space="0" w:color="auto"/>
          </w:divBdr>
        </w:div>
        <w:div w:id="400251440">
          <w:marLeft w:val="0"/>
          <w:marRight w:val="0"/>
          <w:marTop w:val="0"/>
          <w:marBottom w:val="0"/>
          <w:divBdr>
            <w:top w:val="none" w:sz="0" w:space="0" w:color="auto"/>
            <w:left w:val="none" w:sz="0" w:space="0" w:color="auto"/>
            <w:bottom w:val="none" w:sz="0" w:space="0" w:color="auto"/>
            <w:right w:val="none" w:sz="0" w:space="0" w:color="auto"/>
          </w:divBdr>
        </w:div>
        <w:div w:id="401025667">
          <w:marLeft w:val="0"/>
          <w:marRight w:val="0"/>
          <w:marTop w:val="0"/>
          <w:marBottom w:val="0"/>
          <w:divBdr>
            <w:top w:val="none" w:sz="0" w:space="0" w:color="auto"/>
            <w:left w:val="none" w:sz="0" w:space="0" w:color="auto"/>
            <w:bottom w:val="none" w:sz="0" w:space="0" w:color="auto"/>
            <w:right w:val="none" w:sz="0" w:space="0" w:color="auto"/>
          </w:divBdr>
        </w:div>
        <w:div w:id="402336901">
          <w:marLeft w:val="0"/>
          <w:marRight w:val="0"/>
          <w:marTop w:val="0"/>
          <w:marBottom w:val="0"/>
          <w:divBdr>
            <w:top w:val="none" w:sz="0" w:space="0" w:color="auto"/>
            <w:left w:val="none" w:sz="0" w:space="0" w:color="auto"/>
            <w:bottom w:val="none" w:sz="0" w:space="0" w:color="auto"/>
            <w:right w:val="none" w:sz="0" w:space="0" w:color="auto"/>
          </w:divBdr>
        </w:div>
        <w:div w:id="406193971">
          <w:marLeft w:val="0"/>
          <w:marRight w:val="0"/>
          <w:marTop w:val="0"/>
          <w:marBottom w:val="0"/>
          <w:divBdr>
            <w:top w:val="none" w:sz="0" w:space="0" w:color="auto"/>
            <w:left w:val="none" w:sz="0" w:space="0" w:color="auto"/>
            <w:bottom w:val="none" w:sz="0" w:space="0" w:color="auto"/>
            <w:right w:val="none" w:sz="0" w:space="0" w:color="auto"/>
          </w:divBdr>
        </w:div>
        <w:div w:id="406659899">
          <w:marLeft w:val="0"/>
          <w:marRight w:val="0"/>
          <w:marTop w:val="0"/>
          <w:marBottom w:val="0"/>
          <w:divBdr>
            <w:top w:val="none" w:sz="0" w:space="0" w:color="auto"/>
            <w:left w:val="none" w:sz="0" w:space="0" w:color="auto"/>
            <w:bottom w:val="none" w:sz="0" w:space="0" w:color="auto"/>
            <w:right w:val="none" w:sz="0" w:space="0" w:color="auto"/>
          </w:divBdr>
        </w:div>
        <w:div w:id="408430534">
          <w:marLeft w:val="0"/>
          <w:marRight w:val="0"/>
          <w:marTop w:val="0"/>
          <w:marBottom w:val="0"/>
          <w:divBdr>
            <w:top w:val="none" w:sz="0" w:space="0" w:color="auto"/>
            <w:left w:val="none" w:sz="0" w:space="0" w:color="auto"/>
            <w:bottom w:val="none" w:sz="0" w:space="0" w:color="auto"/>
            <w:right w:val="none" w:sz="0" w:space="0" w:color="auto"/>
          </w:divBdr>
        </w:div>
        <w:div w:id="410808380">
          <w:marLeft w:val="0"/>
          <w:marRight w:val="0"/>
          <w:marTop w:val="0"/>
          <w:marBottom w:val="0"/>
          <w:divBdr>
            <w:top w:val="none" w:sz="0" w:space="0" w:color="auto"/>
            <w:left w:val="none" w:sz="0" w:space="0" w:color="auto"/>
            <w:bottom w:val="none" w:sz="0" w:space="0" w:color="auto"/>
            <w:right w:val="none" w:sz="0" w:space="0" w:color="auto"/>
          </w:divBdr>
        </w:div>
        <w:div w:id="413086314">
          <w:marLeft w:val="0"/>
          <w:marRight w:val="0"/>
          <w:marTop w:val="0"/>
          <w:marBottom w:val="0"/>
          <w:divBdr>
            <w:top w:val="none" w:sz="0" w:space="0" w:color="auto"/>
            <w:left w:val="none" w:sz="0" w:space="0" w:color="auto"/>
            <w:bottom w:val="none" w:sz="0" w:space="0" w:color="auto"/>
            <w:right w:val="none" w:sz="0" w:space="0" w:color="auto"/>
          </w:divBdr>
        </w:div>
        <w:div w:id="413361791">
          <w:marLeft w:val="0"/>
          <w:marRight w:val="0"/>
          <w:marTop w:val="0"/>
          <w:marBottom w:val="0"/>
          <w:divBdr>
            <w:top w:val="none" w:sz="0" w:space="0" w:color="auto"/>
            <w:left w:val="none" w:sz="0" w:space="0" w:color="auto"/>
            <w:bottom w:val="none" w:sz="0" w:space="0" w:color="auto"/>
            <w:right w:val="none" w:sz="0" w:space="0" w:color="auto"/>
          </w:divBdr>
        </w:div>
        <w:div w:id="414323297">
          <w:marLeft w:val="0"/>
          <w:marRight w:val="0"/>
          <w:marTop w:val="0"/>
          <w:marBottom w:val="0"/>
          <w:divBdr>
            <w:top w:val="none" w:sz="0" w:space="0" w:color="auto"/>
            <w:left w:val="none" w:sz="0" w:space="0" w:color="auto"/>
            <w:bottom w:val="none" w:sz="0" w:space="0" w:color="auto"/>
            <w:right w:val="none" w:sz="0" w:space="0" w:color="auto"/>
          </w:divBdr>
        </w:div>
        <w:div w:id="414866571">
          <w:marLeft w:val="0"/>
          <w:marRight w:val="0"/>
          <w:marTop w:val="0"/>
          <w:marBottom w:val="0"/>
          <w:divBdr>
            <w:top w:val="none" w:sz="0" w:space="0" w:color="auto"/>
            <w:left w:val="none" w:sz="0" w:space="0" w:color="auto"/>
            <w:bottom w:val="none" w:sz="0" w:space="0" w:color="auto"/>
            <w:right w:val="none" w:sz="0" w:space="0" w:color="auto"/>
          </w:divBdr>
        </w:div>
        <w:div w:id="419647554">
          <w:marLeft w:val="0"/>
          <w:marRight w:val="0"/>
          <w:marTop w:val="0"/>
          <w:marBottom w:val="0"/>
          <w:divBdr>
            <w:top w:val="none" w:sz="0" w:space="0" w:color="auto"/>
            <w:left w:val="none" w:sz="0" w:space="0" w:color="auto"/>
            <w:bottom w:val="none" w:sz="0" w:space="0" w:color="auto"/>
            <w:right w:val="none" w:sz="0" w:space="0" w:color="auto"/>
          </w:divBdr>
        </w:div>
        <w:div w:id="421531151">
          <w:marLeft w:val="0"/>
          <w:marRight w:val="0"/>
          <w:marTop w:val="0"/>
          <w:marBottom w:val="0"/>
          <w:divBdr>
            <w:top w:val="none" w:sz="0" w:space="0" w:color="auto"/>
            <w:left w:val="none" w:sz="0" w:space="0" w:color="auto"/>
            <w:bottom w:val="none" w:sz="0" w:space="0" w:color="auto"/>
            <w:right w:val="none" w:sz="0" w:space="0" w:color="auto"/>
          </w:divBdr>
        </w:div>
        <w:div w:id="422919386">
          <w:marLeft w:val="0"/>
          <w:marRight w:val="0"/>
          <w:marTop w:val="0"/>
          <w:marBottom w:val="0"/>
          <w:divBdr>
            <w:top w:val="none" w:sz="0" w:space="0" w:color="auto"/>
            <w:left w:val="none" w:sz="0" w:space="0" w:color="auto"/>
            <w:bottom w:val="none" w:sz="0" w:space="0" w:color="auto"/>
            <w:right w:val="none" w:sz="0" w:space="0" w:color="auto"/>
          </w:divBdr>
        </w:div>
        <w:div w:id="422993821">
          <w:marLeft w:val="0"/>
          <w:marRight w:val="0"/>
          <w:marTop w:val="0"/>
          <w:marBottom w:val="0"/>
          <w:divBdr>
            <w:top w:val="none" w:sz="0" w:space="0" w:color="auto"/>
            <w:left w:val="none" w:sz="0" w:space="0" w:color="auto"/>
            <w:bottom w:val="none" w:sz="0" w:space="0" w:color="auto"/>
            <w:right w:val="none" w:sz="0" w:space="0" w:color="auto"/>
          </w:divBdr>
        </w:div>
        <w:div w:id="424887125">
          <w:marLeft w:val="0"/>
          <w:marRight w:val="0"/>
          <w:marTop w:val="0"/>
          <w:marBottom w:val="0"/>
          <w:divBdr>
            <w:top w:val="none" w:sz="0" w:space="0" w:color="auto"/>
            <w:left w:val="none" w:sz="0" w:space="0" w:color="auto"/>
            <w:bottom w:val="none" w:sz="0" w:space="0" w:color="auto"/>
            <w:right w:val="none" w:sz="0" w:space="0" w:color="auto"/>
          </w:divBdr>
        </w:div>
        <w:div w:id="430667711">
          <w:marLeft w:val="0"/>
          <w:marRight w:val="0"/>
          <w:marTop w:val="0"/>
          <w:marBottom w:val="0"/>
          <w:divBdr>
            <w:top w:val="none" w:sz="0" w:space="0" w:color="auto"/>
            <w:left w:val="none" w:sz="0" w:space="0" w:color="auto"/>
            <w:bottom w:val="none" w:sz="0" w:space="0" w:color="auto"/>
            <w:right w:val="none" w:sz="0" w:space="0" w:color="auto"/>
          </w:divBdr>
        </w:div>
        <w:div w:id="434207861">
          <w:marLeft w:val="0"/>
          <w:marRight w:val="0"/>
          <w:marTop w:val="0"/>
          <w:marBottom w:val="0"/>
          <w:divBdr>
            <w:top w:val="none" w:sz="0" w:space="0" w:color="auto"/>
            <w:left w:val="none" w:sz="0" w:space="0" w:color="auto"/>
            <w:bottom w:val="none" w:sz="0" w:space="0" w:color="auto"/>
            <w:right w:val="none" w:sz="0" w:space="0" w:color="auto"/>
          </w:divBdr>
        </w:div>
        <w:div w:id="435516410">
          <w:marLeft w:val="0"/>
          <w:marRight w:val="0"/>
          <w:marTop w:val="0"/>
          <w:marBottom w:val="0"/>
          <w:divBdr>
            <w:top w:val="none" w:sz="0" w:space="0" w:color="auto"/>
            <w:left w:val="none" w:sz="0" w:space="0" w:color="auto"/>
            <w:bottom w:val="none" w:sz="0" w:space="0" w:color="auto"/>
            <w:right w:val="none" w:sz="0" w:space="0" w:color="auto"/>
          </w:divBdr>
        </w:div>
        <w:div w:id="438186429">
          <w:marLeft w:val="0"/>
          <w:marRight w:val="0"/>
          <w:marTop w:val="0"/>
          <w:marBottom w:val="0"/>
          <w:divBdr>
            <w:top w:val="none" w:sz="0" w:space="0" w:color="auto"/>
            <w:left w:val="none" w:sz="0" w:space="0" w:color="auto"/>
            <w:bottom w:val="none" w:sz="0" w:space="0" w:color="auto"/>
            <w:right w:val="none" w:sz="0" w:space="0" w:color="auto"/>
          </w:divBdr>
        </w:div>
        <w:div w:id="439226477">
          <w:marLeft w:val="0"/>
          <w:marRight w:val="0"/>
          <w:marTop w:val="0"/>
          <w:marBottom w:val="0"/>
          <w:divBdr>
            <w:top w:val="none" w:sz="0" w:space="0" w:color="auto"/>
            <w:left w:val="none" w:sz="0" w:space="0" w:color="auto"/>
            <w:bottom w:val="none" w:sz="0" w:space="0" w:color="auto"/>
            <w:right w:val="none" w:sz="0" w:space="0" w:color="auto"/>
          </w:divBdr>
        </w:div>
        <w:div w:id="446196808">
          <w:marLeft w:val="0"/>
          <w:marRight w:val="0"/>
          <w:marTop w:val="0"/>
          <w:marBottom w:val="0"/>
          <w:divBdr>
            <w:top w:val="none" w:sz="0" w:space="0" w:color="auto"/>
            <w:left w:val="none" w:sz="0" w:space="0" w:color="auto"/>
            <w:bottom w:val="none" w:sz="0" w:space="0" w:color="auto"/>
            <w:right w:val="none" w:sz="0" w:space="0" w:color="auto"/>
          </w:divBdr>
        </w:div>
        <w:div w:id="447504684">
          <w:marLeft w:val="0"/>
          <w:marRight w:val="0"/>
          <w:marTop w:val="0"/>
          <w:marBottom w:val="0"/>
          <w:divBdr>
            <w:top w:val="none" w:sz="0" w:space="0" w:color="auto"/>
            <w:left w:val="none" w:sz="0" w:space="0" w:color="auto"/>
            <w:bottom w:val="none" w:sz="0" w:space="0" w:color="auto"/>
            <w:right w:val="none" w:sz="0" w:space="0" w:color="auto"/>
          </w:divBdr>
        </w:div>
        <w:div w:id="448017282">
          <w:marLeft w:val="0"/>
          <w:marRight w:val="0"/>
          <w:marTop w:val="0"/>
          <w:marBottom w:val="0"/>
          <w:divBdr>
            <w:top w:val="none" w:sz="0" w:space="0" w:color="auto"/>
            <w:left w:val="none" w:sz="0" w:space="0" w:color="auto"/>
            <w:bottom w:val="none" w:sz="0" w:space="0" w:color="auto"/>
            <w:right w:val="none" w:sz="0" w:space="0" w:color="auto"/>
          </w:divBdr>
        </w:div>
        <w:div w:id="449016295">
          <w:marLeft w:val="0"/>
          <w:marRight w:val="0"/>
          <w:marTop w:val="0"/>
          <w:marBottom w:val="0"/>
          <w:divBdr>
            <w:top w:val="none" w:sz="0" w:space="0" w:color="auto"/>
            <w:left w:val="none" w:sz="0" w:space="0" w:color="auto"/>
            <w:bottom w:val="none" w:sz="0" w:space="0" w:color="auto"/>
            <w:right w:val="none" w:sz="0" w:space="0" w:color="auto"/>
          </w:divBdr>
        </w:div>
        <w:div w:id="449861126">
          <w:marLeft w:val="0"/>
          <w:marRight w:val="0"/>
          <w:marTop w:val="0"/>
          <w:marBottom w:val="0"/>
          <w:divBdr>
            <w:top w:val="none" w:sz="0" w:space="0" w:color="auto"/>
            <w:left w:val="none" w:sz="0" w:space="0" w:color="auto"/>
            <w:bottom w:val="none" w:sz="0" w:space="0" w:color="auto"/>
            <w:right w:val="none" w:sz="0" w:space="0" w:color="auto"/>
          </w:divBdr>
        </w:div>
        <w:div w:id="450518573">
          <w:marLeft w:val="0"/>
          <w:marRight w:val="0"/>
          <w:marTop w:val="0"/>
          <w:marBottom w:val="0"/>
          <w:divBdr>
            <w:top w:val="none" w:sz="0" w:space="0" w:color="auto"/>
            <w:left w:val="none" w:sz="0" w:space="0" w:color="auto"/>
            <w:bottom w:val="none" w:sz="0" w:space="0" w:color="auto"/>
            <w:right w:val="none" w:sz="0" w:space="0" w:color="auto"/>
          </w:divBdr>
        </w:div>
        <w:div w:id="451094458">
          <w:marLeft w:val="0"/>
          <w:marRight w:val="0"/>
          <w:marTop w:val="0"/>
          <w:marBottom w:val="0"/>
          <w:divBdr>
            <w:top w:val="none" w:sz="0" w:space="0" w:color="auto"/>
            <w:left w:val="none" w:sz="0" w:space="0" w:color="auto"/>
            <w:bottom w:val="none" w:sz="0" w:space="0" w:color="auto"/>
            <w:right w:val="none" w:sz="0" w:space="0" w:color="auto"/>
          </w:divBdr>
        </w:div>
        <w:div w:id="451096043">
          <w:marLeft w:val="0"/>
          <w:marRight w:val="0"/>
          <w:marTop w:val="0"/>
          <w:marBottom w:val="0"/>
          <w:divBdr>
            <w:top w:val="none" w:sz="0" w:space="0" w:color="auto"/>
            <w:left w:val="none" w:sz="0" w:space="0" w:color="auto"/>
            <w:bottom w:val="none" w:sz="0" w:space="0" w:color="auto"/>
            <w:right w:val="none" w:sz="0" w:space="0" w:color="auto"/>
          </w:divBdr>
        </w:div>
        <w:div w:id="454376726">
          <w:marLeft w:val="0"/>
          <w:marRight w:val="0"/>
          <w:marTop w:val="0"/>
          <w:marBottom w:val="0"/>
          <w:divBdr>
            <w:top w:val="none" w:sz="0" w:space="0" w:color="auto"/>
            <w:left w:val="none" w:sz="0" w:space="0" w:color="auto"/>
            <w:bottom w:val="none" w:sz="0" w:space="0" w:color="auto"/>
            <w:right w:val="none" w:sz="0" w:space="0" w:color="auto"/>
          </w:divBdr>
        </w:div>
        <w:div w:id="455107146">
          <w:marLeft w:val="0"/>
          <w:marRight w:val="0"/>
          <w:marTop w:val="0"/>
          <w:marBottom w:val="0"/>
          <w:divBdr>
            <w:top w:val="none" w:sz="0" w:space="0" w:color="auto"/>
            <w:left w:val="none" w:sz="0" w:space="0" w:color="auto"/>
            <w:bottom w:val="none" w:sz="0" w:space="0" w:color="auto"/>
            <w:right w:val="none" w:sz="0" w:space="0" w:color="auto"/>
          </w:divBdr>
        </w:div>
        <w:div w:id="458299417">
          <w:marLeft w:val="0"/>
          <w:marRight w:val="0"/>
          <w:marTop w:val="0"/>
          <w:marBottom w:val="0"/>
          <w:divBdr>
            <w:top w:val="none" w:sz="0" w:space="0" w:color="auto"/>
            <w:left w:val="none" w:sz="0" w:space="0" w:color="auto"/>
            <w:bottom w:val="none" w:sz="0" w:space="0" w:color="auto"/>
            <w:right w:val="none" w:sz="0" w:space="0" w:color="auto"/>
          </w:divBdr>
        </w:div>
        <w:div w:id="468019344">
          <w:marLeft w:val="0"/>
          <w:marRight w:val="0"/>
          <w:marTop w:val="0"/>
          <w:marBottom w:val="0"/>
          <w:divBdr>
            <w:top w:val="none" w:sz="0" w:space="0" w:color="auto"/>
            <w:left w:val="none" w:sz="0" w:space="0" w:color="auto"/>
            <w:bottom w:val="none" w:sz="0" w:space="0" w:color="auto"/>
            <w:right w:val="none" w:sz="0" w:space="0" w:color="auto"/>
          </w:divBdr>
        </w:div>
        <w:div w:id="472135136">
          <w:marLeft w:val="0"/>
          <w:marRight w:val="0"/>
          <w:marTop w:val="0"/>
          <w:marBottom w:val="0"/>
          <w:divBdr>
            <w:top w:val="none" w:sz="0" w:space="0" w:color="auto"/>
            <w:left w:val="none" w:sz="0" w:space="0" w:color="auto"/>
            <w:bottom w:val="none" w:sz="0" w:space="0" w:color="auto"/>
            <w:right w:val="none" w:sz="0" w:space="0" w:color="auto"/>
          </w:divBdr>
        </w:div>
        <w:div w:id="474614913">
          <w:marLeft w:val="0"/>
          <w:marRight w:val="0"/>
          <w:marTop w:val="0"/>
          <w:marBottom w:val="0"/>
          <w:divBdr>
            <w:top w:val="none" w:sz="0" w:space="0" w:color="auto"/>
            <w:left w:val="none" w:sz="0" w:space="0" w:color="auto"/>
            <w:bottom w:val="none" w:sz="0" w:space="0" w:color="auto"/>
            <w:right w:val="none" w:sz="0" w:space="0" w:color="auto"/>
          </w:divBdr>
        </w:div>
        <w:div w:id="477385722">
          <w:marLeft w:val="0"/>
          <w:marRight w:val="0"/>
          <w:marTop w:val="0"/>
          <w:marBottom w:val="0"/>
          <w:divBdr>
            <w:top w:val="none" w:sz="0" w:space="0" w:color="auto"/>
            <w:left w:val="none" w:sz="0" w:space="0" w:color="auto"/>
            <w:bottom w:val="none" w:sz="0" w:space="0" w:color="auto"/>
            <w:right w:val="none" w:sz="0" w:space="0" w:color="auto"/>
          </w:divBdr>
        </w:div>
        <w:div w:id="479465045">
          <w:marLeft w:val="0"/>
          <w:marRight w:val="0"/>
          <w:marTop w:val="0"/>
          <w:marBottom w:val="0"/>
          <w:divBdr>
            <w:top w:val="none" w:sz="0" w:space="0" w:color="auto"/>
            <w:left w:val="none" w:sz="0" w:space="0" w:color="auto"/>
            <w:bottom w:val="none" w:sz="0" w:space="0" w:color="auto"/>
            <w:right w:val="none" w:sz="0" w:space="0" w:color="auto"/>
          </w:divBdr>
        </w:div>
        <w:div w:id="480928421">
          <w:marLeft w:val="0"/>
          <w:marRight w:val="0"/>
          <w:marTop w:val="0"/>
          <w:marBottom w:val="0"/>
          <w:divBdr>
            <w:top w:val="none" w:sz="0" w:space="0" w:color="auto"/>
            <w:left w:val="none" w:sz="0" w:space="0" w:color="auto"/>
            <w:bottom w:val="none" w:sz="0" w:space="0" w:color="auto"/>
            <w:right w:val="none" w:sz="0" w:space="0" w:color="auto"/>
          </w:divBdr>
        </w:div>
        <w:div w:id="482353121">
          <w:marLeft w:val="0"/>
          <w:marRight w:val="0"/>
          <w:marTop w:val="0"/>
          <w:marBottom w:val="0"/>
          <w:divBdr>
            <w:top w:val="none" w:sz="0" w:space="0" w:color="auto"/>
            <w:left w:val="none" w:sz="0" w:space="0" w:color="auto"/>
            <w:bottom w:val="none" w:sz="0" w:space="0" w:color="auto"/>
            <w:right w:val="none" w:sz="0" w:space="0" w:color="auto"/>
          </w:divBdr>
        </w:div>
        <w:div w:id="482625667">
          <w:marLeft w:val="0"/>
          <w:marRight w:val="0"/>
          <w:marTop w:val="0"/>
          <w:marBottom w:val="0"/>
          <w:divBdr>
            <w:top w:val="none" w:sz="0" w:space="0" w:color="auto"/>
            <w:left w:val="none" w:sz="0" w:space="0" w:color="auto"/>
            <w:bottom w:val="none" w:sz="0" w:space="0" w:color="auto"/>
            <w:right w:val="none" w:sz="0" w:space="0" w:color="auto"/>
          </w:divBdr>
        </w:div>
        <w:div w:id="489297316">
          <w:marLeft w:val="0"/>
          <w:marRight w:val="0"/>
          <w:marTop w:val="0"/>
          <w:marBottom w:val="0"/>
          <w:divBdr>
            <w:top w:val="none" w:sz="0" w:space="0" w:color="auto"/>
            <w:left w:val="none" w:sz="0" w:space="0" w:color="auto"/>
            <w:bottom w:val="none" w:sz="0" w:space="0" w:color="auto"/>
            <w:right w:val="none" w:sz="0" w:space="0" w:color="auto"/>
          </w:divBdr>
        </w:div>
        <w:div w:id="489490405">
          <w:marLeft w:val="0"/>
          <w:marRight w:val="0"/>
          <w:marTop w:val="0"/>
          <w:marBottom w:val="0"/>
          <w:divBdr>
            <w:top w:val="none" w:sz="0" w:space="0" w:color="auto"/>
            <w:left w:val="none" w:sz="0" w:space="0" w:color="auto"/>
            <w:bottom w:val="none" w:sz="0" w:space="0" w:color="auto"/>
            <w:right w:val="none" w:sz="0" w:space="0" w:color="auto"/>
          </w:divBdr>
        </w:div>
        <w:div w:id="493452077">
          <w:marLeft w:val="0"/>
          <w:marRight w:val="0"/>
          <w:marTop w:val="0"/>
          <w:marBottom w:val="0"/>
          <w:divBdr>
            <w:top w:val="none" w:sz="0" w:space="0" w:color="auto"/>
            <w:left w:val="none" w:sz="0" w:space="0" w:color="auto"/>
            <w:bottom w:val="none" w:sz="0" w:space="0" w:color="auto"/>
            <w:right w:val="none" w:sz="0" w:space="0" w:color="auto"/>
          </w:divBdr>
        </w:div>
        <w:div w:id="493765973">
          <w:marLeft w:val="0"/>
          <w:marRight w:val="0"/>
          <w:marTop w:val="0"/>
          <w:marBottom w:val="0"/>
          <w:divBdr>
            <w:top w:val="none" w:sz="0" w:space="0" w:color="auto"/>
            <w:left w:val="none" w:sz="0" w:space="0" w:color="auto"/>
            <w:bottom w:val="none" w:sz="0" w:space="0" w:color="auto"/>
            <w:right w:val="none" w:sz="0" w:space="0" w:color="auto"/>
          </w:divBdr>
        </w:div>
        <w:div w:id="494539770">
          <w:marLeft w:val="0"/>
          <w:marRight w:val="0"/>
          <w:marTop w:val="0"/>
          <w:marBottom w:val="0"/>
          <w:divBdr>
            <w:top w:val="none" w:sz="0" w:space="0" w:color="auto"/>
            <w:left w:val="none" w:sz="0" w:space="0" w:color="auto"/>
            <w:bottom w:val="none" w:sz="0" w:space="0" w:color="auto"/>
            <w:right w:val="none" w:sz="0" w:space="0" w:color="auto"/>
          </w:divBdr>
        </w:div>
        <w:div w:id="497304243">
          <w:marLeft w:val="0"/>
          <w:marRight w:val="0"/>
          <w:marTop w:val="0"/>
          <w:marBottom w:val="0"/>
          <w:divBdr>
            <w:top w:val="none" w:sz="0" w:space="0" w:color="auto"/>
            <w:left w:val="none" w:sz="0" w:space="0" w:color="auto"/>
            <w:bottom w:val="none" w:sz="0" w:space="0" w:color="auto"/>
            <w:right w:val="none" w:sz="0" w:space="0" w:color="auto"/>
          </w:divBdr>
        </w:div>
        <w:div w:id="500701909">
          <w:marLeft w:val="0"/>
          <w:marRight w:val="0"/>
          <w:marTop w:val="0"/>
          <w:marBottom w:val="0"/>
          <w:divBdr>
            <w:top w:val="none" w:sz="0" w:space="0" w:color="auto"/>
            <w:left w:val="none" w:sz="0" w:space="0" w:color="auto"/>
            <w:bottom w:val="none" w:sz="0" w:space="0" w:color="auto"/>
            <w:right w:val="none" w:sz="0" w:space="0" w:color="auto"/>
          </w:divBdr>
        </w:div>
        <w:div w:id="505752336">
          <w:marLeft w:val="0"/>
          <w:marRight w:val="0"/>
          <w:marTop w:val="0"/>
          <w:marBottom w:val="0"/>
          <w:divBdr>
            <w:top w:val="none" w:sz="0" w:space="0" w:color="auto"/>
            <w:left w:val="none" w:sz="0" w:space="0" w:color="auto"/>
            <w:bottom w:val="none" w:sz="0" w:space="0" w:color="auto"/>
            <w:right w:val="none" w:sz="0" w:space="0" w:color="auto"/>
          </w:divBdr>
        </w:div>
        <w:div w:id="505902199">
          <w:marLeft w:val="0"/>
          <w:marRight w:val="0"/>
          <w:marTop w:val="0"/>
          <w:marBottom w:val="0"/>
          <w:divBdr>
            <w:top w:val="none" w:sz="0" w:space="0" w:color="auto"/>
            <w:left w:val="none" w:sz="0" w:space="0" w:color="auto"/>
            <w:bottom w:val="none" w:sz="0" w:space="0" w:color="auto"/>
            <w:right w:val="none" w:sz="0" w:space="0" w:color="auto"/>
          </w:divBdr>
        </w:div>
        <w:div w:id="505942405">
          <w:marLeft w:val="0"/>
          <w:marRight w:val="0"/>
          <w:marTop w:val="0"/>
          <w:marBottom w:val="0"/>
          <w:divBdr>
            <w:top w:val="none" w:sz="0" w:space="0" w:color="auto"/>
            <w:left w:val="none" w:sz="0" w:space="0" w:color="auto"/>
            <w:bottom w:val="none" w:sz="0" w:space="0" w:color="auto"/>
            <w:right w:val="none" w:sz="0" w:space="0" w:color="auto"/>
          </w:divBdr>
        </w:div>
        <w:div w:id="509951681">
          <w:marLeft w:val="0"/>
          <w:marRight w:val="0"/>
          <w:marTop w:val="0"/>
          <w:marBottom w:val="0"/>
          <w:divBdr>
            <w:top w:val="none" w:sz="0" w:space="0" w:color="auto"/>
            <w:left w:val="none" w:sz="0" w:space="0" w:color="auto"/>
            <w:bottom w:val="none" w:sz="0" w:space="0" w:color="auto"/>
            <w:right w:val="none" w:sz="0" w:space="0" w:color="auto"/>
          </w:divBdr>
        </w:div>
        <w:div w:id="511068982">
          <w:marLeft w:val="0"/>
          <w:marRight w:val="0"/>
          <w:marTop w:val="0"/>
          <w:marBottom w:val="0"/>
          <w:divBdr>
            <w:top w:val="none" w:sz="0" w:space="0" w:color="auto"/>
            <w:left w:val="none" w:sz="0" w:space="0" w:color="auto"/>
            <w:bottom w:val="none" w:sz="0" w:space="0" w:color="auto"/>
            <w:right w:val="none" w:sz="0" w:space="0" w:color="auto"/>
          </w:divBdr>
        </w:div>
        <w:div w:id="511189037">
          <w:marLeft w:val="0"/>
          <w:marRight w:val="0"/>
          <w:marTop w:val="0"/>
          <w:marBottom w:val="0"/>
          <w:divBdr>
            <w:top w:val="none" w:sz="0" w:space="0" w:color="auto"/>
            <w:left w:val="none" w:sz="0" w:space="0" w:color="auto"/>
            <w:bottom w:val="none" w:sz="0" w:space="0" w:color="auto"/>
            <w:right w:val="none" w:sz="0" w:space="0" w:color="auto"/>
          </w:divBdr>
        </w:div>
        <w:div w:id="515507235">
          <w:marLeft w:val="0"/>
          <w:marRight w:val="0"/>
          <w:marTop w:val="0"/>
          <w:marBottom w:val="0"/>
          <w:divBdr>
            <w:top w:val="none" w:sz="0" w:space="0" w:color="auto"/>
            <w:left w:val="none" w:sz="0" w:space="0" w:color="auto"/>
            <w:bottom w:val="none" w:sz="0" w:space="0" w:color="auto"/>
            <w:right w:val="none" w:sz="0" w:space="0" w:color="auto"/>
          </w:divBdr>
        </w:div>
        <w:div w:id="515926059">
          <w:marLeft w:val="0"/>
          <w:marRight w:val="0"/>
          <w:marTop w:val="0"/>
          <w:marBottom w:val="0"/>
          <w:divBdr>
            <w:top w:val="none" w:sz="0" w:space="0" w:color="auto"/>
            <w:left w:val="none" w:sz="0" w:space="0" w:color="auto"/>
            <w:bottom w:val="none" w:sz="0" w:space="0" w:color="auto"/>
            <w:right w:val="none" w:sz="0" w:space="0" w:color="auto"/>
          </w:divBdr>
        </w:div>
        <w:div w:id="518131100">
          <w:marLeft w:val="0"/>
          <w:marRight w:val="0"/>
          <w:marTop w:val="0"/>
          <w:marBottom w:val="0"/>
          <w:divBdr>
            <w:top w:val="none" w:sz="0" w:space="0" w:color="auto"/>
            <w:left w:val="none" w:sz="0" w:space="0" w:color="auto"/>
            <w:bottom w:val="none" w:sz="0" w:space="0" w:color="auto"/>
            <w:right w:val="none" w:sz="0" w:space="0" w:color="auto"/>
          </w:divBdr>
        </w:div>
        <w:div w:id="524950612">
          <w:marLeft w:val="0"/>
          <w:marRight w:val="0"/>
          <w:marTop w:val="0"/>
          <w:marBottom w:val="0"/>
          <w:divBdr>
            <w:top w:val="none" w:sz="0" w:space="0" w:color="auto"/>
            <w:left w:val="none" w:sz="0" w:space="0" w:color="auto"/>
            <w:bottom w:val="none" w:sz="0" w:space="0" w:color="auto"/>
            <w:right w:val="none" w:sz="0" w:space="0" w:color="auto"/>
          </w:divBdr>
        </w:div>
        <w:div w:id="525145107">
          <w:marLeft w:val="0"/>
          <w:marRight w:val="0"/>
          <w:marTop w:val="0"/>
          <w:marBottom w:val="0"/>
          <w:divBdr>
            <w:top w:val="none" w:sz="0" w:space="0" w:color="auto"/>
            <w:left w:val="none" w:sz="0" w:space="0" w:color="auto"/>
            <w:bottom w:val="none" w:sz="0" w:space="0" w:color="auto"/>
            <w:right w:val="none" w:sz="0" w:space="0" w:color="auto"/>
          </w:divBdr>
        </w:div>
        <w:div w:id="525796942">
          <w:marLeft w:val="0"/>
          <w:marRight w:val="0"/>
          <w:marTop w:val="0"/>
          <w:marBottom w:val="0"/>
          <w:divBdr>
            <w:top w:val="none" w:sz="0" w:space="0" w:color="auto"/>
            <w:left w:val="none" w:sz="0" w:space="0" w:color="auto"/>
            <w:bottom w:val="none" w:sz="0" w:space="0" w:color="auto"/>
            <w:right w:val="none" w:sz="0" w:space="0" w:color="auto"/>
          </w:divBdr>
        </w:div>
        <w:div w:id="528035259">
          <w:marLeft w:val="0"/>
          <w:marRight w:val="0"/>
          <w:marTop w:val="0"/>
          <w:marBottom w:val="0"/>
          <w:divBdr>
            <w:top w:val="none" w:sz="0" w:space="0" w:color="auto"/>
            <w:left w:val="none" w:sz="0" w:space="0" w:color="auto"/>
            <w:bottom w:val="none" w:sz="0" w:space="0" w:color="auto"/>
            <w:right w:val="none" w:sz="0" w:space="0" w:color="auto"/>
          </w:divBdr>
        </w:div>
        <w:div w:id="528957355">
          <w:marLeft w:val="0"/>
          <w:marRight w:val="0"/>
          <w:marTop w:val="0"/>
          <w:marBottom w:val="0"/>
          <w:divBdr>
            <w:top w:val="none" w:sz="0" w:space="0" w:color="auto"/>
            <w:left w:val="none" w:sz="0" w:space="0" w:color="auto"/>
            <w:bottom w:val="none" w:sz="0" w:space="0" w:color="auto"/>
            <w:right w:val="none" w:sz="0" w:space="0" w:color="auto"/>
          </w:divBdr>
        </w:div>
        <w:div w:id="534124881">
          <w:marLeft w:val="0"/>
          <w:marRight w:val="0"/>
          <w:marTop w:val="0"/>
          <w:marBottom w:val="0"/>
          <w:divBdr>
            <w:top w:val="none" w:sz="0" w:space="0" w:color="auto"/>
            <w:left w:val="none" w:sz="0" w:space="0" w:color="auto"/>
            <w:bottom w:val="none" w:sz="0" w:space="0" w:color="auto"/>
            <w:right w:val="none" w:sz="0" w:space="0" w:color="auto"/>
          </w:divBdr>
        </w:div>
        <w:div w:id="538124082">
          <w:marLeft w:val="0"/>
          <w:marRight w:val="0"/>
          <w:marTop w:val="0"/>
          <w:marBottom w:val="0"/>
          <w:divBdr>
            <w:top w:val="none" w:sz="0" w:space="0" w:color="auto"/>
            <w:left w:val="none" w:sz="0" w:space="0" w:color="auto"/>
            <w:bottom w:val="none" w:sz="0" w:space="0" w:color="auto"/>
            <w:right w:val="none" w:sz="0" w:space="0" w:color="auto"/>
          </w:divBdr>
        </w:div>
        <w:div w:id="544875081">
          <w:marLeft w:val="0"/>
          <w:marRight w:val="0"/>
          <w:marTop w:val="0"/>
          <w:marBottom w:val="0"/>
          <w:divBdr>
            <w:top w:val="none" w:sz="0" w:space="0" w:color="auto"/>
            <w:left w:val="none" w:sz="0" w:space="0" w:color="auto"/>
            <w:bottom w:val="none" w:sz="0" w:space="0" w:color="auto"/>
            <w:right w:val="none" w:sz="0" w:space="0" w:color="auto"/>
          </w:divBdr>
        </w:div>
        <w:div w:id="545143851">
          <w:marLeft w:val="0"/>
          <w:marRight w:val="0"/>
          <w:marTop w:val="0"/>
          <w:marBottom w:val="0"/>
          <w:divBdr>
            <w:top w:val="none" w:sz="0" w:space="0" w:color="auto"/>
            <w:left w:val="none" w:sz="0" w:space="0" w:color="auto"/>
            <w:bottom w:val="none" w:sz="0" w:space="0" w:color="auto"/>
            <w:right w:val="none" w:sz="0" w:space="0" w:color="auto"/>
          </w:divBdr>
        </w:div>
        <w:div w:id="545608524">
          <w:marLeft w:val="0"/>
          <w:marRight w:val="0"/>
          <w:marTop w:val="0"/>
          <w:marBottom w:val="0"/>
          <w:divBdr>
            <w:top w:val="none" w:sz="0" w:space="0" w:color="auto"/>
            <w:left w:val="none" w:sz="0" w:space="0" w:color="auto"/>
            <w:bottom w:val="none" w:sz="0" w:space="0" w:color="auto"/>
            <w:right w:val="none" w:sz="0" w:space="0" w:color="auto"/>
          </w:divBdr>
        </w:div>
        <w:div w:id="547297550">
          <w:marLeft w:val="0"/>
          <w:marRight w:val="0"/>
          <w:marTop w:val="0"/>
          <w:marBottom w:val="0"/>
          <w:divBdr>
            <w:top w:val="none" w:sz="0" w:space="0" w:color="auto"/>
            <w:left w:val="none" w:sz="0" w:space="0" w:color="auto"/>
            <w:bottom w:val="none" w:sz="0" w:space="0" w:color="auto"/>
            <w:right w:val="none" w:sz="0" w:space="0" w:color="auto"/>
          </w:divBdr>
        </w:div>
        <w:div w:id="550263127">
          <w:marLeft w:val="0"/>
          <w:marRight w:val="0"/>
          <w:marTop w:val="0"/>
          <w:marBottom w:val="0"/>
          <w:divBdr>
            <w:top w:val="none" w:sz="0" w:space="0" w:color="auto"/>
            <w:left w:val="none" w:sz="0" w:space="0" w:color="auto"/>
            <w:bottom w:val="none" w:sz="0" w:space="0" w:color="auto"/>
            <w:right w:val="none" w:sz="0" w:space="0" w:color="auto"/>
          </w:divBdr>
        </w:div>
        <w:div w:id="557782563">
          <w:marLeft w:val="0"/>
          <w:marRight w:val="0"/>
          <w:marTop w:val="0"/>
          <w:marBottom w:val="0"/>
          <w:divBdr>
            <w:top w:val="none" w:sz="0" w:space="0" w:color="auto"/>
            <w:left w:val="none" w:sz="0" w:space="0" w:color="auto"/>
            <w:bottom w:val="none" w:sz="0" w:space="0" w:color="auto"/>
            <w:right w:val="none" w:sz="0" w:space="0" w:color="auto"/>
          </w:divBdr>
        </w:div>
        <w:div w:id="558563763">
          <w:marLeft w:val="0"/>
          <w:marRight w:val="0"/>
          <w:marTop w:val="0"/>
          <w:marBottom w:val="0"/>
          <w:divBdr>
            <w:top w:val="none" w:sz="0" w:space="0" w:color="auto"/>
            <w:left w:val="none" w:sz="0" w:space="0" w:color="auto"/>
            <w:bottom w:val="none" w:sz="0" w:space="0" w:color="auto"/>
            <w:right w:val="none" w:sz="0" w:space="0" w:color="auto"/>
          </w:divBdr>
        </w:div>
        <w:div w:id="559705154">
          <w:marLeft w:val="0"/>
          <w:marRight w:val="0"/>
          <w:marTop w:val="0"/>
          <w:marBottom w:val="0"/>
          <w:divBdr>
            <w:top w:val="none" w:sz="0" w:space="0" w:color="auto"/>
            <w:left w:val="none" w:sz="0" w:space="0" w:color="auto"/>
            <w:bottom w:val="none" w:sz="0" w:space="0" w:color="auto"/>
            <w:right w:val="none" w:sz="0" w:space="0" w:color="auto"/>
          </w:divBdr>
        </w:div>
        <w:div w:id="563758334">
          <w:marLeft w:val="0"/>
          <w:marRight w:val="0"/>
          <w:marTop w:val="0"/>
          <w:marBottom w:val="0"/>
          <w:divBdr>
            <w:top w:val="none" w:sz="0" w:space="0" w:color="auto"/>
            <w:left w:val="none" w:sz="0" w:space="0" w:color="auto"/>
            <w:bottom w:val="none" w:sz="0" w:space="0" w:color="auto"/>
            <w:right w:val="none" w:sz="0" w:space="0" w:color="auto"/>
          </w:divBdr>
        </w:div>
        <w:div w:id="566459395">
          <w:marLeft w:val="0"/>
          <w:marRight w:val="0"/>
          <w:marTop w:val="0"/>
          <w:marBottom w:val="0"/>
          <w:divBdr>
            <w:top w:val="none" w:sz="0" w:space="0" w:color="auto"/>
            <w:left w:val="none" w:sz="0" w:space="0" w:color="auto"/>
            <w:bottom w:val="none" w:sz="0" w:space="0" w:color="auto"/>
            <w:right w:val="none" w:sz="0" w:space="0" w:color="auto"/>
          </w:divBdr>
        </w:div>
        <w:div w:id="572811033">
          <w:marLeft w:val="0"/>
          <w:marRight w:val="0"/>
          <w:marTop w:val="0"/>
          <w:marBottom w:val="0"/>
          <w:divBdr>
            <w:top w:val="none" w:sz="0" w:space="0" w:color="auto"/>
            <w:left w:val="none" w:sz="0" w:space="0" w:color="auto"/>
            <w:bottom w:val="none" w:sz="0" w:space="0" w:color="auto"/>
            <w:right w:val="none" w:sz="0" w:space="0" w:color="auto"/>
          </w:divBdr>
        </w:div>
        <w:div w:id="573929881">
          <w:marLeft w:val="0"/>
          <w:marRight w:val="0"/>
          <w:marTop w:val="0"/>
          <w:marBottom w:val="0"/>
          <w:divBdr>
            <w:top w:val="none" w:sz="0" w:space="0" w:color="auto"/>
            <w:left w:val="none" w:sz="0" w:space="0" w:color="auto"/>
            <w:bottom w:val="none" w:sz="0" w:space="0" w:color="auto"/>
            <w:right w:val="none" w:sz="0" w:space="0" w:color="auto"/>
          </w:divBdr>
        </w:div>
        <w:div w:id="574052389">
          <w:marLeft w:val="0"/>
          <w:marRight w:val="0"/>
          <w:marTop w:val="0"/>
          <w:marBottom w:val="0"/>
          <w:divBdr>
            <w:top w:val="none" w:sz="0" w:space="0" w:color="auto"/>
            <w:left w:val="none" w:sz="0" w:space="0" w:color="auto"/>
            <w:bottom w:val="none" w:sz="0" w:space="0" w:color="auto"/>
            <w:right w:val="none" w:sz="0" w:space="0" w:color="auto"/>
          </w:divBdr>
        </w:div>
        <w:div w:id="577832902">
          <w:marLeft w:val="0"/>
          <w:marRight w:val="0"/>
          <w:marTop w:val="0"/>
          <w:marBottom w:val="0"/>
          <w:divBdr>
            <w:top w:val="none" w:sz="0" w:space="0" w:color="auto"/>
            <w:left w:val="none" w:sz="0" w:space="0" w:color="auto"/>
            <w:bottom w:val="none" w:sz="0" w:space="0" w:color="auto"/>
            <w:right w:val="none" w:sz="0" w:space="0" w:color="auto"/>
          </w:divBdr>
        </w:div>
        <w:div w:id="579408481">
          <w:marLeft w:val="0"/>
          <w:marRight w:val="0"/>
          <w:marTop w:val="0"/>
          <w:marBottom w:val="0"/>
          <w:divBdr>
            <w:top w:val="none" w:sz="0" w:space="0" w:color="auto"/>
            <w:left w:val="none" w:sz="0" w:space="0" w:color="auto"/>
            <w:bottom w:val="none" w:sz="0" w:space="0" w:color="auto"/>
            <w:right w:val="none" w:sz="0" w:space="0" w:color="auto"/>
          </w:divBdr>
        </w:div>
        <w:div w:id="584800792">
          <w:marLeft w:val="0"/>
          <w:marRight w:val="0"/>
          <w:marTop w:val="0"/>
          <w:marBottom w:val="0"/>
          <w:divBdr>
            <w:top w:val="none" w:sz="0" w:space="0" w:color="auto"/>
            <w:left w:val="none" w:sz="0" w:space="0" w:color="auto"/>
            <w:bottom w:val="none" w:sz="0" w:space="0" w:color="auto"/>
            <w:right w:val="none" w:sz="0" w:space="0" w:color="auto"/>
          </w:divBdr>
        </w:div>
        <w:div w:id="587037500">
          <w:marLeft w:val="0"/>
          <w:marRight w:val="0"/>
          <w:marTop w:val="0"/>
          <w:marBottom w:val="0"/>
          <w:divBdr>
            <w:top w:val="none" w:sz="0" w:space="0" w:color="auto"/>
            <w:left w:val="none" w:sz="0" w:space="0" w:color="auto"/>
            <w:bottom w:val="none" w:sz="0" w:space="0" w:color="auto"/>
            <w:right w:val="none" w:sz="0" w:space="0" w:color="auto"/>
          </w:divBdr>
        </w:div>
        <w:div w:id="587664357">
          <w:marLeft w:val="0"/>
          <w:marRight w:val="0"/>
          <w:marTop w:val="0"/>
          <w:marBottom w:val="0"/>
          <w:divBdr>
            <w:top w:val="none" w:sz="0" w:space="0" w:color="auto"/>
            <w:left w:val="none" w:sz="0" w:space="0" w:color="auto"/>
            <w:bottom w:val="none" w:sz="0" w:space="0" w:color="auto"/>
            <w:right w:val="none" w:sz="0" w:space="0" w:color="auto"/>
          </w:divBdr>
        </w:div>
        <w:div w:id="588123157">
          <w:marLeft w:val="0"/>
          <w:marRight w:val="0"/>
          <w:marTop w:val="0"/>
          <w:marBottom w:val="0"/>
          <w:divBdr>
            <w:top w:val="none" w:sz="0" w:space="0" w:color="auto"/>
            <w:left w:val="none" w:sz="0" w:space="0" w:color="auto"/>
            <w:bottom w:val="none" w:sz="0" w:space="0" w:color="auto"/>
            <w:right w:val="none" w:sz="0" w:space="0" w:color="auto"/>
          </w:divBdr>
        </w:div>
        <w:div w:id="588193453">
          <w:marLeft w:val="0"/>
          <w:marRight w:val="0"/>
          <w:marTop w:val="0"/>
          <w:marBottom w:val="0"/>
          <w:divBdr>
            <w:top w:val="none" w:sz="0" w:space="0" w:color="auto"/>
            <w:left w:val="none" w:sz="0" w:space="0" w:color="auto"/>
            <w:bottom w:val="none" w:sz="0" w:space="0" w:color="auto"/>
            <w:right w:val="none" w:sz="0" w:space="0" w:color="auto"/>
          </w:divBdr>
        </w:div>
        <w:div w:id="588465075">
          <w:marLeft w:val="0"/>
          <w:marRight w:val="0"/>
          <w:marTop w:val="0"/>
          <w:marBottom w:val="0"/>
          <w:divBdr>
            <w:top w:val="none" w:sz="0" w:space="0" w:color="auto"/>
            <w:left w:val="none" w:sz="0" w:space="0" w:color="auto"/>
            <w:bottom w:val="none" w:sz="0" w:space="0" w:color="auto"/>
            <w:right w:val="none" w:sz="0" w:space="0" w:color="auto"/>
          </w:divBdr>
        </w:div>
        <w:div w:id="589654540">
          <w:marLeft w:val="0"/>
          <w:marRight w:val="0"/>
          <w:marTop w:val="0"/>
          <w:marBottom w:val="0"/>
          <w:divBdr>
            <w:top w:val="none" w:sz="0" w:space="0" w:color="auto"/>
            <w:left w:val="none" w:sz="0" w:space="0" w:color="auto"/>
            <w:bottom w:val="none" w:sz="0" w:space="0" w:color="auto"/>
            <w:right w:val="none" w:sz="0" w:space="0" w:color="auto"/>
          </w:divBdr>
        </w:div>
        <w:div w:id="590091895">
          <w:marLeft w:val="0"/>
          <w:marRight w:val="0"/>
          <w:marTop w:val="0"/>
          <w:marBottom w:val="0"/>
          <w:divBdr>
            <w:top w:val="none" w:sz="0" w:space="0" w:color="auto"/>
            <w:left w:val="none" w:sz="0" w:space="0" w:color="auto"/>
            <w:bottom w:val="none" w:sz="0" w:space="0" w:color="auto"/>
            <w:right w:val="none" w:sz="0" w:space="0" w:color="auto"/>
          </w:divBdr>
        </w:div>
        <w:div w:id="592662553">
          <w:marLeft w:val="0"/>
          <w:marRight w:val="0"/>
          <w:marTop w:val="0"/>
          <w:marBottom w:val="0"/>
          <w:divBdr>
            <w:top w:val="none" w:sz="0" w:space="0" w:color="auto"/>
            <w:left w:val="none" w:sz="0" w:space="0" w:color="auto"/>
            <w:bottom w:val="none" w:sz="0" w:space="0" w:color="auto"/>
            <w:right w:val="none" w:sz="0" w:space="0" w:color="auto"/>
          </w:divBdr>
        </w:div>
        <w:div w:id="594901016">
          <w:marLeft w:val="0"/>
          <w:marRight w:val="0"/>
          <w:marTop w:val="0"/>
          <w:marBottom w:val="0"/>
          <w:divBdr>
            <w:top w:val="none" w:sz="0" w:space="0" w:color="auto"/>
            <w:left w:val="none" w:sz="0" w:space="0" w:color="auto"/>
            <w:bottom w:val="none" w:sz="0" w:space="0" w:color="auto"/>
            <w:right w:val="none" w:sz="0" w:space="0" w:color="auto"/>
          </w:divBdr>
        </w:div>
        <w:div w:id="599218203">
          <w:marLeft w:val="0"/>
          <w:marRight w:val="0"/>
          <w:marTop w:val="0"/>
          <w:marBottom w:val="0"/>
          <w:divBdr>
            <w:top w:val="none" w:sz="0" w:space="0" w:color="auto"/>
            <w:left w:val="none" w:sz="0" w:space="0" w:color="auto"/>
            <w:bottom w:val="none" w:sz="0" w:space="0" w:color="auto"/>
            <w:right w:val="none" w:sz="0" w:space="0" w:color="auto"/>
          </w:divBdr>
        </w:div>
        <w:div w:id="599680575">
          <w:marLeft w:val="0"/>
          <w:marRight w:val="0"/>
          <w:marTop w:val="0"/>
          <w:marBottom w:val="0"/>
          <w:divBdr>
            <w:top w:val="none" w:sz="0" w:space="0" w:color="auto"/>
            <w:left w:val="none" w:sz="0" w:space="0" w:color="auto"/>
            <w:bottom w:val="none" w:sz="0" w:space="0" w:color="auto"/>
            <w:right w:val="none" w:sz="0" w:space="0" w:color="auto"/>
          </w:divBdr>
        </w:div>
        <w:div w:id="601112696">
          <w:marLeft w:val="0"/>
          <w:marRight w:val="0"/>
          <w:marTop w:val="0"/>
          <w:marBottom w:val="0"/>
          <w:divBdr>
            <w:top w:val="none" w:sz="0" w:space="0" w:color="auto"/>
            <w:left w:val="none" w:sz="0" w:space="0" w:color="auto"/>
            <w:bottom w:val="none" w:sz="0" w:space="0" w:color="auto"/>
            <w:right w:val="none" w:sz="0" w:space="0" w:color="auto"/>
          </w:divBdr>
        </w:div>
        <w:div w:id="603849188">
          <w:marLeft w:val="0"/>
          <w:marRight w:val="0"/>
          <w:marTop w:val="0"/>
          <w:marBottom w:val="0"/>
          <w:divBdr>
            <w:top w:val="none" w:sz="0" w:space="0" w:color="auto"/>
            <w:left w:val="none" w:sz="0" w:space="0" w:color="auto"/>
            <w:bottom w:val="none" w:sz="0" w:space="0" w:color="auto"/>
            <w:right w:val="none" w:sz="0" w:space="0" w:color="auto"/>
          </w:divBdr>
        </w:div>
        <w:div w:id="610430875">
          <w:marLeft w:val="0"/>
          <w:marRight w:val="0"/>
          <w:marTop w:val="0"/>
          <w:marBottom w:val="0"/>
          <w:divBdr>
            <w:top w:val="none" w:sz="0" w:space="0" w:color="auto"/>
            <w:left w:val="none" w:sz="0" w:space="0" w:color="auto"/>
            <w:bottom w:val="none" w:sz="0" w:space="0" w:color="auto"/>
            <w:right w:val="none" w:sz="0" w:space="0" w:color="auto"/>
          </w:divBdr>
        </w:div>
        <w:div w:id="612134319">
          <w:marLeft w:val="0"/>
          <w:marRight w:val="0"/>
          <w:marTop w:val="0"/>
          <w:marBottom w:val="0"/>
          <w:divBdr>
            <w:top w:val="none" w:sz="0" w:space="0" w:color="auto"/>
            <w:left w:val="none" w:sz="0" w:space="0" w:color="auto"/>
            <w:bottom w:val="none" w:sz="0" w:space="0" w:color="auto"/>
            <w:right w:val="none" w:sz="0" w:space="0" w:color="auto"/>
          </w:divBdr>
        </w:div>
        <w:div w:id="612637222">
          <w:marLeft w:val="0"/>
          <w:marRight w:val="0"/>
          <w:marTop w:val="0"/>
          <w:marBottom w:val="0"/>
          <w:divBdr>
            <w:top w:val="none" w:sz="0" w:space="0" w:color="auto"/>
            <w:left w:val="none" w:sz="0" w:space="0" w:color="auto"/>
            <w:bottom w:val="none" w:sz="0" w:space="0" w:color="auto"/>
            <w:right w:val="none" w:sz="0" w:space="0" w:color="auto"/>
          </w:divBdr>
        </w:div>
        <w:div w:id="613365467">
          <w:marLeft w:val="0"/>
          <w:marRight w:val="0"/>
          <w:marTop w:val="0"/>
          <w:marBottom w:val="0"/>
          <w:divBdr>
            <w:top w:val="none" w:sz="0" w:space="0" w:color="auto"/>
            <w:left w:val="none" w:sz="0" w:space="0" w:color="auto"/>
            <w:bottom w:val="none" w:sz="0" w:space="0" w:color="auto"/>
            <w:right w:val="none" w:sz="0" w:space="0" w:color="auto"/>
          </w:divBdr>
        </w:div>
        <w:div w:id="615599803">
          <w:marLeft w:val="0"/>
          <w:marRight w:val="0"/>
          <w:marTop w:val="0"/>
          <w:marBottom w:val="0"/>
          <w:divBdr>
            <w:top w:val="none" w:sz="0" w:space="0" w:color="auto"/>
            <w:left w:val="none" w:sz="0" w:space="0" w:color="auto"/>
            <w:bottom w:val="none" w:sz="0" w:space="0" w:color="auto"/>
            <w:right w:val="none" w:sz="0" w:space="0" w:color="auto"/>
          </w:divBdr>
        </w:div>
        <w:div w:id="616374568">
          <w:marLeft w:val="0"/>
          <w:marRight w:val="0"/>
          <w:marTop w:val="0"/>
          <w:marBottom w:val="0"/>
          <w:divBdr>
            <w:top w:val="none" w:sz="0" w:space="0" w:color="auto"/>
            <w:left w:val="none" w:sz="0" w:space="0" w:color="auto"/>
            <w:bottom w:val="none" w:sz="0" w:space="0" w:color="auto"/>
            <w:right w:val="none" w:sz="0" w:space="0" w:color="auto"/>
          </w:divBdr>
        </w:div>
        <w:div w:id="621110781">
          <w:marLeft w:val="0"/>
          <w:marRight w:val="0"/>
          <w:marTop w:val="0"/>
          <w:marBottom w:val="0"/>
          <w:divBdr>
            <w:top w:val="none" w:sz="0" w:space="0" w:color="auto"/>
            <w:left w:val="none" w:sz="0" w:space="0" w:color="auto"/>
            <w:bottom w:val="none" w:sz="0" w:space="0" w:color="auto"/>
            <w:right w:val="none" w:sz="0" w:space="0" w:color="auto"/>
          </w:divBdr>
        </w:div>
        <w:div w:id="622619987">
          <w:marLeft w:val="0"/>
          <w:marRight w:val="0"/>
          <w:marTop w:val="0"/>
          <w:marBottom w:val="0"/>
          <w:divBdr>
            <w:top w:val="none" w:sz="0" w:space="0" w:color="auto"/>
            <w:left w:val="none" w:sz="0" w:space="0" w:color="auto"/>
            <w:bottom w:val="none" w:sz="0" w:space="0" w:color="auto"/>
            <w:right w:val="none" w:sz="0" w:space="0" w:color="auto"/>
          </w:divBdr>
        </w:div>
        <w:div w:id="628319614">
          <w:marLeft w:val="0"/>
          <w:marRight w:val="0"/>
          <w:marTop w:val="0"/>
          <w:marBottom w:val="0"/>
          <w:divBdr>
            <w:top w:val="none" w:sz="0" w:space="0" w:color="auto"/>
            <w:left w:val="none" w:sz="0" w:space="0" w:color="auto"/>
            <w:bottom w:val="none" w:sz="0" w:space="0" w:color="auto"/>
            <w:right w:val="none" w:sz="0" w:space="0" w:color="auto"/>
          </w:divBdr>
        </w:div>
        <w:div w:id="631400285">
          <w:marLeft w:val="0"/>
          <w:marRight w:val="0"/>
          <w:marTop w:val="0"/>
          <w:marBottom w:val="0"/>
          <w:divBdr>
            <w:top w:val="none" w:sz="0" w:space="0" w:color="auto"/>
            <w:left w:val="none" w:sz="0" w:space="0" w:color="auto"/>
            <w:bottom w:val="none" w:sz="0" w:space="0" w:color="auto"/>
            <w:right w:val="none" w:sz="0" w:space="0" w:color="auto"/>
          </w:divBdr>
        </w:div>
        <w:div w:id="635262498">
          <w:marLeft w:val="0"/>
          <w:marRight w:val="0"/>
          <w:marTop w:val="0"/>
          <w:marBottom w:val="0"/>
          <w:divBdr>
            <w:top w:val="none" w:sz="0" w:space="0" w:color="auto"/>
            <w:left w:val="none" w:sz="0" w:space="0" w:color="auto"/>
            <w:bottom w:val="none" w:sz="0" w:space="0" w:color="auto"/>
            <w:right w:val="none" w:sz="0" w:space="0" w:color="auto"/>
          </w:divBdr>
        </w:div>
        <w:div w:id="636688546">
          <w:marLeft w:val="0"/>
          <w:marRight w:val="0"/>
          <w:marTop w:val="0"/>
          <w:marBottom w:val="0"/>
          <w:divBdr>
            <w:top w:val="none" w:sz="0" w:space="0" w:color="auto"/>
            <w:left w:val="none" w:sz="0" w:space="0" w:color="auto"/>
            <w:bottom w:val="none" w:sz="0" w:space="0" w:color="auto"/>
            <w:right w:val="none" w:sz="0" w:space="0" w:color="auto"/>
          </w:divBdr>
        </w:div>
        <w:div w:id="638194624">
          <w:marLeft w:val="0"/>
          <w:marRight w:val="0"/>
          <w:marTop w:val="0"/>
          <w:marBottom w:val="0"/>
          <w:divBdr>
            <w:top w:val="none" w:sz="0" w:space="0" w:color="auto"/>
            <w:left w:val="none" w:sz="0" w:space="0" w:color="auto"/>
            <w:bottom w:val="none" w:sz="0" w:space="0" w:color="auto"/>
            <w:right w:val="none" w:sz="0" w:space="0" w:color="auto"/>
          </w:divBdr>
        </w:div>
        <w:div w:id="647973340">
          <w:marLeft w:val="0"/>
          <w:marRight w:val="0"/>
          <w:marTop w:val="0"/>
          <w:marBottom w:val="0"/>
          <w:divBdr>
            <w:top w:val="none" w:sz="0" w:space="0" w:color="auto"/>
            <w:left w:val="none" w:sz="0" w:space="0" w:color="auto"/>
            <w:bottom w:val="none" w:sz="0" w:space="0" w:color="auto"/>
            <w:right w:val="none" w:sz="0" w:space="0" w:color="auto"/>
          </w:divBdr>
        </w:div>
        <w:div w:id="653144196">
          <w:marLeft w:val="0"/>
          <w:marRight w:val="0"/>
          <w:marTop w:val="0"/>
          <w:marBottom w:val="0"/>
          <w:divBdr>
            <w:top w:val="none" w:sz="0" w:space="0" w:color="auto"/>
            <w:left w:val="none" w:sz="0" w:space="0" w:color="auto"/>
            <w:bottom w:val="none" w:sz="0" w:space="0" w:color="auto"/>
            <w:right w:val="none" w:sz="0" w:space="0" w:color="auto"/>
          </w:divBdr>
        </w:div>
        <w:div w:id="654182081">
          <w:marLeft w:val="0"/>
          <w:marRight w:val="0"/>
          <w:marTop w:val="0"/>
          <w:marBottom w:val="0"/>
          <w:divBdr>
            <w:top w:val="none" w:sz="0" w:space="0" w:color="auto"/>
            <w:left w:val="none" w:sz="0" w:space="0" w:color="auto"/>
            <w:bottom w:val="none" w:sz="0" w:space="0" w:color="auto"/>
            <w:right w:val="none" w:sz="0" w:space="0" w:color="auto"/>
          </w:divBdr>
        </w:div>
        <w:div w:id="656152409">
          <w:marLeft w:val="0"/>
          <w:marRight w:val="0"/>
          <w:marTop w:val="0"/>
          <w:marBottom w:val="0"/>
          <w:divBdr>
            <w:top w:val="none" w:sz="0" w:space="0" w:color="auto"/>
            <w:left w:val="none" w:sz="0" w:space="0" w:color="auto"/>
            <w:bottom w:val="none" w:sz="0" w:space="0" w:color="auto"/>
            <w:right w:val="none" w:sz="0" w:space="0" w:color="auto"/>
          </w:divBdr>
        </w:div>
        <w:div w:id="661615746">
          <w:marLeft w:val="0"/>
          <w:marRight w:val="0"/>
          <w:marTop w:val="0"/>
          <w:marBottom w:val="0"/>
          <w:divBdr>
            <w:top w:val="none" w:sz="0" w:space="0" w:color="auto"/>
            <w:left w:val="none" w:sz="0" w:space="0" w:color="auto"/>
            <w:bottom w:val="none" w:sz="0" w:space="0" w:color="auto"/>
            <w:right w:val="none" w:sz="0" w:space="0" w:color="auto"/>
          </w:divBdr>
        </w:div>
        <w:div w:id="662667152">
          <w:marLeft w:val="0"/>
          <w:marRight w:val="0"/>
          <w:marTop w:val="0"/>
          <w:marBottom w:val="0"/>
          <w:divBdr>
            <w:top w:val="none" w:sz="0" w:space="0" w:color="auto"/>
            <w:left w:val="none" w:sz="0" w:space="0" w:color="auto"/>
            <w:bottom w:val="none" w:sz="0" w:space="0" w:color="auto"/>
            <w:right w:val="none" w:sz="0" w:space="0" w:color="auto"/>
          </w:divBdr>
        </w:div>
        <w:div w:id="666908906">
          <w:marLeft w:val="0"/>
          <w:marRight w:val="0"/>
          <w:marTop w:val="0"/>
          <w:marBottom w:val="0"/>
          <w:divBdr>
            <w:top w:val="none" w:sz="0" w:space="0" w:color="auto"/>
            <w:left w:val="none" w:sz="0" w:space="0" w:color="auto"/>
            <w:bottom w:val="none" w:sz="0" w:space="0" w:color="auto"/>
            <w:right w:val="none" w:sz="0" w:space="0" w:color="auto"/>
          </w:divBdr>
        </w:div>
        <w:div w:id="668799443">
          <w:marLeft w:val="0"/>
          <w:marRight w:val="0"/>
          <w:marTop w:val="0"/>
          <w:marBottom w:val="0"/>
          <w:divBdr>
            <w:top w:val="none" w:sz="0" w:space="0" w:color="auto"/>
            <w:left w:val="none" w:sz="0" w:space="0" w:color="auto"/>
            <w:bottom w:val="none" w:sz="0" w:space="0" w:color="auto"/>
            <w:right w:val="none" w:sz="0" w:space="0" w:color="auto"/>
          </w:divBdr>
        </w:div>
        <w:div w:id="670717347">
          <w:marLeft w:val="0"/>
          <w:marRight w:val="0"/>
          <w:marTop w:val="0"/>
          <w:marBottom w:val="0"/>
          <w:divBdr>
            <w:top w:val="none" w:sz="0" w:space="0" w:color="auto"/>
            <w:left w:val="none" w:sz="0" w:space="0" w:color="auto"/>
            <w:bottom w:val="none" w:sz="0" w:space="0" w:color="auto"/>
            <w:right w:val="none" w:sz="0" w:space="0" w:color="auto"/>
          </w:divBdr>
        </w:div>
        <w:div w:id="673457356">
          <w:marLeft w:val="0"/>
          <w:marRight w:val="0"/>
          <w:marTop w:val="0"/>
          <w:marBottom w:val="0"/>
          <w:divBdr>
            <w:top w:val="none" w:sz="0" w:space="0" w:color="auto"/>
            <w:left w:val="none" w:sz="0" w:space="0" w:color="auto"/>
            <w:bottom w:val="none" w:sz="0" w:space="0" w:color="auto"/>
            <w:right w:val="none" w:sz="0" w:space="0" w:color="auto"/>
          </w:divBdr>
        </w:div>
        <w:div w:id="673848661">
          <w:marLeft w:val="0"/>
          <w:marRight w:val="0"/>
          <w:marTop w:val="0"/>
          <w:marBottom w:val="0"/>
          <w:divBdr>
            <w:top w:val="none" w:sz="0" w:space="0" w:color="auto"/>
            <w:left w:val="none" w:sz="0" w:space="0" w:color="auto"/>
            <w:bottom w:val="none" w:sz="0" w:space="0" w:color="auto"/>
            <w:right w:val="none" w:sz="0" w:space="0" w:color="auto"/>
          </w:divBdr>
        </w:div>
        <w:div w:id="676033720">
          <w:marLeft w:val="0"/>
          <w:marRight w:val="0"/>
          <w:marTop w:val="0"/>
          <w:marBottom w:val="0"/>
          <w:divBdr>
            <w:top w:val="none" w:sz="0" w:space="0" w:color="auto"/>
            <w:left w:val="none" w:sz="0" w:space="0" w:color="auto"/>
            <w:bottom w:val="none" w:sz="0" w:space="0" w:color="auto"/>
            <w:right w:val="none" w:sz="0" w:space="0" w:color="auto"/>
          </w:divBdr>
        </w:div>
        <w:div w:id="676273933">
          <w:marLeft w:val="0"/>
          <w:marRight w:val="0"/>
          <w:marTop w:val="0"/>
          <w:marBottom w:val="0"/>
          <w:divBdr>
            <w:top w:val="none" w:sz="0" w:space="0" w:color="auto"/>
            <w:left w:val="none" w:sz="0" w:space="0" w:color="auto"/>
            <w:bottom w:val="none" w:sz="0" w:space="0" w:color="auto"/>
            <w:right w:val="none" w:sz="0" w:space="0" w:color="auto"/>
          </w:divBdr>
        </w:div>
        <w:div w:id="679896032">
          <w:marLeft w:val="0"/>
          <w:marRight w:val="0"/>
          <w:marTop w:val="0"/>
          <w:marBottom w:val="0"/>
          <w:divBdr>
            <w:top w:val="none" w:sz="0" w:space="0" w:color="auto"/>
            <w:left w:val="none" w:sz="0" w:space="0" w:color="auto"/>
            <w:bottom w:val="none" w:sz="0" w:space="0" w:color="auto"/>
            <w:right w:val="none" w:sz="0" w:space="0" w:color="auto"/>
          </w:divBdr>
        </w:div>
        <w:div w:id="681974002">
          <w:marLeft w:val="0"/>
          <w:marRight w:val="0"/>
          <w:marTop w:val="0"/>
          <w:marBottom w:val="0"/>
          <w:divBdr>
            <w:top w:val="none" w:sz="0" w:space="0" w:color="auto"/>
            <w:left w:val="none" w:sz="0" w:space="0" w:color="auto"/>
            <w:bottom w:val="none" w:sz="0" w:space="0" w:color="auto"/>
            <w:right w:val="none" w:sz="0" w:space="0" w:color="auto"/>
          </w:divBdr>
        </w:div>
        <w:div w:id="684406037">
          <w:marLeft w:val="0"/>
          <w:marRight w:val="0"/>
          <w:marTop w:val="0"/>
          <w:marBottom w:val="0"/>
          <w:divBdr>
            <w:top w:val="none" w:sz="0" w:space="0" w:color="auto"/>
            <w:left w:val="none" w:sz="0" w:space="0" w:color="auto"/>
            <w:bottom w:val="none" w:sz="0" w:space="0" w:color="auto"/>
            <w:right w:val="none" w:sz="0" w:space="0" w:color="auto"/>
          </w:divBdr>
        </w:div>
        <w:div w:id="694774925">
          <w:marLeft w:val="0"/>
          <w:marRight w:val="0"/>
          <w:marTop w:val="0"/>
          <w:marBottom w:val="0"/>
          <w:divBdr>
            <w:top w:val="none" w:sz="0" w:space="0" w:color="auto"/>
            <w:left w:val="none" w:sz="0" w:space="0" w:color="auto"/>
            <w:bottom w:val="none" w:sz="0" w:space="0" w:color="auto"/>
            <w:right w:val="none" w:sz="0" w:space="0" w:color="auto"/>
          </w:divBdr>
        </w:div>
        <w:div w:id="697463118">
          <w:marLeft w:val="0"/>
          <w:marRight w:val="0"/>
          <w:marTop w:val="0"/>
          <w:marBottom w:val="0"/>
          <w:divBdr>
            <w:top w:val="none" w:sz="0" w:space="0" w:color="auto"/>
            <w:left w:val="none" w:sz="0" w:space="0" w:color="auto"/>
            <w:bottom w:val="none" w:sz="0" w:space="0" w:color="auto"/>
            <w:right w:val="none" w:sz="0" w:space="0" w:color="auto"/>
          </w:divBdr>
        </w:div>
        <w:div w:id="698090490">
          <w:marLeft w:val="0"/>
          <w:marRight w:val="0"/>
          <w:marTop w:val="0"/>
          <w:marBottom w:val="0"/>
          <w:divBdr>
            <w:top w:val="none" w:sz="0" w:space="0" w:color="auto"/>
            <w:left w:val="none" w:sz="0" w:space="0" w:color="auto"/>
            <w:bottom w:val="none" w:sz="0" w:space="0" w:color="auto"/>
            <w:right w:val="none" w:sz="0" w:space="0" w:color="auto"/>
          </w:divBdr>
        </w:div>
        <w:div w:id="698313381">
          <w:marLeft w:val="0"/>
          <w:marRight w:val="0"/>
          <w:marTop w:val="0"/>
          <w:marBottom w:val="0"/>
          <w:divBdr>
            <w:top w:val="none" w:sz="0" w:space="0" w:color="auto"/>
            <w:left w:val="none" w:sz="0" w:space="0" w:color="auto"/>
            <w:bottom w:val="none" w:sz="0" w:space="0" w:color="auto"/>
            <w:right w:val="none" w:sz="0" w:space="0" w:color="auto"/>
          </w:divBdr>
        </w:div>
        <w:div w:id="706100976">
          <w:marLeft w:val="0"/>
          <w:marRight w:val="0"/>
          <w:marTop w:val="0"/>
          <w:marBottom w:val="0"/>
          <w:divBdr>
            <w:top w:val="none" w:sz="0" w:space="0" w:color="auto"/>
            <w:left w:val="none" w:sz="0" w:space="0" w:color="auto"/>
            <w:bottom w:val="none" w:sz="0" w:space="0" w:color="auto"/>
            <w:right w:val="none" w:sz="0" w:space="0" w:color="auto"/>
          </w:divBdr>
        </w:div>
        <w:div w:id="706296723">
          <w:marLeft w:val="0"/>
          <w:marRight w:val="0"/>
          <w:marTop w:val="0"/>
          <w:marBottom w:val="0"/>
          <w:divBdr>
            <w:top w:val="none" w:sz="0" w:space="0" w:color="auto"/>
            <w:left w:val="none" w:sz="0" w:space="0" w:color="auto"/>
            <w:bottom w:val="none" w:sz="0" w:space="0" w:color="auto"/>
            <w:right w:val="none" w:sz="0" w:space="0" w:color="auto"/>
          </w:divBdr>
        </w:div>
        <w:div w:id="707489942">
          <w:marLeft w:val="0"/>
          <w:marRight w:val="0"/>
          <w:marTop w:val="0"/>
          <w:marBottom w:val="0"/>
          <w:divBdr>
            <w:top w:val="none" w:sz="0" w:space="0" w:color="auto"/>
            <w:left w:val="none" w:sz="0" w:space="0" w:color="auto"/>
            <w:bottom w:val="none" w:sz="0" w:space="0" w:color="auto"/>
            <w:right w:val="none" w:sz="0" w:space="0" w:color="auto"/>
          </w:divBdr>
        </w:div>
        <w:div w:id="709493055">
          <w:marLeft w:val="0"/>
          <w:marRight w:val="0"/>
          <w:marTop w:val="0"/>
          <w:marBottom w:val="0"/>
          <w:divBdr>
            <w:top w:val="none" w:sz="0" w:space="0" w:color="auto"/>
            <w:left w:val="none" w:sz="0" w:space="0" w:color="auto"/>
            <w:bottom w:val="none" w:sz="0" w:space="0" w:color="auto"/>
            <w:right w:val="none" w:sz="0" w:space="0" w:color="auto"/>
          </w:divBdr>
        </w:div>
        <w:div w:id="710883476">
          <w:marLeft w:val="0"/>
          <w:marRight w:val="0"/>
          <w:marTop w:val="0"/>
          <w:marBottom w:val="0"/>
          <w:divBdr>
            <w:top w:val="none" w:sz="0" w:space="0" w:color="auto"/>
            <w:left w:val="none" w:sz="0" w:space="0" w:color="auto"/>
            <w:bottom w:val="none" w:sz="0" w:space="0" w:color="auto"/>
            <w:right w:val="none" w:sz="0" w:space="0" w:color="auto"/>
          </w:divBdr>
        </w:div>
        <w:div w:id="715009382">
          <w:marLeft w:val="0"/>
          <w:marRight w:val="0"/>
          <w:marTop w:val="0"/>
          <w:marBottom w:val="0"/>
          <w:divBdr>
            <w:top w:val="none" w:sz="0" w:space="0" w:color="auto"/>
            <w:left w:val="none" w:sz="0" w:space="0" w:color="auto"/>
            <w:bottom w:val="none" w:sz="0" w:space="0" w:color="auto"/>
            <w:right w:val="none" w:sz="0" w:space="0" w:color="auto"/>
          </w:divBdr>
        </w:div>
        <w:div w:id="715617142">
          <w:marLeft w:val="0"/>
          <w:marRight w:val="0"/>
          <w:marTop w:val="0"/>
          <w:marBottom w:val="0"/>
          <w:divBdr>
            <w:top w:val="none" w:sz="0" w:space="0" w:color="auto"/>
            <w:left w:val="none" w:sz="0" w:space="0" w:color="auto"/>
            <w:bottom w:val="none" w:sz="0" w:space="0" w:color="auto"/>
            <w:right w:val="none" w:sz="0" w:space="0" w:color="auto"/>
          </w:divBdr>
        </w:div>
        <w:div w:id="718092157">
          <w:marLeft w:val="0"/>
          <w:marRight w:val="0"/>
          <w:marTop w:val="0"/>
          <w:marBottom w:val="0"/>
          <w:divBdr>
            <w:top w:val="none" w:sz="0" w:space="0" w:color="auto"/>
            <w:left w:val="none" w:sz="0" w:space="0" w:color="auto"/>
            <w:bottom w:val="none" w:sz="0" w:space="0" w:color="auto"/>
            <w:right w:val="none" w:sz="0" w:space="0" w:color="auto"/>
          </w:divBdr>
        </w:div>
        <w:div w:id="721252436">
          <w:marLeft w:val="0"/>
          <w:marRight w:val="0"/>
          <w:marTop w:val="0"/>
          <w:marBottom w:val="0"/>
          <w:divBdr>
            <w:top w:val="none" w:sz="0" w:space="0" w:color="auto"/>
            <w:left w:val="none" w:sz="0" w:space="0" w:color="auto"/>
            <w:bottom w:val="none" w:sz="0" w:space="0" w:color="auto"/>
            <w:right w:val="none" w:sz="0" w:space="0" w:color="auto"/>
          </w:divBdr>
        </w:div>
        <w:div w:id="721754219">
          <w:marLeft w:val="0"/>
          <w:marRight w:val="0"/>
          <w:marTop w:val="0"/>
          <w:marBottom w:val="0"/>
          <w:divBdr>
            <w:top w:val="none" w:sz="0" w:space="0" w:color="auto"/>
            <w:left w:val="none" w:sz="0" w:space="0" w:color="auto"/>
            <w:bottom w:val="none" w:sz="0" w:space="0" w:color="auto"/>
            <w:right w:val="none" w:sz="0" w:space="0" w:color="auto"/>
          </w:divBdr>
        </w:div>
        <w:div w:id="728305936">
          <w:marLeft w:val="0"/>
          <w:marRight w:val="0"/>
          <w:marTop w:val="0"/>
          <w:marBottom w:val="0"/>
          <w:divBdr>
            <w:top w:val="none" w:sz="0" w:space="0" w:color="auto"/>
            <w:left w:val="none" w:sz="0" w:space="0" w:color="auto"/>
            <w:bottom w:val="none" w:sz="0" w:space="0" w:color="auto"/>
            <w:right w:val="none" w:sz="0" w:space="0" w:color="auto"/>
          </w:divBdr>
        </w:div>
        <w:div w:id="729619521">
          <w:marLeft w:val="0"/>
          <w:marRight w:val="0"/>
          <w:marTop w:val="0"/>
          <w:marBottom w:val="0"/>
          <w:divBdr>
            <w:top w:val="none" w:sz="0" w:space="0" w:color="auto"/>
            <w:left w:val="none" w:sz="0" w:space="0" w:color="auto"/>
            <w:bottom w:val="none" w:sz="0" w:space="0" w:color="auto"/>
            <w:right w:val="none" w:sz="0" w:space="0" w:color="auto"/>
          </w:divBdr>
        </w:div>
        <w:div w:id="731193805">
          <w:marLeft w:val="0"/>
          <w:marRight w:val="0"/>
          <w:marTop w:val="0"/>
          <w:marBottom w:val="0"/>
          <w:divBdr>
            <w:top w:val="none" w:sz="0" w:space="0" w:color="auto"/>
            <w:left w:val="none" w:sz="0" w:space="0" w:color="auto"/>
            <w:bottom w:val="none" w:sz="0" w:space="0" w:color="auto"/>
            <w:right w:val="none" w:sz="0" w:space="0" w:color="auto"/>
          </w:divBdr>
        </w:div>
        <w:div w:id="733742312">
          <w:marLeft w:val="0"/>
          <w:marRight w:val="0"/>
          <w:marTop w:val="0"/>
          <w:marBottom w:val="0"/>
          <w:divBdr>
            <w:top w:val="none" w:sz="0" w:space="0" w:color="auto"/>
            <w:left w:val="none" w:sz="0" w:space="0" w:color="auto"/>
            <w:bottom w:val="none" w:sz="0" w:space="0" w:color="auto"/>
            <w:right w:val="none" w:sz="0" w:space="0" w:color="auto"/>
          </w:divBdr>
        </w:div>
        <w:div w:id="735084107">
          <w:marLeft w:val="0"/>
          <w:marRight w:val="0"/>
          <w:marTop w:val="0"/>
          <w:marBottom w:val="0"/>
          <w:divBdr>
            <w:top w:val="none" w:sz="0" w:space="0" w:color="auto"/>
            <w:left w:val="none" w:sz="0" w:space="0" w:color="auto"/>
            <w:bottom w:val="none" w:sz="0" w:space="0" w:color="auto"/>
            <w:right w:val="none" w:sz="0" w:space="0" w:color="auto"/>
          </w:divBdr>
        </w:div>
        <w:div w:id="740565603">
          <w:marLeft w:val="0"/>
          <w:marRight w:val="0"/>
          <w:marTop w:val="0"/>
          <w:marBottom w:val="0"/>
          <w:divBdr>
            <w:top w:val="none" w:sz="0" w:space="0" w:color="auto"/>
            <w:left w:val="none" w:sz="0" w:space="0" w:color="auto"/>
            <w:bottom w:val="none" w:sz="0" w:space="0" w:color="auto"/>
            <w:right w:val="none" w:sz="0" w:space="0" w:color="auto"/>
          </w:divBdr>
        </w:div>
        <w:div w:id="746196771">
          <w:marLeft w:val="0"/>
          <w:marRight w:val="0"/>
          <w:marTop w:val="0"/>
          <w:marBottom w:val="0"/>
          <w:divBdr>
            <w:top w:val="none" w:sz="0" w:space="0" w:color="auto"/>
            <w:left w:val="none" w:sz="0" w:space="0" w:color="auto"/>
            <w:bottom w:val="none" w:sz="0" w:space="0" w:color="auto"/>
            <w:right w:val="none" w:sz="0" w:space="0" w:color="auto"/>
          </w:divBdr>
        </w:div>
        <w:div w:id="747461074">
          <w:marLeft w:val="0"/>
          <w:marRight w:val="0"/>
          <w:marTop w:val="0"/>
          <w:marBottom w:val="0"/>
          <w:divBdr>
            <w:top w:val="none" w:sz="0" w:space="0" w:color="auto"/>
            <w:left w:val="none" w:sz="0" w:space="0" w:color="auto"/>
            <w:bottom w:val="none" w:sz="0" w:space="0" w:color="auto"/>
            <w:right w:val="none" w:sz="0" w:space="0" w:color="auto"/>
          </w:divBdr>
        </w:div>
        <w:div w:id="750393870">
          <w:marLeft w:val="0"/>
          <w:marRight w:val="0"/>
          <w:marTop w:val="0"/>
          <w:marBottom w:val="0"/>
          <w:divBdr>
            <w:top w:val="none" w:sz="0" w:space="0" w:color="auto"/>
            <w:left w:val="none" w:sz="0" w:space="0" w:color="auto"/>
            <w:bottom w:val="none" w:sz="0" w:space="0" w:color="auto"/>
            <w:right w:val="none" w:sz="0" w:space="0" w:color="auto"/>
          </w:divBdr>
        </w:div>
        <w:div w:id="751508916">
          <w:marLeft w:val="0"/>
          <w:marRight w:val="0"/>
          <w:marTop w:val="0"/>
          <w:marBottom w:val="0"/>
          <w:divBdr>
            <w:top w:val="none" w:sz="0" w:space="0" w:color="auto"/>
            <w:left w:val="none" w:sz="0" w:space="0" w:color="auto"/>
            <w:bottom w:val="none" w:sz="0" w:space="0" w:color="auto"/>
            <w:right w:val="none" w:sz="0" w:space="0" w:color="auto"/>
          </w:divBdr>
        </w:div>
        <w:div w:id="753818425">
          <w:marLeft w:val="0"/>
          <w:marRight w:val="0"/>
          <w:marTop w:val="0"/>
          <w:marBottom w:val="0"/>
          <w:divBdr>
            <w:top w:val="none" w:sz="0" w:space="0" w:color="auto"/>
            <w:left w:val="none" w:sz="0" w:space="0" w:color="auto"/>
            <w:bottom w:val="none" w:sz="0" w:space="0" w:color="auto"/>
            <w:right w:val="none" w:sz="0" w:space="0" w:color="auto"/>
          </w:divBdr>
        </w:div>
        <w:div w:id="753820456">
          <w:marLeft w:val="0"/>
          <w:marRight w:val="0"/>
          <w:marTop w:val="0"/>
          <w:marBottom w:val="0"/>
          <w:divBdr>
            <w:top w:val="none" w:sz="0" w:space="0" w:color="auto"/>
            <w:left w:val="none" w:sz="0" w:space="0" w:color="auto"/>
            <w:bottom w:val="none" w:sz="0" w:space="0" w:color="auto"/>
            <w:right w:val="none" w:sz="0" w:space="0" w:color="auto"/>
          </w:divBdr>
        </w:div>
        <w:div w:id="754519764">
          <w:marLeft w:val="0"/>
          <w:marRight w:val="0"/>
          <w:marTop w:val="0"/>
          <w:marBottom w:val="0"/>
          <w:divBdr>
            <w:top w:val="none" w:sz="0" w:space="0" w:color="auto"/>
            <w:left w:val="none" w:sz="0" w:space="0" w:color="auto"/>
            <w:bottom w:val="none" w:sz="0" w:space="0" w:color="auto"/>
            <w:right w:val="none" w:sz="0" w:space="0" w:color="auto"/>
          </w:divBdr>
        </w:div>
        <w:div w:id="754789549">
          <w:marLeft w:val="0"/>
          <w:marRight w:val="0"/>
          <w:marTop w:val="0"/>
          <w:marBottom w:val="0"/>
          <w:divBdr>
            <w:top w:val="none" w:sz="0" w:space="0" w:color="auto"/>
            <w:left w:val="none" w:sz="0" w:space="0" w:color="auto"/>
            <w:bottom w:val="none" w:sz="0" w:space="0" w:color="auto"/>
            <w:right w:val="none" w:sz="0" w:space="0" w:color="auto"/>
          </w:divBdr>
        </w:div>
        <w:div w:id="756831214">
          <w:marLeft w:val="0"/>
          <w:marRight w:val="0"/>
          <w:marTop w:val="0"/>
          <w:marBottom w:val="0"/>
          <w:divBdr>
            <w:top w:val="none" w:sz="0" w:space="0" w:color="auto"/>
            <w:left w:val="none" w:sz="0" w:space="0" w:color="auto"/>
            <w:bottom w:val="none" w:sz="0" w:space="0" w:color="auto"/>
            <w:right w:val="none" w:sz="0" w:space="0" w:color="auto"/>
          </w:divBdr>
        </w:div>
        <w:div w:id="760758834">
          <w:marLeft w:val="0"/>
          <w:marRight w:val="0"/>
          <w:marTop w:val="0"/>
          <w:marBottom w:val="0"/>
          <w:divBdr>
            <w:top w:val="none" w:sz="0" w:space="0" w:color="auto"/>
            <w:left w:val="none" w:sz="0" w:space="0" w:color="auto"/>
            <w:bottom w:val="none" w:sz="0" w:space="0" w:color="auto"/>
            <w:right w:val="none" w:sz="0" w:space="0" w:color="auto"/>
          </w:divBdr>
        </w:div>
        <w:div w:id="762916800">
          <w:marLeft w:val="0"/>
          <w:marRight w:val="0"/>
          <w:marTop w:val="0"/>
          <w:marBottom w:val="0"/>
          <w:divBdr>
            <w:top w:val="none" w:sz="0" w:space="0" w:color="auto"/>
            <w:left w:val="none" w:sz="0" w:space="0" w:color="auto"/>
            <w:bottom w:val="none" w:sz="0" w:space="0" w:color="auto"/>
            <w:right w:val="none" w:sz="0" w:space="0" w:color="auto"/>
          </w:divBdr>
        </w:div>
        <w:div w:id="763184061">
          <w:marLeft w:val="0"/>
          <w:marRight w:val="0"/>
          <w:marTop w:val="0"/>
          <w:marBottom w:val="0"/>
          <w:divBdr>
            <w:top w:val="none" w:sz="0" w:space="0" w:color="auto"/>
            <w:left w:val="none" w:sz="0" w:space="0" w:color="auto"/>
            <w:bottom w:val="none" w:sz="0" w:space="0" w:color="auto"/>
            <w:right w:val="none" w:sz="0" w:space="0" w:color="auto"/>
          </w:divBdr>
        </w:div>
        <w:div w:id="763888871">
          <w:marLeft w:val="0"/>
          <w:marRight w:val="0"/>
          <w:marTop w:val="0"/>
          <w:marBottom w:val="0"/>
          <w:divBdr>
            <w:top w:val="none" w:sz="0" w:space="0" w:color="auto"/>
            <w:left w:val="none" w:sz="0" w:space="0" w:color="auto"/>
            <w:bottom w:val="none" w:sz="0" w:space="0" w:color="auto"/>
            <w:right w:val="none" w:sz="0" w:space="0" w:color="auto"/>
          </w:divBdr>
        </w:div>
        <w:div w:id="764806166">
          <w:marLeft w:val="0"/>
          <w:marRight w:val="0"/>
          <w:marTop w:val="0"/>
          <w:marBottom w:val="0"/>
          <w:divBdr>
            <w:top w:val="none" w:sz="0" w:space="0" w:color="auto"/>
            <w:left w:val="none" w:sz="0" w:space="0" w:color="auto"/>
            <w:bottom w:val="none" w:sz="0" w:space="0" w:color="auto"/>
            <w:right w:val="none" w:sz="0" w:space="0" w:color="auto"/>
          </w:divBdr>
        </w:div>
        <w:div w:id="764810206">
          <w:marLeft w:val="0"/>
          <w:marRight w:val="0"/>
          <w:marTop w:val="0"/>
          <w:marBottom w:val="0"/>
          <w:divBdr>
            <w:top w:val="none" w:sz="0" w:space="0" w:color="auto"/>
            <w:left w:val="none" w:sz="0" w:space="0" w:color="auto"/>
            <w:bottom w:val="none" w:sz="0" w:space="0" w:color="auto"/>
            <w:right w:val="none" w:sz="0" w:space="0" w:color="auto"/>
          </w:divBdr>
        </w:div>
        <w:div w:id="769011851">
          <w:marLeft w:val="0"/>
          <w:marRight w:val="0"/>
          <w:marTop w:val="0"/>
          <w:marBottom w:val="0"/>
          <w:divBdr>
            <w:top w:val="none" w:sz="0" w:space="0" w:color="auto"/>
            <w:left w:val="none" w:sz="0" w:space="0" w:color="auto"/>
            <w:bottom w:val="none" w:sz="0" w:space="0" w:color="auto"/>
            <w:right w:val="none" w:sz="0" w:space="0" w:color="auto"/>
          </w:divBdr>
        </w:div>
        <w:div w:id="769279353">
          <w:marLeft w:val="0"/>
          <w:marRight w:val="0"/>
          <w:marTop w:val="0"/>
          <w:marBottom w:val="0"/>
          <w:divBdr>
            <w:top w:val="none" w:sz="0" w:space="0" w:color="auto"/>
            <w:left w:val="none" w:sz="0" w:space="0" w:color="auto"/>
            <w:bottom w:val="none" w:sz="0" w:space="0" w:color="auto"/>
            <w:right w:val="none" w:sz="0" w:space="0" w:color="auto"/>
          </w:divBdr>
        </w:div>
        <w:div w:id="769853484">
          <w:marLeft w:val="0"/>
          <w:marRight w:val="0"/>
          <w:marTop w:val="0"/>
          <w:marBottom w:val="0"/>
          <w:divBdr>
            <w:top w:val="none" w:sz="0" w:space="0" w:color="auto"/>
            <w:left w:val="none" w:sz="0" w:space="0" w:color="auto"/>
            <w:bottom w:val="none" w:sz="0" w:space="0" w:color="auto"/>
            <w:right w:val="none" w:sz="0" w:space="0" w:color="auto"/>
          </w:divBdr>
        </w:div>
        <w:div w:id="769935136">
          <w:marLeft w:val="0"/>
          <w:marRight w:val="0"/>
          <w:marTop w:val="0"/>
          <w:marBottom w:val="0"/>
          <w:divBdr>
            <w:top w:val="none" w:sz="0" w:space="0" w:color="auto"/>
            <w:left w:val="none" w:sz="0" w:space="0" w:color="auto"/>
            <w:bottom w:val="none" w:sz="0" w:space="0" w:color="auto"/>
            <w:right w:val="none" w:sz="0" w:space="0" w:color="auto"/>
          </w:divBdr>
        </w:div>
        <w:div w:id="772898152">
          <w:marLeft w:val="0"/>
          <w:marRight w:val="0"/>
          <w:marTop w:val="0"/>
          <w:marBottom w:val="0"/>
          <w:divBdr>
            <w:top w:val="none" w:sz="0" w:space="0" w:color="auto"/>
            <w:left w:val="none" w:sz="0" w:space="0" w:color="auto"/>
            <w:bottom w:val="none" w:sz="0" w:space="0" w:color="auto"/>
            <w:right w:val="none" w:sz="0" w:space="0" w:color="auto"/>
          </w:divBdr>
        </w:div>
        <w:div w:id="774329583">
          <w:marLeft w:val="0"/>
          <w:marRight w:val="0"/>
          <w:marTop w:val="0"/>
          <w:marBottom w:val="0"/>
          <w:divBdr>
            <w:top w:val="none" w:sz="0" w:space="0" w:color="auto"/>
            <w:left w:val="none" w:sz="0" w:space="0" w:color="auto"/>
            <w:bottom w:val="none" w:sz="0" w:space="0" w:color="auto"/>
            <w:right w:val="none" w:sz="0" w:space="0" w:color="auto"/>
          </w:divBdr>
        </w:div>
        <w:div w:id="780490982">
          <w:marLeft w:val="0"/>
          <w:marRight w:val="0"/>
          <w:marTop w:val="0"/>
          <w:marBottom w:val="0"/>
          <w:divBdr>
            <w:top w:val="none" w:sz="0" w:space="0" w:color="auto"/>
            <w:left w:val="none" w:sz="0" w:space="0" w:color="auto"/>
            <w:bottom w:val="none" w:sz="0" w:space="0" w:color="auto"/>
            <w:right w:val="none" w:sz="0" w:space="0" w:color="auto"/>
          </w:divBdr>
        </w:div>
        <w:div w:id="781723800">
          <w:marLeft w:val="0"/>
          <w:marRight w:val="0"/>
          <w:marTop w:val="0"/>
          <w:marBottom w:val="0"/>
          <w:divBdr>
            <w:top w:val="none" w:sz="0" w:space="0" w:color="auto"/>
            <w:left w:val="none" w:sz="0" w:space="0" w:color="auto"/>
            <w:bottom w:val="none" w:sz="0" w:space="0" w:color="auto"/>
            <w:right w:val="none" w:sz="0" w:space="0" w:color="auto"/>
          </w:divBdr>
        </w:div>
        <w:div w:id="783773492">
          <w:marLeft w:val="0"/>
          <w:marRight w:val="0"/>
          <w:marTop w:val="0"/>
          <w:marBottom w:val="0"/>
          <w:divBdr>
            <w:top w:val="none" w:sz="0" w:space="0" w:color="auto"/>
            <w:left w:val="none" w:sz="0" w:space="0" w:color="auto"/>
            <w:bottom w:val="none" w:sz="0" w:space="0" w:color="auto"/>
            <w:right w:val="none" w:sz="0" w:space="0" w:color="auto"/>
          </w:divBdr>
        </w:div>
        <w:div w:id="784816037">
          <w:marLeft w:val="0"/>
          <w:marRight w:val="0"/>
          <w:marTop w:val="0"/>
          <w:marBottom w:val="0"/>
          <w:divBdr>
            <w:top w:val="none" w:sz="0" w:space="0" w:color="auto"/>
            <w:left w:val="none" w:sz="0" w:space="0" w:color="auto"/>
            <w:bottom w:val="none" w:sz="0" w:space="0" w:color="auto"/>
            <w:right w:val="none" w:sz="0" w:space="0" w:color="auto"/>
          </w:divBdr>
        </w:div>
        <w:div w:id="786578830">
          <w:marLeft w:val="0"/>
          <w:marRight w:val="0"/>
          <w:marTop w:val="0"/>
          <w:marBottom w:val="0"/>
          <w:divBdr>
            <w:top w:val="none" w:sz="0" w:space="0" w:color="auto"/>
            <w:left w:val="none" w:sz="0" w:space="0" w:color="auto"/>
            <w:bottom w:val="none" w:sz="0" w:space="0" w:color="auto"/>
            <w:right w:val="none" w:sz="0" w:space="0" w:color="auto"/>
          </w:divBdr>
        </w:div>
        <w:div w:id="787358851">
          <w:marLeft w:val="0"/>
          <w:marRight w:val="0"/>
          <w:marTop w:val="0"/>
          <w:marBottom w:val="0"/>
          <w:divBdr>
            <w:top w:val="none" w:sz="0" w:space="0" w:color="auto"/>
            <w:left w:val="none" w:sz="0" w:space="0" w:color="auto"/>
            <w:bottom w:val="none" w:sz="0" w:space="0" w:color="auto"/>
            <w:right w:val="none" w:sz="0" w:space="0" w:color="auto"/>
          </w:divBdr>
        </w:div>
        <w:div w:id="789975716">
          <w:marLeft w:val="0"/>
          <w:marRight w:val="0"/>
          <w:marTop w:val="0"/>
          <w:marBottom w:val="0"/>
          <w:divBdr>
            <w:top w:val="none" w:sz="0" w:space="0" w:color="auto"/>
            <w:left w:val="none" w:sz="0" w:space="0" w:color="auto"/>
            <w:bottom w:val="none" w:sz="0" w:space="0" w:color="auto"/>
            <w:right w:val="none" w:sz="0" w:space="0" w:color="auto"/>
          </w:divBdr>
        </w:div>
        <w:div w:id="790511013">
          <w:marLeft w:val="0"/>
          <w:marRight w:val="0"/>
          <w:marTop w:val="0"/>
          <w:marBottom w:val="0"/>
          <w:divBdr>
            <w:top w:val="none" w:sz="0" w:space="0" w:color="auto"/>
            <w:left w:val="none" w:sz="0" w:space="0" w:color="auto"/>
            <w:bottom w:val="none" w:sz="0" w:space="0" w:color="auto"/>
            <w:right w:val="none" w:sz="0" w:space="0" w:color="auto"/>
          </w:divBdr>
        </w:div>
        <w:div w:id="799303644">
          <w:marLeft w:val="0"/>
          <w:marRight w:val="0"/>
          <w:marTop w:val="0"/>
          <w:marBottom w:val="0"/>
          <w:divBdr>
            <w:top w:val="none" w:sz="0" w:space="0" w:color="auto"/>
            <w:left w:val="none" w:sz="0" w:space="0" w:color="auto"/>
            <w:bottom w:val="none" w:sz="0" w:space="0" w:color="auto"/>
            <w:right w:val="none" w:sz="0" w:space="0" w:color="auto"/>
          </w:divBdr>
        </w:div>
        <w:div w:id="806970162">
          <w:marLeft w:val="0"/>
          <w:marRight w:val="0"/>
          <w:marTop w:val="0"/>
          <w:marBottom w:val="0"/>
          <w:divBdr>
            <w:top w:val="none" w:sz="0" w:space="0" w:color="auto"/>
            <w:left w:val="none" w:sz="0" w:space="0" w:color="auto"/>
            <w:bottom w:val="none" w:sz="0" w:space="0" w:color="auto"/>
            <w:right w:val="none" w:sz="0" w:space="0" w:color="auto"/>
          </w:divBdr>
        </w:div>
        <w:div w:id="807169460">
          <w:marLeft w:val="0"/>
          <w:marRight w:val="0"/>
          <w:marTop w:val="0"/>
          <w:marBottom w:val="0"/>
          <w:divBdr>
            <w:top w:val="none" w:sz="0" w:space="0" w:color="auto"/>
            <w:left w:val="none" w:sz="0" w:space="0" w:color="auto"/>
            <w:bottom w:val="none" w:sz="0" w:space="0" w:color="auto"/>
            <w:right w:val="none" w:sz="0" w:space="0" w:color="auto"/>
          </w:divBdr>
        </w:div>
        <w:div w:id="810291240">
          <w:marLeft w:val="0"/>
          <w:marRight w:val="0"/>
          <w:marTop w:val="0"/>
          <w:marBottom w:val="0"/>
          <w:divBdr>
            <w:top w:val="none" w:sz="0" w:space="0" w:color="auto"/>
            <w:left w:val="none" w:sz="0" w:space="0" w:color="auto"/>
            <w:bottom w:val="none" w:sz="0" w:space="0" w:color="auto"/>
            <w:right w:val="none" w:sz="0" w:space="0" w:color="auto"/>
          </w:divBdr>
        </w:div>
        <w:div w:id="811676001">
          <w:marLeft w:val="0"/>
          <w:marRight w:val="0"/>
          <w:marTop w:val="0"/>
          <w:marBottom w:val="0"/>
          <w:divBdr>
            <w:top w:val="none" w:sz="0" w:space="0" w:color="auto"/>
            <w:left w:val="none" w:sz="0" w:space="0" w:color="auto"/>
            <w:bottom w:val="none" w:sz="0" w:space="0" w:color="auto"/>
            <w:right w:val="none" w:sz="0" w:space="0" w:color="auto"/>
          </w:divBdr>
        </w:div>
        <w:div w:id="812062115">
          <w:marLeft w:val="0"/>
          <w:marRight w:val="0"/>
          <w:marTop w:val="0"/>
          <w:marBottom w:val="0"/>
          <w:divBdr>
            <w:top w:val="none" w:sz="0" w:space="0" w:color="auto"/>
            <w:left w:val="none" w:sz="0" w:space="0" w:color="auto"/>
            <w:bottom w:val="none" w:sz="0" w:space="0" w:color="auto"/>
            <w:right w:val="none" w:sz="0" w:space="0" w:color="auto"/>
          </w:divBdr>
        </w:div>
        <w:div w:id="815952650">
          <w:marLeft w:val="0"/>
          <w:marRight w:val="0"/>
          <w:marTop w:val="0"/>
          <w:marBottom w:val="0"/>
          <w:divBdr>
            <w:top w:val="none" w:sz="0" w:space="0" w:color="auto"/>
            <w:left w:val="none" w:sz="0" w:space="0" w:color="auto"/>
            <w:bottom w:val="none" w:sz="0" w:space="0" w:color="auto"/>
            <w:right w:val="none" w:sz="0" w:space="0" w:color="auto"/>
          </w:divBdr>
        </w:div>
        <w:div w:id="817385101">
          <w:marLeft w:val="0"/>
          <w:marRight w:val="0"/>
          <w:marTop w:val="0"/>
          <w:marBottom w:val="0"/>
          <w:divBdr>
            <w:top w:val="none" w:sz="0" w:space="0" w:color="auto"/>
            <w:left w:val="none" w:sz="0" w:space="0" w:color="auto"/>
            <w:bottom w:val="none" w:sz="0" w:space="0" w:color="auto"/>
            <w:right w:val="none" w:sz="0" w:space="0" w:color="auto"/>
          </w:divBdr>
        </w:div>
        <w:div w:id="819613293">
          <w:marLeft w:val="0"/>
          <w:marRight w:val="0"/>
          <w:marTop w:val="0"/>
          <w:marBottom w:val="0"/>
          <w:divBdr>
            <w:top w:val="none" w:sz="0" w:space="0" w:color="auto"/>
            <w:left w:val="none" w:sz="0" w:space="0" w:color="auto"/>
            <w:bottom w:val="none" w:sz="0" w:space="0" w:color="auto"/>
            <w:right w:val="none" w:sz="0" w:space="0" w:color="auto"/>
          </w:divBdr>
        </w:div>
        <w:div w:id="819659499">
          <w:marLeft w:val="0"/>
          <w:marRight w:val="0"/>
          <w:marTop w:val="0"/>
          <w:marBottom w:val="0"/>
          <w:divBdr>
            <w:top w:val="none" w:sz="0" w:space="0" w:color="auto"/>
            <w:left w:val="none" w:sz="0" w:space="0" w:color="auto"/>
            <w:bottom w:val="none" w:sz="0" w:space="0" w:color="auto"/>
            <w:right w:val="none" w:sz="0" w:space="0" w:color="auto"/>
          </w:divBdr>
        </w:div>
        <w:div w:id="823401265">
          <w:marLeft w:val="0"/>
          <w:marRight w:val="0"/>
          <w:marTop w:val="0"/>
          <w:marBottom w:val="0"/>
          <w:divBdr>
            <w:top w:val="none" w:sz="0" w:space="0" w:color="auto"/>
            <w:left w:val="none" w:sz="0" w:space="0" w:color="auto"/>
            <w:bottom w:val="none" w:sz="0" w:space="0" w:color="auto"/>
            <w:right w:val="none" w:sz="0" w:space="0" w:color="auto"/>
          </w:divBdr>
        </w:div>
        <w:div w:id="835148839">
          <w:marLeft w:val="0"/>
          <w:marRight w:val="0"/>
          <w:marTop w:val="0"/>
          <w:marBottom w:val="0"/>
          <w:divBdr>
            <w:top w:val="none" w:sz="0" w:space="0" w:color="auto"/>
            <w:left w:val="none" w:sz="0" w:space="0" w:color="auto"/>
            <w:bottom w:val="none" w:sz="0" w:space="0" w:color="auto"/>
            <w:right w:val="none" w:sz="0" w:space="0" w:color="auto"/>
          </w:divBdr>
        </w:div>
        <w:div w:id="836580659">
          <w:marLeft w:val="0"/>
          <w:marRight w:val="0"/>
          <w:marTop w:val="0"/>
          <w:marBottom w:val="0"/>
          <w:divBdr>
            <w:top w:val="none" w:sz="0" w:space="0" w:color="auto"/>
            <w:left w:val="none" w:sz="0" w:space="0" w:color="auto"/>
            <w:bottom w:val="none" w:sz="0" w:space="0" w:color="auto"/>
            <w:right w:val="none" w:sz="0" w:space="0" w:color="auto"/>
          </w:divBdr>
        </w:div>
        <w:div w:id="838811769">
          <w:marLeft w:val="0"/>
          <w:marRight w:val="0"/>
          <w:marTop w:val="0"/>
          <w:marBottom w:val="0"/>
          <w:divBdr>
            <w:top w:val="none" w:sz="0" w:space="0" w:color="auto"/>
            <w:left w:val="none" w:sz="0" w:space="0" w:color="auto"/>
            <w:bottom w:val="none" w:sz="0" w:space="0" w:color="auto"/>
            <w:right w:val="none" w:sz="0" w:space="0" w:color="auto"/>
          </w:divBdr>
        </w:div>
        <w:div w:id="841241019">
          <w:marLeft w:val="0"/>
          <w:marRight w:val="0"/>
          <w:marTop w:val="0"/>
          <w:marBottom w:val="0"/>
          <w:divBdr>
            <w:top w:val="none" w:sz="0" w:space="0" w:color="auto"/>
            <w:left w:val="none" w:sz="0" w:space="0" w:color="auto"/>
            <w:bottom w:val="none" w:sz="0" w:space="0" w:color="auto"/>
            <w:right w:val="none" w:sz="0" w:space="0" w:color="auto"/>
          </w:divBdr>
        </w:div>
        <w:div w:id="841942214">
          <w:marLeft w:val="0"/>
          <w:marRight w:val="0"/>
          <w:marTop w:val="0"/>
          <w:marBottom w:val="0"/>
          <w:divBdr>
            <w:top w:val="none" w:sz="0" w:space="0" w:color="auto"/>
            <w:left w:val="none" w:sz="0" w:space="0" w:color="auto"/>
            <w:bottom w:val="none" w:sz="0" w:space="0" w:color="auto"/>
            <w:right w:val="none" w:sz="0" w:space="0" w:color="auto"/>
          </w:divBdr>
        </w:div>
        <w:div w:id="844784320">
          <w:marLeft w:val="0"/>
          <w:marRight w:val="0"/>
          <w:marTop w:val="0"/>
          <w:marBottom w:val="0"/>
          <w:divBdr>
            <w:top w:val="none" w:sz="0" w:space="0" w:color="auto"/>
            <w:left w:val="none" w:sz="0" w:space="0" w:color="auto"/>
            <w:bottom w:val="none" w:sz="0" w:space="0" w:color="auto"/>
            <w:right w:val="none" w:sz="0" w:space="0" w:color="auto"/>
          </w:divBdr>
        </w:div>
        <w:div w:id="846093925">
          <w:marLeft w:val="0"/>
          <w:marRight w:val="0"/>
          <w:marTop w:val="0"/>
          <w:marBottom w:val="0"/>
          <w:divBdr>
            <w:top w:val="none" w:sz="0" w:space="0" w:color="auto"/>
            <w:left w:val="none" w:sz="0" w:space="0" w:color="auto"/>
            <w:bottom w:val="none" w:sz="0" w:space="0" w:color="auto"/>
            <w:right w:val="none" w:sz="0" w:space="0" w:color="auto"/>
          </w:divBdr>
        </w:div>
        <w:div w:id="847132296">
          <w:marLeft w:val="0"/>
          <w:marRight w:val="0"/>
          <w:marTop w:val="0"/>
          <w:marBottom w:val="0"/>
          <w:divBdr>
            <w:top w:val="none" w:sz="0" w:space="0" w:color="auto"/>
            <w:left w:val="none" w:sz="0" w:space="0" w:color="auto"/>
            <w:bottom w:val="none" w:sz="0" w:space="0" w:color="auto"/>
            <w:right w:val="none" w:sz="0" w:space="0" w:color="auto"/>
          </w:divBdr>
        </w:div>
        <w:div w:id="850526783">
          <w:marLeft w:val="0"/>
          <w:marRight w:val="0"/>
          <w:marTop w:val="0"/>
          <w:marBottom w:val="0"/>
          <w:divBdr>
            <w:top w:val="none" w:sz="0" w:space="0" w:color="auto"/>
            <w:left w:val="none" w:sz="0" w:space="0" w:color="auto"/>
            <w:bottom w:val="none" w:sz="0" w:space="0" w:color="auto"/>
            <w:right w:val="none" w:sz="0" w:space="0" w:color="auto"/>
          </w:divBdr>
        </w:div>
        <w:div w:id="850948429">
          <w:marLeft w:val="0"/>
          <w:marRight w:val="0"/>
          <w:marTop w:val="0"/>
          <w:marBottom w:val="0"/>
          <w:divBdr>
            <w:top w:val="none" w:sz="0" w:space="0" w:color="auto"/>
            <w:left w:val="none" w:sz="0" w:space="0" w:color="auto"/>
            <w:bottom w:val="none" w:sz="0" w:space="0" w:color="auto"/>
            <w:right w:val="none" w:sz="0" w:space="0" w:color="auto"/>
          </w:divBdr>
        </w:div>
        <w:div w:id="851262527">
          <w:marLeft w:val="0"/>
          <w:marRight w:val="0"/>
          <w:marTop w:val="0"/>
          <w:marBottom w:val="0"/>
          <w:divBdr>
            <w:top w:val="none" w:sz="0" w:space="0" w:color="auto"/>
            <w:left w:val="none" w:sz="0" w:space="0" w:color="auto"/>
            <w:bottom w:val="none" w:sz="0" w:space="0" w:color="auto"/>
            <w:right w:val="none" w:sz="0" w:space="0" w:color="auto"/>
          </w:divBdr>
        </w:div>
        <w:div w:id="854879913">
          <w:marLeft w:val="0"/>
          <w:marRight w:val="0"/>
          <w:marTop w:val="0"/>
          <w:marBottom w:val="0"/>
          <w:divBdr>
            <w:top w:val="none" w:sz="0" w:space="0" w:color="auto"/>
            <w:left w:val="none" w:sz="0" w:space="0" w:color="auto"/>
            <w:bottom w:val="none" w:sz="0" w:space="0" w:color="auto"/>
            <w:right w:val="none" w:sz="0" w:space="0" w:color="auto"/>
          </w:divBdr>
        </w:div>
        <w:div w:id="856699068">
          <w:marLeft w:val="0"/>
          <w:marRight w:val="0"/>
          <w:marTop w:val="0"/>
          <w:marBottom w:val="0"/>
          <w:divBdr>
            <w:top w:val="none" w:sz="0" w:space="0" w:color="auto"/>
            <w:left w:val="none" w:sz="0" w:space="0" w:color="auto"/>
            <w:bottom w:val="none" w:sz="0" w:space="0" w:color="auto"/>
            <w:right w:val="none" w:sz="0" w:space="0" w:color="auto"/>
          </w:divBdr>
        </w:div>
        <w:div w:id="857544120">
          <w:marLeft w:val="0"/>
          <w:marRight w:val="0"/>
          <w:marTop w:val="0"/>
          <w:marBottom w:val="0"/>
          <w:divBdr>
            <w:top w:val="none" w:sz="0" w:space="0" w:color="auto"/>
            <w:left w:val="none" w:sz="0" w:space="0" w:color="auto"/>
            <w:bottom w:val="none" w:sz="0" w:space="0" w:color="auto"/>
            <w:right w:val="none" w:sz="0" w:space="0" w:color="auto"/>
          </w:divBdr>
        </w:div>
        <w:div w:id="859586009">
          <w:marLeft w:val="0"/>
          <w:marRight w:val="0"/>
          <w:marTop w:val="0"/>
          <w:marBottom w:val="0"/>
          <w:divBdr>
            <w:top w:val="none" w:sz="0" w:space="0" w:color="auto"/>
            <w:left w:val="none" w:sz="0" w:space="0" w:color="auto"/>
            <w:bottom w:val="none" w:sz="0" w:space="0" w:color="auto"/>
            <w:right w:val="none" w:sz="0" w:space="0" w:color="auto"/>
          </w:divBdr>
        </w:div>
        <w:div w:id="860052062">
          <w:marLeft w:val="0"/>
          <w:marRight w:val="0"/>
          <w:marTop w:val="0"/>
          <w:marBottom w:val="0"/>
          <w:divBdr>
            <w:top w:val="none" w:sz="0" w:space="0" w:color="auto"/>
            <w:left w:val="none" w:sz="0" w:space="0" w:color="auto"/>
            <w:bottom w:val="none" w:sz="0" w:space="0" w:color="auto"/>
            <w:right w:val="none" w:sz="0" w:space="0" w:color="auto"/>
          </w:divBdr>
        </w:div>
        <w:div w:id="865603457">
          <w:marLeft w:val="0"/>
          <w:marRight w:val="0"/>
          <w:marTop w:val="0"/>
          <w:marBottom w:val="0"/>
          <w:divBdr>
            <w:top w:val="none" w:sz="0" w:space="0" w:color="auto"/>
            <w:left w:val="none" w:sz="0" w:space="0" w:color="auto"/>
            <w:bottom w:val="none" w:sz="0" w:space="0" w:color="auto"/>
            <w:right w:val="none" w:sz="0" w:space="0" w:color="auto"/>
          </w:divBdr>
        </w:div>
        <w:div w:id="866480673">
          <w:marLeft w:val="0"/>
          <w:marRight w:val="0"/>
          <w:marTop w:val="0"/>
          <w:marBottom w:val="0"/>
          <w:divBdr>
            <w:top w:val="none" w:sz="0" w:space="0" w:color="auto"/>
            <w:left w:val="none" w:sz="0" w:space="0" w:color="auto"/>
            <w:bottom w:val="none" w:sz="0" w:space="0" w:color="auto"/>
            <w:right w:val="none" w:sz="0" w:space="0" w:color="auto"/>
          </w:divBdr>
        </w:div>
        <w:div w:id="867180478">
          <w:marLeft w:val="0"/>
          <w:marRight w:val="0"/>
          <w:marTop w:val="0"/>
          <w:marBottom w:val="0"/>
          <w:divBdr>
            <w:top w:val="none" w:sz="0" w:space="0" w:color="auto"/>
            <w:left w:val="none" w:sz="0" w:space="0" w:color="auto"/>
            <w:bottom w:val="none" w:sz="0" w:space="0" w:color="auto"/>
            <w:right w:val="none" w:sz="0" w:space="0" w:color="auto"/>
          </w:divBdr>
        </w:div>
        <w:div w:id="867913510">
          <w:marLeft w:val="0"/>
          <w:marRight w:val="0"/>
          <w:marTop w:val="0"/>
          <w:marBottom w:val="0"/>
          <w:divBdr>
            <w:top w:val="none" w:sz="0" w:space="0" w:color="auto"/>
            <w:left w:val="none" w:sz="0" w:space="0" w:color="auto"/>
            <w:bottom w:val="none" w:sz="0" w:space="0" w:color="auto"/>
            <w:right w:val="none" w:sz="0" w:space="0" w:color="auto"/>
          </w:divBdr>
        </w:div>
        <w:div w:id="870728909">
          <w:marLeft w:val="0"/>
          <w:marRight w:val="0"/>
          <w:marTop w:val="0"/>
          <w:marBottom w:val="0"/>
          <w:divBdr>
            <w:top w:val="none" w:sz="0" w:space="0" w:color="auto"/>
            <w:left w:val="none" w:sz="0" w:space="0" w:color="auto"/>
            <w:bottom w:val="none" w:sz="0" w:space="0" w:color="auto"/>
            <w:right w:val="none" w:sz="0" w:space="0" w:color="auto"/>
          </w:divBdr>
        </w:div>
        <w:div w:id="881482180">
          <w:marLeft w:val="0"/>
          <w:marRight w:val="0"/>
          <w:marTop w:val="0"/>
          <w:marBottom w:val="0"/>
          <w:divBdr>
            <w:top w:val="none" w:sz="0" w:space="0" w:color="auto"/>
            <w:left w:val="none" w:sz="0" w:space="0" w:color="auto"/>
            <w:bottom w:val="none" w:sz="0" w:space="0" w:color="auto"/>
            <w:right w:val="none" w:sz="0" w:space="0" w:color="auto"/>
          </w:divBdr>
        </w:div>
        <w:div w:id="885993483">
          <w:marLeft w:val="0"/>
          <w:marRight w:val="0"/>
          <w:marTop w:val="0"/>
          <w:marBottom w:val="0"/>
          <w:divBdr>
            <w:top w:val="none" w:sz="0" w:space="0" w:color="auto"/>
            <w:left w:val="none" w:sz="0" w:space="0" w:color="auto"/>
            <w:bottom w:val="none" w:sz="0" w:space="0" w:color="auto"/>
            <w:right w:val="none" w:sz="0" w:space="0" w:color="auto"/>
          </w:divBdr>
        </w:div>
        <w:div w:id="889658561">
          <w:marLeft w:val="0"/>
          <w:marRight w:val="0"/>
          <w:marTop w:val="0"/>
          <w:marBottom w:val="0"/>
          <w:divBdr>
            <w:top w:val="none" w:sz="0" w:space="0" w:color="auto"/>
            <w:left w:val="none" w:sz="0" w:space="0" w:color="auto"/>
            <w:bottom w:val="none" w:sz="0" w:space="0" w:color="auto"/>
            <w:right w:val="none" w:sz="0" w:space="0" w:color="auto"/>
          </w:divBdr>
        </w:div>
        <w:div w:id="889803021">
          <w:marLeft w:val="0"/>
          <w:marRight w:val="0"/>
          <w:marTop w:val="0"/>
          <w:marBottom w:val="0"/>
          <w:divBdr>
            <w:top w:val="none" w:sz="0" w:space="0" w:color="auto"/>
            <w:left w:val="none" w:sz="0" w:space="0" w:color="auto"/>
            <w:bottom w:val="none" w:sz="0" w:space="0" w:color="auto"/>
            <w:right w:val="none" w:sz="0" w:space="0" w:color="auto"/>
          </w:divBdr>
        </w:div>
        <w:div w:id="890457282">
          <w:marLeft w:val="0"/>
          <w:marRight w:val="0"/>
          <w:marTop w:val="0"/>
          <w:marBottom w:val="0"/>
          <w:divBdr>
            <w:top w:val="none" w:sz="0" w:space="0" w:color="auto"/>
            <w:left w:val="none" w:sz="0" w:space="0" w:color="auto"/>
            <w:bottom w:val="none" w:sz="0" w:space="0" w:color="auto"/>
            <w:right w:val="none" w:sz="0" w:space="0" w:color="auto"/>
          </w:divBdr>
        </w:div>
        <w:div w:id="892039387">
          <w:marLeft w:val="0"/>
          <w:marRight w:val="0"/>
          <w:marTop w:val="0"/>
          <w:marBottom w:val="0"/>
          <w:divBdr>
            <w:top w:val="none" w:sz="0" w:space="0" w:color="auto"/>
            <w:left w:val="none" w:sz="0" w:space="0" w:color="auto"/>
            <w:bottom w:val="none" w:sz="0" w:space="0" w:color="auto"/>
            <w:right w:val="none" w:sz="0" w:space="0" w:color="auto"/>
          </w:divBdr>
        </w:div>
        <w:div w:id="896621562">
          <w:marLeft w:val="0"/>
          <w:marRight w:val="0"/>
          <w:marTop w:val="0"/>
          <w:marBottom w:val="0"/>
          <w:divBdr>
            <w:top w:val="none" w:sz="0" w:space="0" w:color="auto"/>
            <w:left w:val="none" w:sz="0" w:space="0" w:color="auto"/>
            <w:bottom w:val="none" w:sz="0" w:space="0" w:color="auto"/>
            <w:right w:val="none" w:sz="0" w:space="0" w:color="auto"/>
          </w:divBdr>
        </w:div>
        <w:div w:id="897517383">
          <w:marLeft w:val="0"/>
          <w:marRight w:val="0"/>
          <w:marTop w:val="0"/>
          <w:marBottom w:val="0"/>
          <w:divBdr>
            <w:top w:val="none" w:sz="0" w:space="0" w:color="auto"/>
            <w:left w:val="none" w:sz="0" w:space="0" w:color="auto"/>
            <w:bottom w:val="none" w:sz="0" w:space="0" w:color="auto"/>
            <w:right w:val="none" w:sz="0" w:space="0" w:color="auto"/>
          </w:divBdr>
        </w:div>
        <w:div w:id="897744689">
          <w:marLeft w:val="0"/>
          <w:marRight w:val="0"/>
          <w:marTop w:val="0"/>
          <w:marBottom w:val="0"/>
          <w:divBdr>
            <w:top w:val="none" w:sz="0" w:space="0" w:color="auto"/>
            <w:left w:val="none" w:sz="0" w:space="0" w:color="auto"/>
            <w:bottom w:val="none" w:sz="0" w:space="0" w:color="auto"/>
            <w:right w:val="none" w:sz="0" w:space="0" w:color="auto"/>
          </w:divBdr>
        </w:div>
        <w:div w:id="899825038">
          <w:marLeft w:val="0"/>
          <w:marRight w:val="0"/>
          <w:marTop w:val="0"/>
          <w:marBottom w:val="0"/>
          <w:divBdr>
            <w:top w:val="none" w:sz="0" w:space="0" w:color="auto"/>
            <w:left w:val="none" w:sz="0" w:space="0" w:color="auto"/>
            <w:bottom w:val="none" w:sz="0" w:space="0" w:color="auto"/>
            <w:right w:val="none" w:sz="0" w:space="0" w:color="auto"/>
          </w:divBdr>
        </w:div>
        <w:div w:id="900093699">
          <w:marLeft w:val="0"/>
          <w:marRight w:val="0"/>
          <w:marTop w:val="0"/>
          <w:marBottom w:val="0"/>
          <w:divBdr>
            <w:top w:val="none" w:sz="0" w:space="0" w:color="auto"/>
            <w:left w:val="none" w:sz="0" w:space="0" w:color="auto"/>
            <w:bottom w:val="none" w:sz="0" w:space="0" w:color="auto"/>
            <w:right w:val="none" w:sz="0" w:space="0" w:color="auto"/>
          </w:divBdr>
        </w:div>
        <w:div w:id="910501864">
          <w:marLeft w:val="0"/>
          <w:marRight w:val="0"/>
          <w:marTop w:val="0"/>
          <w:marBottom w:val="0"/>
          <w:divBdr>
            <w:top w:val="none" w:sz="0" w:space="0" w:color="auto"/>
            <w:left w:val="none" w:sz="0" w:space="0" w:color="auto"/>
            <w:bottom w:val="none" w:sz="0" w:space="0" w:color="auto"/>
            <w:right w:val="none" w:sz="0" w:space="0" w:color="auto"/>
          </w:divBdr>
        </w:div>
        <w:div w:id="910698489">
          <w:marLeft w:val="0"/>
          <w:marRight w:val="0"/>
          <w:marTop w:val="0"/>
          <w:marBottom w:val="0"/>
          <w:divBdr>
            <w:top w:val="none" w:sz="0" w:space="0" w:color="auto"/>
            <w:left w:val="none" w:sz="0" w:space="0" w:color="auto"/>
            <w:bottom w:val="none" w:sz="0" w:space="0" w:color="auto"/>
            <w:right w:val="none" w:sz="0" w:space="0" w:color="auto"/>
          </w:divBdr>
        </w:div>
        <w:div w:id="911353387">
          <w:marLeft w:val="0"/>
          <w:marRight w:val="0"/>
          <w:marTop w:val="0"/>
          <w:marBottom w:val="0"/>
          <w:divBdr>
            <w:top w:val="none" w:sz="0" w:space="0" w:color="auto"/>
            <w:left w:val="none" w:sz="0" w:space="0" w:color="auto"/>
            <w:bottom w:val="none" w:sz="0" w:space="0" w:color="auto"/>
            <w:right w:val="none" w:sz="0" w:space="0" w:color="auto"/>
          </w:divBdr>
        </w:div>
        <w:div w:id="914974761">
          <w:marLeft w:val="0"/>
          <w:marRight w:val="0"/>
          <w:marTop w:val="0"/>
          <w:marBottom w:val="0"/>
          <w:divBdr>
            <w:top w:val="none" w:sz="0" w:space="0" w:color="auto"/>
            <w:left w:val="none" w:sz="0" w:space="0" w:color="auto"/>
            <w:bottom w:val="none" w:sz="0" w:space="0" w:color="auto"/>
            <w:right w:val="none" w:sz="0" w:space="0" w:color="auto"/>
          </w:divBdr>
        </w:div>
        <w:div w:id="915943649">
          <w:marLeft w:val="0"/>
          <w:marRight w:val="0"/>
          <w:marTop w:val="0"/>
          <w:marBottom w:val="0"/>
          <w:divBdr>
            <w:top w:val="none" w:sz="0" w:space="0" w:color="auto"/>
            <w:left w:val="none" w:sz="0" w:space="0" w:color="auto"/>
            <w:bottom w:val="none" w:sz="0" w:space="0" w:color="auto"/>
            <w:right w:val="none" w:sz="0" w:space="0" w:color="auto"/>
          </w:divBdr>
        </w:div>
        <w:div w:id="917902671">
          <w:marLeft w:val="0"/>
          <w:marRight w:val="0"/>
          <w:marTop w:val="0"/>
          <w:marBottom w:val="0"/>
          <w:divBdr>
            <w:top w:val="none" w:sz="0" w:space="0" w:color="auto"/>
            <w:left w:val="none" w:sz="0" w:space="0" w:color="auto"/>
            <w:bottom w:val="none" w:sz="0" w:space="0" w:color="auto"/>
            <w:right w:val="none" w:sz="0" w:space="0" w:color="auto"/>
          </w:divBdr>
        </w:div>
        <w:div w:id="921724002">
          <w:marLeft w:val="0"/>
          <w:marRight w:val="0"/>
          <w:marTop w:val="0"/>
          <w:marBottom w:val="0"/>
          <w:divBdr>
            <w:top w:val="none" w:sz="0" w:space="0" w:color="auto"/>
            <w:left w:val="none" w:sz="0" w:space="0" w:color="auto"/>
            <w:bottom w:val="none" w:sz="0" w:space="0" w:color="auto"/>
            <w:right w:val="none" w:sz="0" w:space="0" w:color="auto"/>
          </w:divBdr>
        </w:div>
        <w:div w:id="922491183">
          <w:marLeft w:val="0"/>
          <w:marRight w:val="0"/>
          <w:marTop w:val="0"/>
          <w:marBottom w:val="0"/>
          <w:divBdr>
            <w:top w:val="none" w:sz="0" w:space="0" w:color="auto"/>
            <w:left w:val="none" w:sz="0" w:space="0" w:color="auto"/>
            <w:bottom w:val="none" w:sz="0" w:space="0" w:color="auto"/>
            <w:right w:val="none" w:sz="0" w:space="0" w:color="auto"/>
          </w:divBdr>
        </w:div>
        <w:div w:id="922644222">
          <w:marLeft w:val="0"/>
          <w:marRight w:val="0"/>
          <w:marTop w:val="0"/>
          <w:marBottom w:val="0"/>
          <w:divBdr>
            <w:top w:val="none" w:sz="0" w:space="0" w:color="auto"/>
            <w:left w:val="none" w:sz="0" w:space="0" w:color="auto"/>
            <w:bottom w:val="none" w:sz="0" w:space="0" w:color="auto"/>
            <w:right w:val="none" w:sz="0" w:space="0" w:color="auto"/>
          </w:divBdr>
        </w:div>
        <w:div w:id="923803128">
          <w:marLeft w:val="0"/>
          <w:marRight w:val="0"/>
          <w:marTop w:val="0"/>
          <w:marBottom w:val="0"/>
          <w:divBdr>
            <w:top w:val="none" w:sz="0" w:space="0" w:color="auto"/>
            <w:left w:val="none" w:sz="0" w:space="0" w:color="auto"/>
            <w:bottom w:val="none" w:sz="0" w:space="0" w:color="auto"/>
            <w:right w:val="none" w:sz="0" w:space="0" w:color="auto"/>
          </w:divBdr>
        </w:div>
        <w:div w:id="924457795">
          <w:marLeft w:val="0"/>
          <w:marRight w:val="0"/>
          <w:marTop w:val="0"/>
          <w:marBottom w:val="0"/>
          <w:divBdr>
            <w:top w:val="none" w:sz="0" w:space="0" w:color="auto"/>
            <w:left w:val="none" w:sz="0" w:space="0" w:color="auto"/>
            <w:bottom w:val="none" w:sz="0" w:space="0" w:color="auto"/>
            <w:right w:val="none" w:sz="0" w:space="0" w:color="auto"/>
          </w:divBdr>
        </w:div>
        <w:div w:id="925379241">
          <w:marLeft w:val="0"/>
          <w:marRight w:val="0"/>
          <w:marTop w:val="0"/>
          <w:marBottom w:val="0"/>
          <w:divBdr>
            <w:top w:val="none" w:sz="0" w:space="0" w:color="auto"/>
            <w:left w:val="none" w:sz="0" w:space="0" w:color="auto"/>
            <w:bottom w:val="none" w:sz="0" w:space="0" w:color="auto"/>
            <w:right w:val="none" w:sz="0" w:space="0" w:color="auto"/>
          </w:divBdr>
        </w:div>
        <w:div w:id="926619310">
          <w:marLeft w:val="0"/>
          <w:marRight w:val="0"/>
          <w:marTop w:val="0"/>
          <w:marBottom w:val="0"/>
          <w:divBdr>
            <w:top w:val="none" w:sz="0" w:space="0" w:color="auto"/>
            <w:left w:val="none" w:sz="0" w:space="0" w:color="auto"/>
            <w:bottom w:val="none" w:sz="0" w:space="0" w:color="auto"/>
            <w:right w:val="none" w:sz="0" w:space="0" w:color="auto"/>
          </w:divBdr>
        </w:div>
        <w:div w:id="928585148">
          <w:marLeft w:val="0"/>
          <w:marRight w:val="0"/>
          <w:marTop w:val="0"/>
          <w:marBottom w:val="0"/>
          <w:divBdr>
            <w:top w:val="none" w:sz="0" w:space="0" w:color="auto"/>
            <w:left w:val="none" w:sz="0" w:space="0" w:color="auto"/>
            <w:bottom w:val="none" w:sz="0" w:space="0" w:color="auto"/>
            <w:right w:val="none" w:sz="0" w:space="0" w:color="auto"/>
          </w:divBdr>
        </w:div>
        <w:div w:id="930435965">
          <w:marLeft w:val="0"/>
          <w:marRight w:val="0"/>
          <w:marTop w:val="0"/>
          <w:marBottom w:val="0"/>
          <w:divBdr>
            <w:top w:val="none" w:sz="0" w:space="0" w:color="auto"/>
            <w:left w:val="none" w:sz="0" w:space="0" w:color="auto"/>
            <w:bottom w:val="none" w:sz="0" w:space="0" w:color="auto"/>
            <w:right w:val="none" w:sz="0" w:space="0" w:color="auto"/>
          </w:divBdr>
        </w:div>
        <w:div w:id="936404579">
          <w:marLeft w:val="0"/>
          <w:marRight w:val="0"/>
          <w:marTop w:val="0"/>
          <w:marBottom w:val="0"/>
          <w:divBdr>
            <w:top w:val="none" w:sz="0" w:space="0" w:color="auto"/>
            <w:left w:val="none" w:sz="0" w:space="0" w:color="auto"/>
            <w:bottom w:val="none" w:sz="0" w:space="0" w:color="auto"/>
            <w:right w:val="none" w:sz="0" w:space="0" w:color="auto"/>
          </w:divBdr>
        </w:div>
        <w:div w:id="939264711">
          <w:marLeft w:val="0"/>
          <w:marRight w:val="0"/>
          <w:marTop w:val="0"/>
          <w:marBottom w:val="0"/>
          <w:divBdr>
            <w:top w:val="none" w:sz="0" w:space="0" w:color="auto"/>
            <w:left w:val="none" w:sz="0" w:space="0" w:color="auto"/>
            <w:bottom w:val="none" w:sz="0" w:space="0" w:color="auto"/>
            <w:right w:val="none" w:sz="0" w:space="0" w:color="auto"/>
          </w:divBdr>
        </w:div>
        <w:div w:id="947004417">
          <w:marLeft w:val="0"/>
          <w:marRight w:val="0"/>
          <w:marTop w:val="0"/>
          <w:marBottom w:val="0"/>
          <w:divBdr>
            <w:top w:val="none" w:sz="0" w:space="0" w:color="auto"/>
            <w:left w:val="none" w:sz="0" w:space="0" w:color="auto"/>
            <w:bottom w:val="none" w:sz="0" w:space="0" w:color="auto"/>
            <w:right w:val="none" w:sz="0" w:space="0" w:color="auto"/>
          </w:divBdr>
        </w:div>
        <w:div w:id="950472309">
          <w:marLeft w:val="0"/>
          <w:marRight w:val="0"/>
          <w:marTop w:val="0"/>
          <w:marBottom w:val="0"/>
          <w:divBdr>
            <w:top w:val="none" w:sz="0" w:space="0" w:color="auto"/>
            <w:left w:val="none" w:sz="0" w:space="0" w:color="auto"/>
            <w:bottom w:val="none" w:sz="0" w:space="0" w:color="auto"/>
            <w:right w:val="none" w:sz="0" w:space="0" w:color="auto"/>
          </w:divBdr>
        </w:div>
        <w:div w:id="953823573">
          <w:marLeft w:val="0"/>
          <w:marRight w:val="0"/>
          <w:marTop w:val="0"/>
          <w:marBottom w:val="0"/>
          <w:divBdr>
            <w:top w:val="none" w:sz="0" w:space="0" w:color="auto"/>
            <w:left w:val="none" w:sz="0" w:space="0" w:color="auto"/>
            <w:bottom w:val="none" w:sz="0" w:space="0" w:color="auto"/>
            <w:right w:val="none" w:sz="0" w:space="0" w:color="auto"/>
          </w:divBdr>
        </w:div>
        <w:div w:id="954823530">
          <w:marLeft w:val="0"/>
          <w:marRight w:val="0"/>
          <w:marTop w:val="0"/>
          <w:marBottom w:val="0"/>
          <w:divBdr>
            <w:top w:val="none" w:sz="0" w:space="0" w:color="auto"/>
            <w:left w:val="none" w:sz="0" w:space="0" w:color="auto"/>
            <w:bottom w:val="none" w:sz="0" w:space="0" w:color="auto"/>
            <w:right w:val="none" w:sz="0" w:space="0" w:color="auto"/>
          </w:divBdr>
        </w:div>
        <w:div w:id="960843150">
          <w:marLeft w:val="0"/>
          <w:marRight w:val="0"/>
          <w:marTop w:val="0"/>
          <w:marBottom w:val="0"/>
          <w:divBdr>
            <w:top w:val="none" w:sz="0" w:space="0" w:color="auto"/>
            <w:left w:val="none" w:sz="0" w:space="0" w:color="auto"/>
            <w:bottom w:val="none" w:sz="0" w:space="0" w:color="auto"/>
            <w:right w:val="none" w:sz="0" w:space="0" w:color="auto"/>
          </w:divBdr>
        </w:div>
        <w:div w:id="963120935">
          <w:marLeft w:val="0"/>
          <w:marRight w:val="0"/>
          <w:marTop w:val="0"/>
          <w:marBottom w:val="0"/>
          <w:divBdr>
            <w:top w:val="none" w:sz="0" w:space="0" w:color="auto"/>
            <w:left w:val="none" w:sz="0" w:space="0" w:color="auto"/>
            <w:bottom w:val="none" w:sz="0" w:space="0" w:color="auto"/>
            <w:right w:val="none" w:sz="0" w:space="0" w:color="auto"/>
          </w:divBdr>
        </w:div>
        <w:div w:id="964313825">
          <w:marLeft w:val="0"/>
          <w:marRight w:val="0"/>
          <w:marTop w:val="0"/>
          <w:marBottom w:val="0"/>
          <w:divBdr>
            <w:top w:val="none" w:sz="0" w:space="0" w:color="auto"/>
            <w:left w:val="none" w:sz="0" w:space="0" w:color="auto"/>
            <w:bottom w:val="none" w:sz="0" w:space="0" w:color="auto"/>
            <w:right w:val="none" w:sz="0" w:space="0" w:color="auto"/>
          </w:divBdr>
        </w:div>
        <w:div w:id="966351772">
          <w:marLeft w:val="0"/>
          <w:marRight w:val="0"/>
          <w:marTop w:val="0"/>
          <w:marBottom w:val="0"/>
          <w:divBdr>
            <w:top w:val="none" w:sz="0" w:space="0" w:color="auto"/>
            <w:left w:val="none" w:sz="0" w:space="0" w:color="auto"/>
            <w:bottom w:val="none" w:sz="0" w:space="0" w:color="auto"/>
            <w:right w:val="none" w:sz="0" w:space="0" w:color="auto"/>
          </w:divBdr>
        </w:div>
        <w:div w:id="970018009">
          <w:marLeft w:val="0"/>
          <w:marRight w:val="0"/>
          <w:marTop w:val="0"/>
          <w:marBottom w:val="0"/>
          <w:divBdr>
            <w:top w:val="none" w:sz="0" w:space="0" w:color="auto"/>
            <w:left w:val="none" w:sz="0" w:space="0" w:color="auto"/>
            <w:bottom w:val="none" w:sz="0" w:space="0" w:color="auto"/>
            <w:right w:val="none" w:sz="0" w:space="0" w:color="auto"/>
          </w:divBdr>
        </w:div>
        <w:div w:id="974718287">
          <w:marLeft w:val="0"/>
          <w:marRight w:val="0"/>
          <w:marTop w:val="0"/>
          <w:marBottom w:val="0"/>
          <w:divBdr>
            <w:top w:val="none" w:sz="0" w:space="0" w:color="auto"/>
            <w:left w:val="none" w:sz="0" w:space="0" w:color="auto"/>
            <w:bottom w:val="none" w:sz="0" w:space="0" w:color="auto"/>
            <w:right w:val="none" w:sz="0" w:space="0" w:color="auto"/>
          </w:divBdr>
        </w:div>
        <w:div w:id="978462429">
          <w:marLeft w:val="0"/>
          <w:marRight w:val="0"/>
          <w:marTop w:val="0"/>
          <w:marBottom w:val="0"/>
          <w:divBdr>
            <w:top w:val="none" w:sz="0" w:space="0" w:color="auto"/>
            <w:left w:val="none" w:sz="0" w:space="0" w:color="auto"/>
            <w:bottom w:val="none" w:sz="0" w:space="0" w:color="auto"/>
            <w:right w:val="none" w:sz="0" w:space="0" w:color="auto"/>
          </w:divBdr>
        </w:div>
        <w:div w:id="982585838">
          <w:marLeft w:val="0"/>
          <w:marRight w:val="0"/>
          <w:marTop w:val="0"/>
          <w:marBottom w:val="0"/>
          <w:divBdr>
            <w:top w:val="none" w:sz="0" w:space="0" w:color="auto"/>
            <w:left w:val="none" w:sz="0" w:space="0" w:color="auto"/>
            <w:bottom w:val="none" w:sz="0" w:space="0" w:color="auto"/>
            <w:right w:val="none" w:sz="0" w:space="0" w:color="auto"/>
          </w:divBdr>
        </w:div>
        <w:div w:id="983313657">
          <w:marLeft w:val="0"/>
          <w:marRight w:val="0"/>
          <w:marTop w:val="0"/>
          <w:marBottom w:val="0"/>
          <w:divBdr>
            <w:top w:val="none" w:sz="0" w:space="0" w:color="auto"/>
            <w:left w:val="none" w:sz="0" w:space="0" w:color="auto"/>
            <w:bottom w:val="none" w:sz="0" w:space="0" w:color="auto"/>
            <w:right w:val="none" w:sz="0" w:space="0" w:color="auto"/>
          </w:divBdr>
        </w:div>
        <w:div w:id="984310416">
          <w:marLeft w:val="0"/>
          <w:marRight w:val="0"/>
          <w:marTop w:val="0"/>
          <w:marBottom w:val="0"/>
          <w:divBdr>
            <w:top w:val="none" w:sz="0" w:space="0" w:color="auto"/>
            <w:left w:val="none" w:sz="0" w:space="0" w:color="auto"/>
            <w:bottom w:val="none" w:sz="0" w:space="0" w:color="auto"/>
            <w:right w:val="none" w:sz="0" w:space="0" w:color="auto"/>
          </w:divBdr>
        </w:div>
        <w:div w:id="986132856">
          <w:marLeft w:val="0"/>
          <w:marRight w:val="0"/>
          <w:marTop w:val="0"/>
          <w:marBottom w:val="0"/>
          <w:divBdr>
            <w:top w:val="none" w:sz="0" w:space="0" w:color="auto"/>
            <w:left w:val="none" w:sz="0" w:space="0" w:color="auto"/>
            <w:bottom w:val="none" w:sz="0" w:space="0" w:color="auto"/>
            <w:right w:val="none" w:sz="0" w:space="0" w:color="auto"/>
          </w:divBdr>
        </w:div>
        <w:div w:id="988703485">
          <w:marLeft w:val="0"/>
          <w:marRight w:val="0"/>
          <w:marTop w:val="0"/>
          <w:marBottom w:val="0"/>
          <w:divBdr>
            <w:top w:val="none" w:sz="0" w:space="0" w:color="auto"/>
            <w:left w:val="none" w:sz="0" w:space="0" w:color="auto"/>
            <w:bottom w:val="none" w:sz="0" w:space="0" w:color="auto"/>
            <w:right w:val="none" w:sz="0" w:space="0" w:color="auto"/>
          </w:divBdr>
        </w:div>
        <w:div w:id="992563823">
          <w:marLeft w:val="0"/>
          <w:marRight w:val="0"/>
          <w:marTop w:val="0"/>
          <w:marBottom w:val="0"/>
          <w:divBdr>
            <w:top w:val="none" w:sz="0" w:space="0" w:color="auto"/>
            <w:left w:val="none" w:sz="0" w:space="0" w:color="auto"/>
            <w:bottom w:val="none" w:sz="0" w:space="0" w:color="auto"/>
            <w:right w:val="none" w:sz="0" w:space="0" w:color="auto"/>
          </w:divBdr>
        </w:div>
        <w:div w:id="993412131">
          <w:marLeft w:val="0"/>
          <w:marRight w:val="0"/>
          <w:marTop w:val="0"/>
          <w:marBottom w:val="0"/>
          <w:divBdr>
            <w:top w:val="none" w:sz="0" w:space="0" w:color="auto"/>
            <w:left w:val="none" w:sz="0" w:space="0" w:color="auto"/>
            <w:bottom w:val="none" w:sz="0" w:space="0" w:color="auto"/>
            <w:right w:val="none" w:sz="0" w:space="0" w:color="auto"/>
          </w:divBdr>
        </w:div>
        <w:div w:id="996685251">
          <w:marLeft w:val="0"/>
          <w:marRight w:val="0"/>
          <w:marTop w:val="0"/>
          <w:marBottom w:val="0"/>
          <w:divBdr>
            <w:top w:val="none" w:sz="0" w:space="0" w:color="auto"/>
            <w:left w:val="none" w:sz="0" w:space="0" w:color="auto"/>
            <w:bottom w:val="none" w:sz="0" w:space="0" w:color="auto"/>
            <w:right w:val="none" w:sz="0" w:space="0" w:color="auto"/>
          </w:divBdr>
        </w:div>
        <w:div w:id="999192144">
          <w:marLeft w:val="0"/>
          <w:marRight w:val="0"/>
          <w:marTop w:val="0"/>
          <w:marBottom w:val="0"/>
          <w:divBdr>
            <w:top w:val="none" w:sz="0" w:space="0" w:color="auto"/>
            <w:left w:val="none" w:sz="0" w:space="0" w:color="auto"/>
            <w:bottom w:val="none" w:sz="0" w:space="0" w:color="auto"/>
            <w:right w:val="none" w:sz="0" w:space="0" w:color="auto"/>
          </w:divBdr>
        </w:div>
        <w:div w:id="1000037743">
          <w:marLeft w:val="0"/>
          <w:marRight w:val="0"/>
          <w:marTop w:val="0"/>
          <w:marBottom w:val="0"/>
          <w:divBdr>
            <w:top w:val="none" w:sz="0" w:space="0" w:color="auto"/>
            <w:left w:val="none" w:sz="0" w:space="0" w:color="auto"/>
            <w:bottom w:val="none" w:sz="0" w:space="0" w:color="auto"/>
            <w:right w:val="none" w:sz="0" w:space="0" w:color="auto"/>
          </w:divBdr>
        </w:div>
        <w:div w:id="1005741485">
          <w:marLeft w:val="0"/>
          <w:marRight w:val="0"/>
          <w:marTop w:val="0"/>
          <w:marBottom w:val="0"/>
          <w:divBdr>
            <w:top w:val="none" w:sz="0" w:space="0" w:color="auto"/>
            <w:left w:val="none" w:sz="0" w:space="0" w:color="auto"/>
            <w:bottom w:val="none" w:sz="0" w:space="0" w:color="auto"/>
            <w:right w:val="none" w:sz="0" w:space="0" w:color="auto"/>
          </w:divBdr>
        </w:div>
        <w:div w:id="1006127752">
          <w:marLeft w:val="0"/>
          <w:marRight w:val="0"/>
          <w:marTop w:val="0"/>
          <w:marBottom w:val="0"/>
          <w:divBdr>
            <w:top w:val="none" w:sz="0" w:space="0" w:color="auto"/>
            <w:left w:val="none" w:sz="0" w:space="0" w:color="auto"/>
            <w:bottom w:val="none" w:sz="0" w:space="0" w:color="auto"/>
            <w:right w:val="none" w:sz="0" w:space="0" w:color="auto"/>
          </w:divBdr>
        </w:div>
        <w:div w:id="1009333912">
          <w:marLeft w:val="0"/>
          <w:marRight w:val="0"/>
          <w:marTop w:val="0"/>
          <w:marBottom w:val="0"/>
          <w:divBdr>
            <w:top w:val="none" w:sz="0" w:space="0" w:color="auto"/>
            <w:left w:val="none" w:sz="0" w:space="0" w:color="auto"/>
            <w:bottom w:val="none" w:sz="0" w:space="0" w:color="auto"/>
            <w:right w:val="none" w:sz="0" w:space="0" w:color="auto"/>
          </w:divBdr>
        </w:div>
        <w:div w:id="1015376891">
          <w:marLeft w:val="0"/>
          <w:marRight w:val="0"/>
          <w:marTop w:val="0"/>
          <w:marBottom w:val="0"/>
          <w:divBdr>
            <w:top w:val="none" w:sz="0" w:space="0" w:color="auto"/>
            <w:left w:val="none" w:sz="0" w:space="0" w:color="auto"/>
            <w:bottom w:val="none" w:sz="0" w:space="0" w:color="auto"/>
            <w:right w:val="none" w:sz="0" w:space="0" w:color="auto"/>
          </w:divBdr>
        </w:div>
        <w:div w:id="1016469075">
          <w:marLeft w:val="0"/>
          <w:marRight w:val="0"/>
          <w:marTop w:val="0"/>
          <w:marBottom w:val="0"/>
          <w:divBdr>
            <w:top w:val="none" w:sz="0" w:space="0" w:color="auto"/>
            <w:left w:val="none" w:sz="0" w:space="0" w:color="auto"/>
            <w:bottom w:val="none" w:sz="0" w:space="0" w:color="auto"/>
            <w:right w:val="none" w:sz="0" w:space="0" w:color="auto"/>
          </w:divBdr>
        </w:div>
        <w:div w:id="1019501569">
          <w:marLeft w:val="0"/>
          <w:marRight w:val="0"/>
          <w:marTop w:val="0"/>
          <w:marBottom w:val="0"/>
          <w:divBdr>
            <w:top w:val="none" w:sz="0" w:space="0" w:color="auto"/>
            <w:left w:val="none" w:sz="0" w:space="0" w:color="auto"/>
            <w:bottom w:val="none" w:sz="0" w:space="0" w:color="auto"/>
            <w:right w:val="none" w:sz="0" w:space="0" w:color="auto"/>
          </w:divBdr>
        </w:div>
        <w:div w:id="1021394341">
          <w:marLeft w:val="0"/>
          <w:marRight w:val="0"/>
          <w:marTop w:val="0"/>
          <w:marBottom w:val="0"/>
          <w:divBdr>
            <w:top w:val="none" w:sz="0" w:space="0" w:color="auto"/>
            <w:left w:val="none" w:sz="0" w:space="0" w:color="auto"/>
            <w:bottom w:val="none" w:sz="0" w:space="0" w:color="auto"/>
            <w:right w:val="none" w:sz="0" w:space="0" w:color="auto"/>
          </w:divBdr>
        </w:div>
        <w:div w:id="1028095411">
          <w:marLeft w:val="0"/>
          <w:marRight w:val="0"/>
          <w:marTop w:val="0"/>
          <w:marBottom w:val="0"/>
          <w:divBdr>
            <w:top w:val="none" w:sz="0" w:space="0" w:color="auto"/>
            <w:left w:val="none" w:sz="0" w:space="0" w:color="auto"/>
            <w:bottom w:val="none" w:sz="0" w:space="0" w:color="auto"/>
            <w:right w:val="none" w:sz="0" w:space="0" w:color="auto"/>
          </w:divBdr>
        </w:div>
        <w:div w:id="1028484504">
          <w:marLeft w:val="0"/>
          <w:marRight w:val="0"/>
          <w:marTop w:val="0"/>
          <w:marBottom w:val="0"/>
          <w:divBdr>
            <w:top w:val="none" w:sz="0" w:space="0" w:color="auto"/>
            <w:left w:val="none" w:sz="0" w:space="0" w:color="auto"/>
            <w:bottom w:val="none" w:sz="0" w:space="0" w:color="auto"/>
            <w:right w:val="none" w:sz="0" w:space="0" w:color="auto"/>
          </w:divBdr>
        </w:div>
        <w:div w:id="1041054178">
          <w:marLeft w:val="0"/>
          <w:marRight w:val="0"/>
          <w:marTop w:val="0"/>
          <w:marBottom w:val="0"/>
          <w:divBdr>
            <w:top w:val="none" w:sz="0" w:space="0" w:color="auto"/>
            <w:left w:val="none" w:sz="0" w:space="0" w:color="auto"/>
            <w:bottom w:val="none" w:sz="0" w:space="0" w:color="auto"/>
            <w:right w:val="none" w:sz="0" w:space="0" w:color="auto"/>
          </w:divBdr>
        </w:div>
        <w:div w:id="1048913453">
          <w:marLeft w:val="0"/>
          <w:marRight w:val="0"/>
          <w:marTop w:val="0"/>
          <w:marBottom w:val="0"/>
          <w:divBdr>
            <w:top w:val="none" w:sz="0" w:space="0" w:color="auto"/>
            <w:left w:val="none" w:sz="0" w:space="0" w:color="auto"/>
            <w:bottom w:val="none" w:sz="0" w:space="0" w:color="auto"/>
            <w:right w:val="none" w:sz="0" w:space="0" w:color="auto"/>
          </w:divBdr>
        </w:div>
        <w:div w:id="1049112819">
          <w:marLeft w:val="0"/>
          <w:marRight w:val="0"/>
          <w:marTop w:val="0"/>
          <w:marBottom w:val="0"/>
          <w:divBdr>
            <w:top w:val="none" w:sz="0" w:space="0" w:color="auto"/>
            <w:left w:val="none" w:sz="0" w:space="0" w:color="auto"/>
            <w:bottom w:val="none" w:sz="0" w:space="0" w:color="auto"/>
            <w:right w:val="none" w:sz="0" w:space="0" w:color="auto"/>
          </w:divBdr>
        </w:div>
        <w:div w:id="1052578521">
          <w:marLeft w:val="0"/>
          <w:marRight w:val="0"/>
          <w:marTop w:val="0"/>
          <w:marBottom w:val="0"/>
          <w:divBdr>
            <w:top w:val="none" w:sz="0" w:space="0" w:color="auto"/>
            <w:left w:val="none" w:sz="0" w:space="0" w:color="auto"/>
            <w:bottom w:val="none" w:sz="0" w:space="0" w:color="auto"/>
            <w:right w:val="none" w:sz="0" w:space="0" w:color="auto"/>
          </w:divBdr>
        </w:div>
        <w:div w:id="1053848903">
          <w:marLeft w:val="0"/>
          <w:marRight w:val="0"/>
          <w:marTop w:val="0"/>
          <w:marBottom w:val="0"/>
          <w:divBdr>
            <w:top w:val="none" w:sz="0" w:space="0" w:color="auto"/>
            <w:left w:val="none" w:sz="0" w:space="0" w:color="auto"/>
            <w:bottom w:val="none" w:sz="0" w:space="0" w:color="auto"/>
            <w:right w:val="none" w:sz="0" w:space="0" w:color="auto"/>
          </w:divBdr>
        </w:div>
        <w:div w:id="1054549844">
          <w:marLeft w:val="0"/>
          <w:marRight w:val="0"/>
          <w:marTop w:val="0"/>
          <w:marBottom w:val="0"/>
          <w:divBdr>
            <w:top w:val="none" w:sz="0" w:space="0" w:color="auto"/>
            <w:left w:val="none" w:sz="0" w:space="0" w:color="auto"/>
            <w:bottom w:val="none" w:sz="0" w:space="0" w:color="auto"/>
            <w:right w:val="none" w:sz="0" w:space="0" w:color="auto"/>
          </w:divBdr>
        </w:div>
        <w:div w:id="1056510102">
          <w:marLeft w:val="0"/>
          <w:marRight w:val="0"/>
          <w:marTop w:val="0"/>
          <w:marBottom w:val="0"/>
          <w:divBdr>
            <w:top w:val="none" w:sz="0" w:space="0" w:color="auto"/>
            <w:left w:val="none" w:sz="0" w:space="0" w:color="auto"/>
            <w:bottom w:val="none" w:sz="0" w:space="0" w:color="auto"/>
            <w:right w:val="none" w:sz="0" w:space="0" w:color="auto"/>
          </w:divBdr>
        </w:div>
        <w:div w:id="1058749955">
          <w:marLeft w:val="0"/>
          <w:marRight w:val="0"/>
          <w:marTop w:val="0"/>
          <w:marBottom w:val="0"/>
          <w:divBdr>
            <w:top w:val="none" w:sz="0" w:space="0" w:color="auto"/>
            <w:left w:val="none" w:sz="0" w:space="0" w:color="auto"/>
            <w:bottom w:val="none" w:sz="0" w:space="0" w:color="auto"/>
            <w:right w:val="none" w:sz="0" w:space="0" w:color="auto"/>
          </w:divBdr>
        </w:div>
        <w:div w:id="1059283820">
          <w:marLeft w:val="0"/>
          <w:marRight w:val="0"/>
          <w:marTop w:val="0"/>
          <w:marBottom w:val="0"/>
          <w:divBdr>
            <w:top w:val="none" w:sz="0" w:space="0" w:color="auto"/>
            <w:left w:val="none" w:sz="0" w:space="0" w:color="auto"/>
            <w:bottom w:val="none" w:sz="0" w:space="0" w:color="auto"/>
            <w:right w:val="none" w:sz="0" w:space="0" w:color="auto"/>
          </w:divBdr>
        </w:div>
        <w:div w:id="1060010707">
          <w:marLeft w:val="0"/>
          <w:marRight w:val="0"/>
          <w:marTop w:val="0"/>
          <w:marBottom w:val="0"/>
          <w:divBdr>
            <w:top w:val="none" w:sz="0" w:space="0" w:color="auto"/>
            <w:left w:val="none" w:sz="0" w:space="0" w:color="auto"/>
            <w:bottom w:val="none" w:sz="0" w:space="0" w:color="auto"/>
            <w:right w:val="none" w:sz="0" w:space="0" w:color="auto"/>
          </w:divBdr>
        </w:div>
        <w:div w:id="1060636975">
          <w:marLeft w:val="0"/>
          <w:marRight w:val="0"/>
          <w:marTop w:val="0"/>
          <w:marBottom w:val="0"/>
          <w:divBdr>
            <w:top w:val="none" w:sz="0" w:space="0" w:color="auto"/>
            <w:left w:val="none" w:sz="0" w:space="0" w:color="auto"/>
            <w:bottom w:val="none" w:sz="0" w:space="0" w:color="auto"/>
            <w:right w:val="none" w:sz="0" w:space="0" w:color="auto"/>
          </w:divBdr>
        </w:div>
        <w:div w:id="1060712295">
          <w:marLeft w:val="0"/>
          <w:marRight w:val="0"/>
          <w:marTop w:val="0"/>
          <w:marBottom w:val="0"/>
          <w:divBdr>
            <w:top w:val="none" w:sz="0" w:space="0" w:color="auto"/>
            <w:left w:val="none" w:sz="0" w:space="0" w:color="auto"/>
            <w:bottom w:val="none" w:sz="0" w:space="0" w:color="auto"/>
            <w:right w:val="none" w:sz="0" w:space="0" w:color="auto"/>
          </w:divBdr>
        </w:div>
        <w:div w:id="1066760765">
          <w:marLeft w:val="0"/>
          <w:marRight w:val="0"/>
          <w:marTop w:val="0"/>
          <w:marBottom w:val="0"/>
          <w:divBdr>
            <w:top w:val="none" w:sz="0" w:space="0" w:color="auto"/>
            <w:left w:val="none" w:sz="0" w:space="0" w:color="auto"/>
            <w:bottom w:val="none" w:sz="0" w:space="0" w:color="auto"/>
            <w:right w:val="none" w:sz="0" w:space="0" w:color="auto"/>
          </w:divBdr>
        </w:div>
        <w:div w:id="1067411809">
          <w:marLeft w:val="0"/>
          <w:marRight w:val="0"/>
          <w:marTop w:val="0"/>
          <w:marBottom w:val="0"/>
          <w:divBdr>
            <w:top w:val="none" w:sz="0" w:space="0" w:color="auto"/>
            <w:left w:val="none" w:sz="0" w:space="0" w:color="auto"/>
            <w:bottom w:val="none" w:sz="0" w:space="0" w:color="auto"/>
            <w:right w:val="none" w:sz="0" w:space="0" w:color="auto"/>
          </w:divBdr>
        </w:div>
        <w:div w:id="1070469076">
          <w:marLeft w:val="0"/>
          <w:marRight w:val="0"/>
          <w:marTop w:val="0"/>
          <w:marBottom w:val="0"/>
          <w:divBdr>
            <w:top w:val="none" w:sz="0" w:space="0" w:color="auto"/>
            <w:left w:val="none" w:sz="0" w:space="0" w:color="auto"/>
            <w:bottom w:val="none" w:sz="0" w:space="0" w:color="auto"/>
            <w:right w:val="none" w:sz="0" w:space="0" w:color="auto"/>
          </w:divBdr>
        </w:div>
        <w:div w:id="1072696753">
          <w:marLeft w:val="0"/>
          <w:marRight w:val="0"/>
          <w:marTop w:val="0"/>
          <w:marBottom w:val="0"/>
          <w:divBdr>
            <w:top w:val="none" w:sz="0" w:space="0" w:color="auto"/>
            <w:left w:val="none" w:sz="0" w:space="0" w:color="auto"/>
            <w:bottom w:val="none" w:sz="0" w:space="0" w:color="auto"/>
            <w:right w:val="none" w:sz="0" w:space="0" w:color="auto"/>
          </w:divBdr>
        </w:div>
        <w:div w:id="1074085354">
          <w:marLeft w:val="0"/>
          <w:marRight w:val="0"/>
          <w:marTop w:val="0"/>
          <w:marBottom w:val="0"/>
          <w:divBdr>
            <w:top w:val="none" w:sz="0" w:space="0" w:color="auto"/>
            <w:left w:val="none" w:sz="0" w:space="0" w:color="auto"/>
            <w:bottom w:val="none" w:sz="0" w:space="0" w:color="auto"/>
            <w:right w:val="none" w:sz="0" w:space="0" w:color="auto"/>
          </w:divBdr>
        </w:div>
        <w:div w:id="1074158081">
          <w:marLeft w:val="0"/>
          <w:marRight w:val="0"/>
          <w:marTop w:val="0"/>
          <w:marBottom w:val="0"/>
          <w:divBdr>
            <w:top w:val="none" w:sz="0" w:space="0" w:color="auto"/>
            <w:left w:val="none" w:sz="0" w:space="0" w:color="auto"/>
            <w:bottom w:val="none" w:sz="0" w:space="0" w:color="auto"/>
            <w:right w:val="none" w:sz="0" w:space="0" w:color="auto"/>
          </w:divBdr>
        </w:div>
        <w:div w:id="1074162740">
          <w:marLeft w:val="0"/>
          <w:marRight w:val="0"/>
          <w:marTop w:val="0"/>
          <w:marBottom w:val="0"/>
          <w:divBdr>
            <w:top w:val="none" w:sz="0" w:space="0" w:color="auto"/>
            <w:left w:val="none" w:sz="0" w:space="0" w:color="auto"/>
            <w:bottom w:val="none" w:sz="0" w:space="0" w:color="auto"/>
            <w:right w:val="none" w:sz="0" w:space="0" w:color="auto"/>
          </w:divBdr>
        </w:div>
        <w:div w:id="1077164873">
          <w:marLeft w:val="0"/>
          <w:marRight w:val="0"/>
          <w:marTop w:val="0"/>
          <w:marBottom w:val="0"/>
          <w:divBdr>
            <w:top w:val="none" w:sz="0" w:space="0" w:color="auto"/>
            <w:left w:val="none" w:sz="0" w:space="0" w:color="auto"/>
            <w:bottom w:val="none" w:sz="0" w:space="0" w:color="auto"/>
            <w:right w:val="none" w:sz="0" w:space="0" w:color="auto"/>
          </w:divBdr>
        </w:div>
        <w:div w:id="1077482934">
          <w:marLeft w:val="0"/>
          <w:marRight w:val="0"/>
          <w:marTop w:val="0"/>
          <w:marBottom w:val="0"/>
          <w:divBdr>
            <w:top w:val="none" w:sz="0" w:space="0" w:color="auto"/>
            <w:left w:val="none" w:sz="0" w:space="0" w:color="auto"/>
            <w:bottom w:val="none" w:sz="0" w:space="0" w:color="auto"/>
            <w:right w:val="none" w:sz="0" w:space="0" w:color="auto"/>
          </w:divBdr>
        </w:div>
        <w:div w:id="1077554107">
          <w:marLeft w:val="0"/>
          <w:marRight w:val="0"/>
          <w:marTop w:val="0"/>
          <w:marBottom w:val="0"/>
          <w:divBdr>
            <w:top w:val="none" w:sz="0" w:space="0" w:color="auto"/>
            <w:left w:val="none" w:sz="0" w:space="0" w:color="auto"/>
            <w:bottom w:val="none" w:sz="0" w:space="0" w:color="auto"/>
            <w:right w:val="none" w:sz="0" w:space="0" w:color="auto"/>
          </w:divBdr>
        </w:div>
        <w:div w:id="1081221046">
          <w:marLeft w:val="0"/>
          <w:marRight w:val="0"/>
          <w:marTop w:val="0"/>
          <w:marBottom w:val="0"/>
          <w:divBdr>
            <w:top w:val="none" w:sz="0" w:space="0" w:color="auto"/>
            <w:left w:val="none" w:sz="0" w:space="0" w:color="auto"/>
            <w:bottom w:val="none" w:sz="0" w:space="0" w:color="auto"/>
            <w:right w:val="none" w:sz="0" w:space="0" w:color="auto"/>
          </w:divBdr>
        </w:div>
        <w:div w:id="1083334387">
          <w:marLeft w:val="0"/>
          <w:marRight w:val="0"/>
          <w:marTop w:val="0"/>
          <w:marBottom w:val="0"/>
          <w:divBdr>
            <w:top w:val="none" w:sz="0" w:space="0" w:color="auto"/>
            <w:left w:val="none" w:sz="0" w:space="0" w:color="auto"/>
            <w:bottom w:val="none" w:sz="0" w:space="0" w:color="auto"/>
            <w:right w:val="none" w:sz="0" w:space="0" w:color="auto"/>
          </w:divBdr>
        </w:div>
        <w:div w:id="1083531454">
          <w:marLeft w:val="0"/>
          <w:marRight w:val="0"/>
          <w:marTop w:val="0"/>
          <w:marBottom w:val="0"/>
          <w:divBdr>
            <w:top w:val="none" w:sz="0" w:space="0" w:color="auto"/>
            <w:left w:val="none" w:sz="0" w:space="0" w:color="auto"/>
            <w:bottom w:val="none" w:sz="0" w:space="0" w:color="auto"/>
            <w:right w:val="none" w:sz="0" w:space="0" w:color="auto"/>
          </w:divBdr>
        </w:div>
        <w:div w:id="1083719593">
          <w:marLeft w:val="0"/>
          <w:marRight w:val="0"/>
          <w:marTop w:val="0"/>
          <w:marBottom w:val="0"/>
          <w:divBdr>
            <w:top w:val="none" w:sz="0" w:space="0" w:color="auto"/>
            <w:left w:val="none" w:sz="0" w:space="0" w:color="auto"/>
            <w:bottom w:val="none" w:sz="0" w:space="0" w:color="auto"/>
            <w:right w:val="none" w:sz="0" w:space="0" w:color="auto"/>
          </w:divBdr>
        </w:div>
        <w:div w:id="1084299153">
          <w:marLeft w:val="0"/>
          <w:marRight w:val="0"/>
          <w:marTop w:val="0"/>
          <w:marBottom w:val="0"/>
          <w:divBdr>
            <w:top w:val="none" w:sz="0" w:space="0" w:color="auto"/>
            <w:left w:val="none" w:sz="0" w:space="0" w:color="auto"/>
            <w:bottom w:val="none" w:sz="0" w:space="0" w:color="auto"/>
            <w:right w:val="none" w:sz="0" w:space="0" w:color="auto"/>
          </w:divBdr>
        </w:div>
        <w:div w:id="1087534234">
          <w:marLeft w:val="0"/>
          <w:marRight w:val="0"/>
          <w:marTop w:val="0"/>
          <w:marBottom w:val="0"/>
          <w:divBdr>
            <w:top w:val="none" w:sz="0" w:space="0" w:color="auto"/>
            <w:left w:val="none" w:sz="0" w:space="0" w:color="auto"/>
            <w:bottom w:val="none" w:sz="0" w:space="0" w:color="auto"/>
            <w:right w:val="none" w:sz="0" w:space="0" w:color="auto"/>
          </w:divBdr>
        </w:div>
        <w:div w:id="1087575374">
          <w:marLeft w:val="0"/>
          <w:marRight w:val="0"/>
          <w:marTop w:val="0"/>
          <w:marBottom w:val="0"/>
          <w:divBdr>
            <w:top w:val="none" w:sz="0" w:space="0" w:color="auto"/>
            <w:left w:val="none" w:sz="0" w:space="0" w:color="auto"/>
            <w:bottom w:val="none" w:sz="0" w:space="0" w:color="auto"/>
            <w:right w:val="none" w:sz="0" w:space="0" w:color="auto"/>
          </w:divBdr>
        </w:div>
        <w:div w:id="1087917433">
          <w:marLeft w:val="0"/>
          <w:marRight w:val="0"/>
          <w:marTop w:val="0"/>
          <w:marBottom w:val="0"/>
          <w:divBdr>
            <w:top w:val="none" w:sz="0" w:space="0" w:color="auto"/>
            <w:left w:val="none" w:sz="0" w:space="0" w:color="auto"/>
            <w:bottom w:val="none" w:sz="0" w:space="0" w:color="auto"/>
            <w:right w:val="none" w:sz="0" w:space="0" w:color="auto"/>
          </w:divBdr>
        </w:div>
        <w:div w:id="1088774306">
          <w:marLeft w:val="0"/>
          <w:marRight w:val="0"/>
          <w:marTop w:val="0"/>
          <w:marBottom w:val="0"/>
          <w:divBdr>
            <w:top w:val="none" w:sz="0" w:space="0" w:color="auto"/>
            <w:left w:val="none" w:sz="0" w:space="0" w:color="auto"/>
            <w:bottom w:val="none" w:sz="0" w:space="0" w:color="auto"/>
            <w:right w:val="none" w:sz="0" w:space="0" w:color="auto"/>
          </w:divBdr>
        </w:div>
        <w:div w:id="1093016332">
          <w:marLeft w:val="0"/>
          <w:marRight w:val="0"/>
          <w:marTop w:val="0"/>
          <w:marBottom w:val="0"/>
          <w:divBdr>
            <w:top w:val="none" w:sz="0" w:space="0" w:color="auto"/>
            <w:left w:val="none" w:sz="0" w:space="0" w:color="auto"/>
            <w:bottom w:val="none" w:sz="0" w:space="0" w:color="auto"/>
            <w:right w:val="none" w:sz="0" w:space="0" w:color="auto"/>
          </w:divBdr>
        </w:div>
        <w:div w:id="1098062520">
          <w:marLeft w:val="0"/>
          <w:marRight w:val="0"/>
          <w:marTop w:val="0"/>
          <w:marBottom w:val="0"/>
          <w:divBdr>
            <w:top w:val="none" w:sz="0" w:space="0" w:color="auto"/>
            <w:left w:val="none" w:sz="0" w:space="0" w:color="auto"/>
            <w:bottom w:val="none" w:sz="0" w:space="0" w:color="auto"/>
            <w:right w:val="none" w:sz="0" w:space="0" w:color="auto"/>
          </w:divBdr>
        </w:div>
        <w:div w:id="1098602820">
          <w:marLeft w:val="0"/>
          <w:marRight w:val="0"/>
          <w:marTop w:val="0"/>
          <w:marBottom w:val="0"/>
          <w:divBdr>
            <w:top w:val="none" w:sz="0" w:space="0" w:color="auto"/>
            <w:left w:val="none" w:sz="0" w:space="0" w:color="auto"/>
            <w:bottom w:val="none" w:sz="0" w:space="0" w:color="auto"/>
            <w:right w:val="none" w:sz="0" w:space="0" w:color="auto"/>
          </w:divBdr>
        </w:div>
        <w:div w:id="1101416640">
          <w:marLeft w:val="0"/>
          <w:marRight w:val="0"/>
          <w:marTop w:val="0"/>
          <w:marBottom w:val="0"/>
          <w:divBdr>
            <w:top w:val="none" w:sz="0" w:space="0" w:color="auto"/>
            <w:left w:val="none" w:sz="0" w:space="0" w:color="auto"/>
            <w:bottom w:val="none" w:sz="0" w:space="0" w:color="auto"/>
            <w:right w:val="none" w:sz="0" w:space="0" w:color="auto"/>
          </w:divBdr>
        </w:div>
        <w:div w:id="1102147978">
          <w:marLeft w:val="0"/>
          <w:marRight w:val="0"/>
          <w:marTop w:val="0"/>
          <w:marBottom w:val="0"/>
          <w:divBdr>
            <w:top w:val="none" w:sz="0" w:space="0" w:color="auto"/>
            <w:left w:val="none" w:sz="0" w:space="0" w:color="auto"/>
            <w:bottom w:val="none" w:sz="0" w:space="0" w:color="auto"/>
            <w:right w:val="none" w:sz="0" w:space="0" w:color="auto"/>
          </w:divBdr>
        </w:div>
        <w:div w:id="1102261625">
          <w:marLeft w:val="0"/>
          <w:marRight w:val="0"/>
          <w:marTop w:val="0"/>
          <w:marBottom w:val="0"/>
          <w:divBdr>
            <w:top w:val="none" w:sz="0" w:space="0" w:color="auto"/>
            <w:left w:val="none" w:sz="0" w:space="0" w:color="auto"/>
            <w:bottom w:val="none" w:sz="0" w:space="0" w:color="auto"/>
            <w:right w:val="none" w:sz="0" w:space="0" w:color="auto"/>
          </w:divBdr>
        </w:div>
        <w:div w:id="1105618304">
          <w:marLeft w:val="0"/>
          <w:marRight w:val="0"/>
          <w:marTop w:val="0"/>
          <w:marBottom w:val="0"/>
          <w:divBdr>
            <w:top w:val="none" w:sz="0" w:space="0" w:color="auto"/>
            <w:left w:val="none" w:sz="0" w:space="0" w:color="auto"/>
            <w:bottom w:val="none" w:sz="0" w:space="0" w:color="auto"/>
            <w:right w:val="none" w:sz="0" w:space="0" w:color="auto"/>
          </w:divBdr>
        </w:div>
        <w:div w:id="1105811995">
          <w:marLeft w:val="0"/>
          <w:marRight w:val="0"/>
          <w:marTop w:val="0"/>
          <w:marBottom w:val="0"/>
          <w:divBdr>
            <w:top w:val="none" w:sz="0" w:space="0" w:color="auto"/>
            <w:left w:val="none" w:sz="0" w:space="0" w:color="auto"/>
            <w:bottom w:val="none" w:sz="0" w:space="0" w:color="auto"/>
            <w:right w:val="none" w:sz="0" w:space="0" w:color="auto"/>
          </w:divBdr>
        </w:div>
        <w:div w:id="1107581482">
          <w:marLeft w:val="0"/>
          <w:marRight w:val="0"/>
          <w:marTop w:val="0"/>
          <w:marBottom w:val="0"/>
          <w:divBdr>
            <w:top w:val="none" w:sz="0" w:space="0" w:color="auto"/>
            <w:left w:val="none" w:sz="0" w:space="0" w:color="auto"/>
            <w:bottom w:val="none" w:sz="0" w:space="0" w:color="auto"/>
            <w:right w:val="none" w:sz="0" w:space="0" w:color="auto"/>
          </w:divBdr>
        </w:div>
        <w:div w:id="1109544629">
          <w:marLeft w:val="0"/>
          <w:marRight w:val="0"/>
          <w:marTop w:val="0"/>
          <w:marBottom w:val="0"/>
          <w:divBdr>
            <w:top w:val="none" w:sz="0" w:space="0" w:color="auto"/>
            <w:left w:val="none" w:sz="0" w:space="0" w:color="auto"/>
            <w:bottom w:val="none" w:sz="0" w:space="0" w:color="auto"/>
            <w:right w:val="none" w:sz="0" w:space="0" w:color="auto"/>
          </w:divBdr>
        </w:div>
        <w:div w:id="1110470383">
          <w:marLeft w:val="0"/>
          <w:marRight w:val="0"/>
          <w:marTop w:val="0"/>
          <w:marBottom w:val="0"/>
          <w:divBdr>
            <w:top w:val="none" w:sz="0" w:space="0" w:color="auto"/>
            <w:left w:val="none" w:sz="0" w:space="0" w:color="auto"/>
            <w:bottom w:val="none" w:sz="0" w:space="0" w:color="auto"/>
            <w:right w:val="none" w:sz="0" w:space="0" w:color="auto"/>
          </w:divBdr>
        </w:div>
        <w:div w:id="1112626287">
          <w:marLeft w:val="0"/>
          <w:marRight w:val="0"/>
          <w:marTop w:val="0"/>
          <w:marBottom w:val="0"/>
          <w:divBdr>
            <w:top w:val="none" w:sz="0" w:space="0" w:color="auto"/>
            <w:left w:val="none" w:sz="0" w:space="0" w:color="auto"/>
            <w:bottom w:val="none" w:sz="0" w:space="0" w:color="auto"/>
            <w:right w:val="none" w:sz="0" w:space="0" w:color="auto"/>
          </w:divBdr>
        </w:div>
        <w:div w:id="1114667790">
          <w:marLeft w:val="0"/>
          <w:marRight w:val="0"/>
          <w:marTop w:val="0"/>
          <w:marBottom w:val="0"/>
          <w:divBdr>
            <w:top w:val="none" w:sz="0" w:space="0" w:color="auto"/>
            <w:left w:val="none" w:sz="0" w:space="0" w:color="auto"/>
            <w:bottom w:val="none" w:sz="0" w:space="0" w:color="auto"/>
            <w:right w:val="none" w:sz="0" w:space="0" w:color="auto"/>
          </w:divBdr>
        </w:div>
        <w:div w:id="1116563532">
          <w:marLeft w:val="0"/>
          <w:marRight w:val="0"/>
          <w:marTop w:val="0"/>
          <w:marBottom w:val="0"/>
          <w:divBdr>
            <w:top w:val="none" w:sz="0" w:space="0" w:color="auto"/>
            <w:left w:val="none" w:sz="0" w:space="0" w:color="auto"/>
            <w:bottom w:val="none" w:sz="0" w:space="0" w:color="auto"/>
            <w:right w:val="none" w:sz="0" w:space="0" w:color="auto"/>
          </w:divBdr>
        </w:div>
        <w:div w:id="1116825256">
          <w:marLeft w:val="0"/>
          <w:marRight w:val="0"/>
          <w:marTop w:val="0"/>
          <w:marBottom w:val="0"/>
          <w:divBdr>
            <w:top w:val="none" w:sz="0" w:space="0" w:color="auto"/>
            <w:left w:val="none" w:sz="0" w:space="0" w:color="auto"/>
            <w:bottom w:val="none" w:sz="0" w:space="0" w:color="auto"/>
            <w:right w:val="none" w:sz="0" w:space="0" w:color="auto"/>
          </w:divBdr>
        </w:div>
        <w:div w:id="1118525355">
          <w:marLeft w:val="0"/>
          <w:marRight w:val="0"/>
          <w:marTop w:val="0"/>
          <w:marBottom w:val="0"/>
          <w:divBdr>
            <w:top w:val="none" w:sz="0" w:space="0" w:color="auto"/>
            <w:left w:val="none" w:sz="0" w:space="0" w:color="auto"/>
            <w:bottom w:val="none" w:sz="0" w:space="0" w:color="auto"/>
            <w:right w:val="none" w:sz="0" w:space="0" w:color="auto"/>
          </w:divBdr>
        </w:div>
        <w:div w:id="1119489252">
          <w:marLeft w:val="0"/>
          <w:marRight w:val="0"/>
          <w:marTop w:val="0"/>
          <w:marBottom w:val="0"/>
          <w:divBdr>
            <w:top w:val="none" w:sz="0" w:space="0" w:color="auto"/>
            <w:left w:val="none" w:sz="0" w:space="0" w:color="auto"/>
            <w:bottom w:val="none" w:sz="0" w:space="0" w:color="auto"/>
            <w:right w:val="none" w:sz="0" w:space="0" w:color="auto"/>
          </w:divBdr>
        </w:div>
        <w:div w:id="1119765692">
          <w:marLeft w:val="0"/>
          <w:marRight w:val="0"/>
          <w:marTop w:val="0"/>
          <w:marBottom w:val="0"/>
          <w:divBdr>
            <w:top w:val="none" w:sz="0" w:space="0" w:color="auto"/>
            <w:left w:val="none" w:sz="0" w:space="0" w:color="auto"/>
            <w:bottom w:val="none" w:sz="0" w:space="0" w:color="auto"/>
            <w:right w:val="none" w:sz="0" w:space="0" w:color="auto"/>
          </w:divBdr>
        </w:div>
        <w:div w:id="1121218276">
          <w:marLeft w:val="0"/>
          <w:marRight w:val="0"/>
          <w:marTop w:val="0"/>
          <w:marBottom w:val="0"/>
          <w:divBdr>
            <w:top w:val="none" w:sz="0" w:space="0" w:color="auto"/>
            <w:left w:val="none" w:sz="0" w:space="0" w:color="auto"/>
            <w:bottom w:val="none" w:sz="0" w:space="0" w:color="auto"/>
            <w:right w:val="none" w:sz="0" w:space="0" w:color="auto"/>
          </w:divBdr>
        </w:div>
        <w:div w:id="1128619801">
          <w:marLeft w:val="0"/>
          <w:marRight w:val="0"/>
          <w:marTop w:val="0"/>
          <w:marBottom w:val="0"/>
          <w:divBdr>
            <w:top w:val="none" w:sz="0" w:space="0" w:color="auto"/>
            <w:left w:val="none" w:sz="0" w:space="0" w:color="auto"/>
            <w:bottom w:val="none" w:sz="0" w:space="0" w:color="auto"/>
            <w:right w:val="none" w:sz="0" w:space="0" w:color="auto"/>
          </w:divBdr>
        </w:div>
        <w:div w:id="1130510390">
          <w:marLeft w:val="0"/>
          <w:marRight w:val="0"/>
          <w:marTop w:val="0"/>
          <w:marBottom w:val="0"/>
          <w:divBdr>
            <w:top w:val="none" w:sz="0" w:space="0" w:color="auto"/>
            <w:left w:val="none" w:sz="0" w:space="0" w:color="auto"/>
            <w:bottom w:val="none" w:sz="0" w:space="0" w:color="auto"/>
            <w:right w:val="none" w:sz="0" w:space="0" w:color="auto"/>
          </w:divBdr>
        </w:div>
        <w:div w:id="1132214009">
          <w:marLeft w:val="0"/>
          <w:marRight w:val="0"/>
          <w:marTop w:val="0"/>
          <w:marBottom w:val="0"/>
          <w:divBdr>
            <w:top w:val="none" w:sz="0" w:space="0" w:color="auto"/>
            <w:left w:val="none" w:sz="0" w:space="0" w:color="auto"/>
            <w:bottom w:val="none" w:sz="0" w:space="0" w:color="auto"/>
            <w:right w:val="none" w:sz="0" w:space="0" w:color="auto"/>
          </w:divBdr>
        </w:div>
        <w:div w:id="1133674312">
          <w:marLeft w:val="0"/>
          <w:marRight w:val="0"/>
          <w:marTop w:val="0"/>
          <w:marBottom w:val="0"/>
          <w:divBdr>
            <w:top w:val="none" w:sz="0" w:space="0" w:color="auto"/>
            <w:left w:val="none" w:sz="0" w:space="0" w:color="auto"/>
            <w:bottom w:val="none" w:sz="0" w:space="0" w:color="auto"/>
            <w:right w:val="none" w:sz="0" w:space="0" w:color="auto"/>
          </w:divBdr>
        </w:div>
        <w:div w:id="1133867988">
          <w:marLeft w:val="0"/>
          <w:marRight w:val="0"/>
          <w:marTop w:val="0"/>
          <w:marBottom w:val="0"/>
          <w:divBdr>
            <w:top w:val="none" w:sz="0" w:space="0" w:color="auto"/>
            <w:left w:val="none" w:sz="0" w:space="0" w:color="auto"/>
            <w:bottom w:val="none" w:sz="0" w:space="0" w:color="auto"/>
            <w:right w:val="none" w:sz="0" w:space="0" w:color="auto"/>
          </w:divBdr>
        </w:div>
        <w:div w:id="1141576380">
          <w:marLeft w:val="0"/>
          <w:marRight w:val="0"/>
          <w:marTop w:val="0"/>
          <w:marBottom w:val="0"/>
          <w:divBdr>
            <w:top w:val="none" w:sz="0" w:space="0" w:color="auto"/>
            <w:left w:val="none" w:sz="0" w:space="0" w:color="auto"/>
            <w:bottom w:val="none" w:sz="0" w:space="0" w:color="auto"/>
            <w:right w:val="none" w:sz="0" w:space="0" w:color="auto"/>
          </w:divBdr>
        </w:div>
        <w:div w:id="1141651528">
          <w:marLeft w:val="0"/>
          <w:marRight w:val="0"/>
          <w:marTop w:val="0"/>
          <w:marBottom w:val="0"/>
          <w:divBdr>
            <w:top w:val="none" w:sz="0" w:space="0" w:color="auto"/>
            <w:left w:val="none" w:sz="0" w:space="0" w:color="auto"/>
            <w:bottom w:val="none" w:sz="0" w:space="0" w:color="auto"/>
            <w:right w:val="none" w:sz="0" w:space="0" w:color="auto"/>
          </w:divBdr>
        </w:div>
        <w:div w:id="1142771416">
          <w:marLeft w:val="0"/>
          <w:marRight w:val="0"/>
          <w:marTop w:val="0"/>
          <w:marBottom w:val="0"/>
          <w:divBdr>
            <w:top w:val="none" w:sz="0" w:space="0" w:color="auto"/>
            <w:left w:val="none" w:sz="0" w:space="0" w:color="auto"/>
            <w:bottom w:val="none" w:sz="0" w:space="0" w:color="auto"/>
            <w:right w:val="none" w:sz="0" w:space="0" w:color="auto"/>
          </w:divBdr>
        </w:div>
        <w:div w:id="1149437710">
          <w:marLeft w:val="0"/>
          <w:marRight w:val="0"/>
          <w:marTop w:val="0"/>
          <w:marBottom w:val="0"/>
          <w:divBdr>
            <w:top w:val="none" w:sz="0" w:space="0" w:color="auto"/>
            <w:left w:val="none" w:sz="0" w:space="0" w:color="auto"/>
            <w:bottom w:val="none" w:sz="0" w:space="0" w:color="auto"/>
            <w:right w:val="none" w:sz="0" w:space="0" w:color="auto"/>
          </w:divBdr>
        </w:div>
        <w:div w:id="1150631158">
          <w:marLeft w:val="0"/>
          <w:marRight w:val="0"/>
          <w:marTop w:val="0"/>
          <w:marBottom w:val="0"/>
          <w:divBdr>
            <w:top w:val="none" w:sz="0" w:space="0" w:color="auto"/>
            <w:left w:val="none" w:sz="0" w:space="0" w:color="auto"/>
            <w:bottom w:val="none" w:sz="0" w:space="0" w:color="auto"/>
            <w:right w:val="none" w:sz="0" w:space="0" w:color="auto"/>
          </w:divBdr>
        </w:div>
        <w:div w:id="1151285889">
          <w:marLeft w:val="0"/>
          <w:marRight w:val="0"/>
          <w:marTop w:val="0"/>
          <w:marBottom w:val="0"/>
          <w:divBdr>
            <w:top w:val="none" w:sz="0" w:space="0" w:color="auto"/>
            <w:left w:val="none" w:sz="0" w:space="0" w:color="auto"/>
            <w:bottom w:val="none" w:sz="0" w:space="0" w:color="auto"/>
            <w:right w:val="none" w:sz="0" w:space="0" w:color="auto"/>
          </w:divBdr>
        </w:div>
        <w:div w:id="1153521844">
          <w:marLeft w:val="0"/>
          <w:marRight w:val="0"/>
          <w:marTop w:val="0"/>
          <w:marBottom w:val="0"/>
          <w:divBdr>
            <w:top w:val="none" w:sz="0" w:space="0" w:color="auto"/>
            <w:left w:val="none" w:sz="0" w:space="0" w:color="auto"/>
            <w:bottom w:val="none" w:sz="0" w:space="0" w:color="auto"/>
            <w:right w:val="none" w:sz="0" w:space="0" w:color="auto"/>
          </w:divBdr>
        </w:div>
        <w:div w:id="1154756155">
          <w:marLeft w:val="0"/>
          <w:marRight w:val="0"/>
          <w:marTop w:val="0"/>
          <w:marBottom w:val="0"/>
          <w:divBdr>
            <w:top w:val="none" w:sz="0" w:space="0" w:color="auto"/>
            <w:left w:val="none" w:sz="0" w:space="0" w:color="auto"/>
            <w:bottom w:val="none" w:sz="0" w:space="0" w:color="auto"/>
            <w:right w:val="none" w:sz="0" w:space="0" w:color="auto"/>
          </w:divBdr>
        </w:div>
        <w:div w:id="1155072258">
          <w:marLeft w:val="0"/>
          <w:marRight w:val="0"/>
          <w:marTop w:val="0"/>
          <w:marBottom w:val="0"/>
          <w:divBdr>
            <w:top w:val="none" w:sz="0" w:space="0" w:color="auto"/>
            <w:left w:val="none" w:sz="0" w:space="0" w:color="auto"/>
            <w:bottom w:val="none" w:sz="0" w:space="0" w:color="auto"/>
            <w:right w:val="none" w:sz="0" w:space="0" w:color="auto"/>
          </w:divBdr>
        </w:div>
        <w:div w:id="1155100877">
          <w:marLeft w:val="0"/>
          <w:marRight w:val="0"/>
          <w:marTop w:val="0"/>
          <w:marBottom w:val="0"/>
          <w:divBdr>
            <w:top w:val="none" w:sz="0" w:space="0" w:color="auto"/>
            <w:left w:val="none" w:sz="0" w:space="0" w:color="auto"/>
            <w:bottom w:val="none" w:sz="0" w:space="0" w:color="auto"/>
            <w:right w:val="none" w:sz="0" w:space="0" w:color="auto"/>
          </w:divBdr>
        </w:div>
        <w:div w:id="1155146348">
          <w:marLeft w:val="0"/>
          <w:marRight w:val="0"/>
          <w:marTop w:val="0"/>
          <w:marBottom w:val="0"/>
          <w:divBdr>
            <w:top w:val="none" w:sz="0" w:space="0" w:color="auto"/>
            <w:left w:val="none" w:sz="0" w:space="0" w:color="auto"/>
            <w:bottom w:val="none" w:sz="0" w:space="0" w:color="auto"/>
            <w:right w:val="none" w:sz="0" w:space="0" w:color="auto"/>
          </w:divBdr>
        </w:div>
        <w:div w:id="1161656075">
          <w:marLeft w:val="0"/>
          <w:marRight w:val="0"/>
          <w:marTop w:val="0"/>
          <w:marBottom w:val="0"/>
          <w:divBdr>
            <w:top w:val="none" w:sz="0" w:space="0" w:color="auto"/>
            <w:left w:val="none" w:sz="0" w:space="0" w:color="auto"/>
            <w:bottom w:val="none" w:sz="0" w:space="0" w:color="auto"/>
            <w:right w:val="none" w:sz="0" w:space="0" w:color="auto"/>
          </w:divBdr>
        </w:div>
        <w:div w:id="1165434646">
          <w:marLeft w:val="0"/>
          <w:marRight w:val="0"/>
          <w:marTop w:val="0"/>
          <w:marBottom w:val="0"/>
          <w:divBdr>
            <w:top w:val="none" w:sz="0" w:space="0" w:color="auto"/>
            <w:left w:val="none" w:sz="0" w:space="0" w:color="auto"/>
            <w:bottom w:val="none" w:sz="0" w:space="0" w:color="auto"/>
            <w:right w:val="none" w:sz="0" w:space="0" w:color="auto"/>
          </w:divBdr>
        </w:div>
        <w:div w:id="1165710557">
          <w:marLeft w:val="0"/>
          <w:marRight w:val="0"/>
          <w:marTop w:val="0"/>
          <w:marBottom w:val="0"/>
          <w:divBdr>
            <w:top w:val="none" w:sz="0" w:space="0" w:color="auto"/>
            <w:left w:val="none" w:sz="0" w:space="0" w:color="auto"/>
            <w:bottom w:val="none" w:sz="0" w:space="0" w:color="auto"/>
            <w:right w:val="none" w:sz="0" w:space="0" w:color="auto"/>
          </w:divBdr>
        </w:div>
        <w:div w:id="1166433965">
          <w:marLeft w:val="0"/>
          <w:marRight w:val="0"/>
          <w:marTop w:val="0"/>
          <w:marBottom w:val="0"/>
          <w:divBdr>
            <w:top w:val="none" w:sz="0" w:space="0" w:color="auto"/>
            <w:left w:val="none" w:sz="0" w:space="0" w:color="auto"/>
            <w:bottom w:val="none" w:sz="0" w:space="0" w:color="auto"/>
            <w:right w:val="none" w:sz="0" w:space="0" w:color="auto"/>
          </w:divBdr>
        </w:div>
        <w:div w:id="1169827696">
          <w:marLeft w:val="0"/>
          <w:marRight w:val="0"/>
          <w:marTop w:val="0"/>
          <w:marBottom w:val="0"/>
          <w:divBdr>
            <w:top w:val="none" w:sz="0" w:space="0" w:color="auto"/>
            <w:left w:val="none" w:sz="0" w:space="0" w:color="auto"/>
            <w:bottom w:val="none" w:sz="0" w:space="0" w:color="auto"/>
            <w:right w:val="none" w:sz="0" w:space="0" w:color="auto"/>
          </w:divBdr>
        </w:div>
        <w:div w:id="1171797050">
          <w:marLeft w:val="0"/>
          <w:marRight w:val="0"/>
          <w:marTop w:val="0"/>
          <w:marBottom w:val="0"/>
          <w:divBdr>
            <w:top w:val="none" w:sz="0" w:space="0" w:color="auto"/>
            <w:left w:val="none" w:sz="0" w:space="0" w:color="auto"/>
            <w:bottom w:val="none" w:sz="0" w:space="0" w:color="auto"/>
            <w:right w:val="none" w:sz="0" w:space="0" w:color="auto"/>
          </w:divBdr>
        </w:div>
        <w:div w:id="1172648460">
          <w:marLeft w:val="0"/>
          <w:marRight w:val="0"/>
          <w:marTop w:val="0"/>
          <w:marBottom w:val="0"/>
          <w:divBdr>
            <w:top w:val="none" w:sz="0" w:space="0" w:color="auto"/>
            <w:left w:val="none" w:sz="0" w:space="0" w:color="auto"/>
            <w:bottom w:val="none" w:sz="0" w:space="0" w:color="auto"/>
            <w:right w:val="none" w:sz="0" w:space="0" w:color="auto"/>
          </w:divBdr>
        </w:div>
        <w:div w:id="1173375770">
          <w:marLeft w:val="0"/>
          <w:marRight w:val="0"/>
          <w:marTop w:val="0"/>
          <w:marBottom w:val="0"/>
          <w:divBdr>
            <w:top w:val="none" w:sz="0" w:space="0" w:color="auto"/>
            <w:left w:val="none" w:sz="0" w:space="0" w:color="auto"/>
            <w:bottom w:val="none" w:sz="0" w:space="0" w:color="auto"/>
            <w:right w:val="none" w:sz="0" w:space="0" w:color="auto"/>
          </w:divBdr>
        </w:div>
        <w:div w:id="1173644042">
          <w:marLeft w:val="0"/>
          <w:marRight w:val="0"/>
          <w:marTop w:val="0"/>
          <w:marBottom w:val="0"/>
          <w:divBdr>
            <w:top w:val="none" w:sz="0" w:space="0" w:color="auto"/>
            <w:left w:val="none" w:sz="0" w:space="0" w:color="auto"/>
            <w:bottom w:val="none" w:sz="0" w:space="0" w:color="auto"/>
            <w:right w:val="none" w:sz="0" w:space="0" w:color="auto"/>
          </w:divBdr>
        </w:div>
        <w:div w:id="1179394462">
          <w:marLeft w:val="0"/>
          <w:marRight w:val="0"/>
          <w:marTop w:val="0"/>
          <w:marBottom w:val="0"/>
          <w:divBdr>
            <w:top w:val="none" w:sz="0" w:space="0" w:color="auto"/>
            <w:left w:val="none" w:sz="0" w:space="0" w:color="auto"/>
            <w:bottom w:val="none" w:sz="0" w:space="0" w:color="auto"/>
            <w:right w:val="none" w:sz="0" w:space="0" w:color="auto"/>
          </w:divBdr>
        </w:div>
        <w:div w:id="1181626327">
          <w:marLeft w:val="0"/>
          <w:marRight w:val="0"/>
          <w:marTop w:val="0"/>
          <w:marBottom w:val="0"/>
          <w:divBdr>
            <w:top w:val="none" w:sz="0" w:space="0" w:color="auto"/>
            <w:left w:val="none" w:sz="0" w:space="0" w:color="auto"/>
            <w:bottom w:val="none" w:sz="0" w:space="0" w:color="auto"/>
            <w:right w:val="none" w:sz="0" w:space="0" w:color="auto"/>
          </w:divBdr>
        </w:div>
        <w:div w:id="1189488306">
          <w:marLeft w:val="0"/>
          <w:marRight w:val="0"/>
          <w:marTop w:val="0"/>
          <w:marBottom w:val="0"/>
          <w:divBdr>
            <w:top w:val="none" w:sz="0" w:space="0" w:color="auto"/>
            <w:left w:val="none" w:sz="0" w:space="0" w:color="auto"/>
            <w:bottom w:val="none" w:sz="0" w:space="0" w:color="auto"/>
            <w:right w:val="none" w:sz="0" w:space="0" w:color="auto"/>
          </w:divBdr>
        </w:div>
        <w:div w:id="1190140716">
          <w:marLeft w:val="0"/>
          <w:marRight w:val="0"/>
          <w:marTop w:val="0"/>
          <w:marBottom w:val="0"/>
          <w:divBdr>
            <w:top w:val="none" w:sz="0" w:space="0" w:color="auto"/>
            <w:left w:val="none" w:sz="0" w:space="0" w:color="auto"/>
            <w:bottom w:val="none" w:sz="0" w:space="0" w:color="auto"/>
            <w:right w:val="none" w:sz="0" w:space="0" w:color="auto"/>
          </w:divBdr>
        </w:div>
        <w:div w:id="1190223196">
          <w:marLeft w:val="0"/>
          <w:marRight w:val="0"/>
          <w:marTop w:val="0"/>
          <w:marBottom w:val="0"/>
          <w:divBdr>
            <w:top w:val="none" w:sz="0" w:space="0" w:color="auto"/>
            <w:left w:val="none" w:sz="0" w:space="0" w:color="auto"/>
            <w:bottom w:val="none" w:sz="0" w:space="0" w:color="auto"/>
            <w:right w:val="none" w:sz="0" w:space="0" w:color="auto"/>
          </w:divBdr>
        </w:div>
        <w:div w:id="1190994551">
          <w:marLeft w:val="0"/>
          <w:marRight w:val="0"/>
          <w:marTop w:val="0"/>
          <w:marBottom w:val="0"/>
          <w:divBdr>
            <w:top w:val="none" w:sz="0" w:space="0" w:color="auto"/>
            <w:left w:val="none" w:sz="0" w:space="0" w:color="auto"/>
            <w:bottom w:val="none" w:sz="0" w:space="0" w:color="auto"/>
            <w:right w:val="none" w:sz="0" w:space="0" w:color="auto"/>
          </w:divBdr>
        </w:div>
        <w:div w:id="1192035412">
          <w:marLeft w:val="0"/>
          <w:marRight w:val="0"/>
          <w:marTop w:val="0"/>
          <w:marBottom w:val="0"/>
          <w:divBdr>
            <w:top w:val="none" w:sz="0" w:space="0" w:color="auto"/>
            <w:left w:val="none" w:sz="0" w:space="0" w:color="auto"/>
            <w:bottom w:val="none" w:sz="0" w:space="0" w:color="auto"/>
            <w:right w:val="none" w:sz="0" w:space="0" w:color="auto"/>
          </w:divBdr>
        </w:div>
        <w:div w:id="1192760629">
          <w:marLeft w:val="0"/>
          <w:marRight w:val="0"/>
          <w:marTop w:val="0"/>
          <w:marBottom w:val="0"/>
          <w:divBdr>
            <w:top w:val="none" w:sz="0" w:space="0" w:color="auto"/>
            <w:left w:val="none" w:sz="0" w:space="0" w:color="auto"/>
            <w:bottom w:val="none" w:sz="0" w:space="0" w:color="auto"/>
            <w:right w:val="none" w:sz="0" w:space="0" w:color="auto"/>
          </w:divBdr>
        </w:div>
        <w:div w:id="1192842169">
          <w:marLeft w:val="0"/>
          <w:marRight w:val="0"/>
          <w:marTop w:val="0"/>
          <w:marBottom w:val="0"/>
          <w:divBdr>
            <w:top w:val="none" w:sz="0" w:space="0" w:color="auto"/>
            <w:left w:val="none" w:sz="0" w:space="0" w:color="auto"/>
            <w:bottom w:val="none" w:sz="0" w:space="0" w:color="auto"/>
            <w:right w:val="none" w:sz="0" w:space="0" w:color="auto"/>
          </w:divBdr>
        </w:div>
        <w:div w:id="1193955289">
          <w:marLeft w:val="0"/>
          <w:marRight w:val="0"/>
          <w:marTop w:val="0"/>
          <w:marBottom w:val="0"/>
          <w:divBdr>
            <w:top w:val="none" w:sz="0" w:space="0" w:color="auto"/>
            <w:left w:val="none" w:sz="0" w:space="0" w:color="auto"/>
            <w:bottom w:val="none" w:sz="0" w:space="0" w:color="auto"/>
            <w:right w:val="none" w:sz="0" w:space="0" w:color="auto"/>
          </w:divBdr>
        </w:div>
        <w:div w:id="1196163726">
          <w:marLeft w:val="0"/>
          <w:marRight w:val="0"/>
          <w:marTop w:val="0"/>
          <w:marBottom w:val="0"/>
          <w:divBdr>
            <w:top w:val="none" w:sz="0" w:space="0" w:color="auto"/>
            <w:left w:val="none" w:sz="0" w:space="0" w:color="auto"/>
            <w:bottom w:val="none" w:sz="0" w:space="0" w:color="auto"/>
            <w:right w:val="none" w:sz="0" w:space="0" w:color="auto"/>
          </w:divBdr>
        </w:div>
        <w:div w:id="1198470311">
          <w:marLeft w:val="0"/>
          <w:marRight w:val="0"/>
          <w:marTop w:val="0"/>
          <w:marBottom w:val="0"/>
          <w:divBdr>
            <w:top w:val="none" w:sz="0" w:space="0" w:color="auto"/>
            <w:left w:val="none" w:sz="0" w:space="0" w:color="auto"/>
            <w:bottom w:val="none" w:sz="0" w:space="0" w:color="auto"/>
            <w:right w:val="none" w:sz="0" w:space="0" w:color="auto"/>
          </w:divBdr>
        </w:div>
        <w:div w:id="1198816359">
          <w:marLeft w:val="0"/>
          <w:marRight w:val="0"/>
          <w:marTop w:val="0"/>
          <w:marBottom w:val="0"/>
          <w:divBdr>
            <w:top w:val="none" w:sz="0" w:space="0" w:color="auto"/>
            <w:left w:val="none" w:sz="0" w:space="0" w:color="auto"/>
            <w:bottom w:val="none" w:sz="0" w:space="0" w:color="auto"/>
            <w:right w:val="none" w:sz="0" w:space="0" w:color="auto"/>
          </w:divBdr>
        </w:div>
        <w:div w:id="1203206384">
          <w:marLeft w:val="0"/>
          <w:marRight w:val="0"/>
          <w:marTop w:val="0"/>
          <w:marBottom w:val="0"/>
          <w:divBdr>
            <w:top w:val="none" w:sz="0" w:space="0" w:color="auto"/>
            <w:left w:val="none" w:sz="0" w:space="0" w:color="auto"/>
            <w:bottom w:val="none" w:sz="0" w:space="0" w:color="auto"/>
            <w:right w:val="none" w:sz="0" w:space="0" w:color="auto"/>
          </w:divBdr>
        </w:div>
        <w:div w:id="1209418817">
          <w:marLeft w:val="0"/>
          <w:marRight w:val="0"/>
          <w:marTop w:val="0"/>
          <w:marBottom w:val="0"/>
          <w:divBdr>
            <w:top w:val="none" w:sz="0" w:space="0" w:color="auto"/>
            <w:left w:val="none" w:sz="0" w:space="0" w:color="auto"/>
            <w:bottom w:val="none" w:sz="0" w:space="0" w:color="auto"/>
            <w:right w:val="none" w:sz="0" w:space="0" w:color="auto"/>
          </w:divBdr>
        </w:div>
        <w:div w:id="1210652755">
          <w:marLeft w:val="0"/>
          <w:marRight w:val="0"/>
          <w:marTop w:val="0"/>
          <w:marBottom w:val="0"/>
          <w:divBdr>
            <w:top w:val="none" w:sz="0" w:space="0" w:color="auto"/>
            <w:left w:val="none" w:sz="0" w:space="0" w:color="auto"/>
            <w:bottom w:val="none" w:sz="0" w:space="0" w:color="auto"/>
            <w:right w:val="none" w:sz="0" w:space="0" w:color="auto"/>
          </w:divBdr>
        </w:div>
        <w:div w:id="1212227138">
          <w:marLeft w:val="0"/>
          <w:marRight w:val="0"/>
          <w:marTop w:val="0"/>
          <w:marBottom w:val="0"/>
          <w:divBdr>
            <w:top w:val="none" w:sz="0" w:space="0" w:color="auto"/>
            <w:left w:val="none" w:sz="0" w:space="0" w:color="auto"/>
            <w:bottom w:val="none" w:sz="0" w:space="0" w:color="auto"/>
            <w:right w:val="none" w:sz="0" w:space="0" w:color="auto"/>
          </w:divBdr>
        </w:div>
        <w:div w:id="1214385323">
          <w:marLeft w:val="0"/>
          <w:marRight w:val="0"/>
          <w:marTop w:val="0"/>
          <w:marBottom w:val="0"/>
          <w:divBdr>
            <w:top w:val="none" w:sz="0" w:space="0" w:color="auto"/>
            <w:left w:val="none" w:sz="0" w:space="0" w:color="auto"/>
            <w:bottom w:val="none" w:sz="0" w:space="0" w:color="auto"/>
            <w:right w:val="none" w:sz="0" w:space="0" w:color="auto"/>
          </w:divBdr>
        </w:div>
        <w:div w:id="1215775011">
          <w:marLeft w:val="0"/>
          <w:marRight w:val="0"/>
          <w:marTop w:val="0"/>
          <w:marBottom w:val="0"/>
          <w:divBdr>
            <w:top w:val="none" w:sz="0" w:space="0" w:color="auto"/>
            <w:left w:val="none" w:sz="0" w:space="0" w:color="auto"/>
            <w:bottom w:val="none" w:sz="0" w:space="0" w:color="auto"/>
            <w:right w:val="none" w:sz="0" w:space="0" w:color="auto"/>
          </w:divBdr>
        </w:div>
        <w:div w:id="1228222438">
          <w:marLeft w:val="0"/>
          <w:marRight w:val="0"/>
          <w:marTop w:val="0"/>
          <w:marBottom w:val="0"/>
          <w:divBdr>
            <w:top w:val="none" w:sz="0" w:space="0" w:color="auto"/>
            <w:left w:val="none" w:sz="0" w:space="0" w:color="auto"/>
            <w:bottom w:val="none" w:sz="0" w:space="0" w:color="auto"/>
            <w:right w:val="none" w:sz="0" w:space="0" w:color="auto"/>
          </w:divBdr>
        </w:div>
        <w:div w:id="1229456655">
          <w:marLeft w:val="0"/>
          <w:marRight w:val="0"/>
          <w:marTop w:val="0"/>
          <w:marBottom w:val="0"/>
          <w:divBdr>
            <w:top w:val="none" w:sz="0" w:space="0" w:color="auto"/>
            <w:left w:val="none" w:sz="0" w:space="0" w:color="auto"/>
            <w:bottom w:val="none" w:sz="0" w:space="0" w:color="auto"/>
            <w:right w:val="none" w:sz="0" w:space="0" w:color="auto"/>
          </w:divBdr>
        </w:div>
        <w:div w:id="1230264488">
          <w:marLeft w:val="0"/>
          <w:marRight w:val="0"/>
          <w:marTop w:val="0"/>
          <w:marBottom w:val="0"/>
          <w:divBdr>
            <w:top w:val="none" w:sz="0" w:space="0" w:color="auto"/>
            <w:left w:val="none" w:sz="0" w:space="0" w:color="auto"/>
            <w:bottom w:val="none" w:sz="0" w:space="0" w:color="auto"/>
            <w:right w:val="none" w:sz="0" w:space="0" w:color="auto"/>
          </w:divBdr>
        </w:div>
        <w:div w:id="1231034942">
          <w:marLeft w:val="0"/>
          <w:marRight w:val="0"/>
          <w:marTop w:val="0"/>
          <w:marBottom w:val="0"/>
          <w:divBdr>
            <w:top w:val="none" w:sz="0" w:space="0" w:color="auto"/>
            <w:left w:val="none" w:sz="0" w:space="0" w:color="auto"/>
            <w:bottom w:val="none" w:sz="0" w:space="0" w:color="auto"/>
            <w:right w:val="none" w:sz="0" w:space="0" w:color="auto"/>
          </w:divBdr>
        </w:div>
        <w:div w:id="1232623228">
          <w:marLeft w:val="0"/>
          <w:marRight w:val="0"/>
          <w:marTop w:val="0"/>
          <w:marBottom w:val="0"/>
          <w:divBdr>
            <w:top w:val="none" w:sz="0" w:space="0" w:color="auto"/>
            <w:left w:val="none" w:sz="0" w:space="0" w:color="auto"/>
            <w:bottom w:val="none" w:sz="0" w:space="0" w:color="auto"/>
            <w:right w:val="none" w:sz="0" w:space="0" w:color="auto"/>
          </w:divBdr>
        </w:div>
        <w:div w:id="1237713284">
          <w:marLeft w:val="0"/>
          <w:marRight w:val="0"/>
          <w:marTop w:val="0"/>
          <w:marBottom w:val="0"/>
          <w:divBdr>
            <w:top w:val="none" w:sz="0" w:space="0" w:color="auto"/>
            <w:left w:val="none" w:sz="0" w:space="0" w:color="auto"/>
            <w:bottom w:val="none" w:sz="0" w:space="0" w:color="auto"/>
            <w:right w:val="none" w:sz="0" w:space="0" w:color="auto"/>
          </w:divBdr>
        </w:div>
        <w:div w:id="1238516587">
          <w:marLeft w:val="0"/>
          <w:marRight w:val="0"/>
          <w:marTop w:val="0"/>
          <w:marBottom w:val="0"/>
          <w:divBdr>
            <w:top w:val="none" w:sz="0" w:space="0" w:color="auto"/>
            <w:left w:val="none" w:sz="0" w:space="0" w:color="auto"/>
            <w:bottom w:val="none" w:sz="0" w:space="0" w:color="auto"/>
            <w:right w:val="none" w:sz="0" w:space="0" w:color="auto"/>
          </w:divBdr>
        </w:div>
        <w:div w:id="1242521676">
          <w:marLeft w:val="0"/>
          <w:marRight w:val="0"/>
          <w:marTop w:val="0"/>
          <w:marBottom w:val="0"/>
          <w:divBdr>
            <w:top w:val="none" w:sz="0" w:space="0" w:color="auto"/>
            <w:left w:val="none" w:sz="0" w:space="0" w:color="auto"/>
            <w:bottom w:val="none" w:sz="0" w:space="0" w:color="auto"/>
            <w:right w:val="none" w:sz="0" w:space="0" w:color="auto"/>
          </w:divBdr>
        </w:div>
        <w:div w:id="1248492096">
          <w:marLeft w:val="0"/>
          <w:marRight w:val="0"/>
          <w:marTop w:val="0"/>
          <w:marBottom w:val="0"/>
          <w:divBdr>
            <w:top w:val="none" w:sz="0" w:space="0" w:color="auto"/>
            <w:left w:val="none" w:sz="0" w:space="0" w:color="auto"/>
            <w:bottom w:val="none" w:sz="0" w:space="0" w:color="auto"/>
            <w:right w:val="none" w:sz="0" w:space="0" w:color="auto"/>
          </w:divBdr>
        </w:div>
        <w:div w:id="1252860929">
          <w:marLeft w:val="0"/>
          <w:marRight w:val="0"/>
          <w:marTop w:val="0"/>
          <w:marBottom w:val="0"/>
          <w:divBdr>
            <w:top w:val="none" w:sz="0" w:space="0" w:color="auto"/>
            <w:left w:val="none" w:sz="0" w:space="0" w:color="auto"/>
            <w:bottom w:val="none" w:sz="0" w:space="0" w:color="auto"/>
            <w:right w:val="none" w:sz="0" w:space="0" w:color="auto"/>
          </w:divBdr>
        </w:div>
        <w:div w:id="1257983002">
          <w:marLeft w:val="0"/>
          <w:marRight w:val="0"/>
          <w:marTop w:val="0"/>
          <w:marBottom w:val="0"/>
          <w:divBdr>
            <w:top w:val="none" w:sz="0" w:space="0" w:color="auto"/>
            <w:left w:val="none" w:sz="0" w:space="0" w:color="auto"/>
            <w:bottom w:val="none" w:sz="0" w:space="0" w:color="auto"/>
            <w:right w:val="none" w:sz="0" w:space="0" w:color="auto"/>
          </w:divBdr>
        </w:div>
        <w:div w:id="1258830479">
          <w:marLeft w:val="0"/>
          <w:marRight w:val="0"/>
          <w:marTop w:val="0"/>
          <w:marBottom w:val="0"/>
          <w:divBdr>
            <w:top w:val="none" w:sz="0" w:space="0" w:color="auto"/>
            <w:left w:val="none" w:sz="0" w:space="0" w:color="auto"/>
            <w:bottom w:val="none" w:sz="0" w:space="0" w:color="auto"/>
            <w:right w:val="none" w:sz="0" w:space="0" w:color="auto"/>
          </w:divBdr>
        </w:div>
        <w:div w:id="1259749579">
          <w:marLeft w:val="0"/>
          <w:marRight w:val="0"/>
          <w:marTop w:val="0"/>
          <w:marBottom w:val="0"/>
          <w:divBdr>
            <w:top w:val="none" w:sz="0" w:space="0" w:color="auto"/>
            <w:left w:val="none" w:sz="0" w:space="0" w:color="auto"/>
            <w:bottom w:val="none" w:sz="0" w:space="0" w:color="auto"/>
            <w:right w:val="none" w:sz="0" w:space="0" w:color="auto"/>
          </w:divBdr>
        </w:div>
        <w:div w:id="1260018573">
          <w:marLeft w:val="0"/>
          <w:marRight w:val="0"/>
          <w:marTop w:val="0"/>
          <w:marBottom w:val="0"/>
          <w:divBdr>
            <w:top w:val="none" w:sz="0" w:space="0" w:color="auto"/>
            <w:left w:val="none" w:sz="0" w:space="0" w:color="auto"/>
            <w:bottom w:val="none" w:sz="0" w:space="0" w:color="auto"/>
            <w:right w:val="none" w:sz="0" w:space="0" w:color="auto"/>
          </w:divBdr>
        </w:div>
        <w:div w:id="1260262085">
          <w:marLeft w:val="0"/>
          <w:marRight w:val="0"/>
          <w:marTop w:val="0"/>
          <w:marBottom w:val="0"/>
          <w:divBdr>
            <w:top w:val="none" w:sz="0" w:space="0" w:color="auto"/>
            <w:left w:val="none" w:sz="0" w:space="0" w:color="auto"/>
            <w:bottom w:val="none" w:sz="0" w:space="0" w:color="auto"/>
            <w:right w:val="none" w:sz="0" w:space="0" w:color="auto"/>
          </w:divBdr>
        </w:div>
        <w:div w:id="1261064922">
          <w:marLeft w:val="0"/>
          <w:marRight w:val="0"/>
          <w:marTop w:val="0"/>
          <w:marBottom w:val="0"/>
          <w:divBdr>
            <w:top w:val="none" w:sz="0" w:space="0" w:color="auto"/>
            <w:left w:val="none" w:sz="0" w:space="0" w:color="auto"/>
            <w:bottom w:val="none" w:sz="0" w:space="0" w:color="auto"/>
            <w:right w:val="none" w:sz="0" w:space="0" w:color="auto"/>
          </w:divBdr>
        </w:div>
        <w:div w:id="1262568271">
          <w:marLeft w:val="0"/>
          <w:marRight w:val="0"/>
          <w:marTop w:val="0"/>
          <w:marBottom w:val="0"/>
          <w:divBdr>
            <w:top w:val="none" w:sz="0" w:space="0" w:color="auto"/>
            <w:left w:val="none" w:sz="0" w:space="0" w:color="auto"/>
            <w:bottom w:val="none" w:sz="0" w:space="0" w:color="auto"/>
            <w:right w:val="none" w:sz="0" w:space="0" w:color="auto"/>
          </w:divBdr>
        </w:div>
        <w:div w:id="1263878714">
          <w:marLeft w:val="0"/>
          <w:marRight w:val="0"/>
          <w:marTop w:val="0"/>
          <w:marBottom w:val="0"/>
          <w:divBdr>
            <w:top w:val="none" w:sz="0" w:space="0" w:color="auto"/>
            <w:left w:val="none" w:sz="0" w:space="0" w:color="auto"/>
            <w:bottom w:val="none" w:sz="0" w:space="0" w:color="auto"/>
            <w:right w:val="none" w:sz="0" w:space="0" w:color="auto"/>
          </w:divBdr>
        </w:div>
        <w:div w:id="1266573762">
          <w:marLeft w:val="0"/>
          <w:marRight w:val="0"/>
          <w:marTop w:val="0"/>
          <w:marBottom w:val="0"/>
          <w:divBdr>
            <w:top w:val="none" w:sz="0" w:space="0" w:color="auto"/>
            <w:left w:val="none" w:sz="0" w:space="0" w:color="auto"/>
            <w:bottom w:val="none" w:sz="0" w:space="0" w:color="auto"/>
            <w:right w:val="none" w:sz="0" w:space="0" w:color="auto"/>
          </w:divBdr>
        </w:div>
        <w:div w:id="1271475217">
          <w:marLeft w:val="0"/>
          <w:marRight w:val="0"/>
          <w:marTop w:val="0"/>
          <w:marBottom w:val="0"/>
          <w:divBdr>
            <w:top w:val="none" w:sz="0" w:space="0" w:color="auto"/>
            <w:left w:val="none" w:sz="0" w:space="0" w:color="auto"/>
            <w:bottom w:val="none" w:sz="0" w:space="0" w:color="auto"/>
            <w:right w:val="none" w:sz="0" w:space="0" w:color="auto"/>
          </w:divBdr>
        </w:div>
        <w:div w:id="1273777824">
          <w:marLeft w:val="0"/>
          <w:marRight w:val="0"/>
          <w:marTop w:val="0"/>
          <w:marBottom w:val="0"/>
          <w:divBdr>
            <w:top w:val="none" w:sz="0" w:space="0" w:color="auto"/>
            <w:left w:val="none" w:sz="0" w:space="0" w:color="auto"/>
            <w:bottom w:val="none" w:sz="0" w:space="0" w:color="auto"/>
            <w:right w:val="none" w:sz="0" w:space="0" w:color="auto"/>
          </w:divBdr>
        </w:div>
        <w:div w:id="1273896016">
          <w:marLeft w:val="0"/>
          <w:marRight w:val="0"/>
          <w:marTop w:val="0"/>
          <w:marBottom w:val="0"/>
          <w:divBdr>
            <w:top w:val="none" w:sz="0" w:space="0" w:color="auto"/>
            <w:left w:val="none" w:sz="0" w:space="0" w:color="auto"/>
            <w:bottom w:val="none" w:sz="0" w:space="0" w:color="auto"/>
            <w:right w:val="none" w:sz="0" w:space="0" w:color="auto"/>
          </w:divBdr>
        </w:div>
        <w:div w:id="1274364696">
          <w:marLeft w:val="0"/>
          <w:marRight w:val="0"/>
          <w:marTop w:val="0"/>
          <w:marBottom w:val="0"/>
          <w:divBdr>
            <w:top w:val="none" w:sz="0" w:space="0" w:color="auto"/>
            <w:left w:val="none" w:sz="0" w:space="0" w:color="auto"/>
            <w:bottom w:val="none" w:sz="0" w:space="0" w:color="auto"/>
            <w:right w:val="none" w:sz="0" w:space="0" w:color="auto"/>
          </w:divBdr>
        </w:div>
        <w:div w:id="1277832181">
          <w:marLeft w:val="0"/>
          <w:marRight w:val="0"/>
          <w:marTop w:val="0"/>
          <w:marBottom w:val="0"/>
          <w:divBdr>
            <w:top w:val="none" w:sz="0" w:space="0" w:color="auto"/>
            <w:left w:val="none" w:sz="0" w:space="0" w:color="auto"/>
            <w:bottom w:val="none" w:sz="0" w:space="0" w:color="auto"/>
            <w:right w:val="none" w:sz="0" w:space="0" w:color="auto"/>
          </w:divBdr>
        </w:div>
        <w:div w:id="1278099368">
          <w:marLeft w:val="0"/>
          <w:marRight w:val="0"/>
          <w:marTop w:val="0"/>
          <w:marBottom w:val="0"/>
          <w:divBdr>
            <w:top w:val="none" w:sz="0" w:space="0" w:color="auto"/>
            <w:left w:val="none" w:sz="0" w:space="0" w:color="auto"/>
            <w:bottom w:val="none" w:sz="0" w:space="0" w:color="auto"/>
            <w:right w:val="none" w:sz="0" w:space="0" w:color="auto"/>
          </w:divBdr>
        </w:div>
        <w:div w:id="1279138704">
          <w:marLeft w:val="0"/>
          <w:marRight w:val="0"/>
          <w:marTop w:val="0"/>
          <w:marBottom w:val="0"/>
          <w:divBdr>
            <w:top w:val="none" w:sz="0" w:space="0" w:color="auto"/>
            <w:left w:val="none" w:sz="0" w:space="0" w:color="auto"/>
            <w:bottom w:val="none" w:sz="0" w:space="0" w:color="auto"/>
            <w:right w:val="none" w:sz="0" w:space="0" w:color="auto"/>
          </w:divBdr>
        </w:div>
        <w:div w:id="1280339331">
          <w:marLeft w:val="0"/>
          <w:marRight w:val="0"/>
          <w:marTop w:val="0"/>
          <w:marBottom w:val="0"/>
          <w:divBdr>
            <w:top w:val="none" w:sz="0" w:space="0" w:color="auto"/>
            <w:left w:val="none" w:sz="0" w:space="0" w:color="auto"/>
            <w:bottom w:val="none" w:sz="0" w:space="0" w:color="auto"/>
            <w:right w:val="none" w:sz="0" w:space="0" w:color="auto"/>
          </w:divBdr>
        </w:div>
        <w:div w:id="1280718699">
          <w:marLeft w:val="0"/>
          <w:marRight w:val="0"/>
          <w:marTop w:val="0"/>
          <w:marBottom w:val="0"/>
          <w:divBdr>
            <w:top w:val="none" w:sz="0" w:space="0" w:color="auto"/>
            <w:left w:val="none" w:sz="0" w:space="0" w:color="auto"/>
            <w:bottom w:val="none" w:sz="0" w:space="0" w:color="auto"/>
            <w:right w:val="none" w:sz="0" w:space="0" w:color="auto"/>
          </w:divBdr>
        </w:div>
        <w:div w:id="1282885223">
          <w:marLeft w:val="0"/>
          <w:marRight w:val="0"/>
          <w:marTop w:val="0"/>
          <w:marBottom w:val="0"/>
          <w:divBdr>
            <w:top w:val="none" w:sz="0" w:space="0" w:color="auto"/>
            <w:left w:val="none" w:sz="0" w:space="0" w:color="auto"/>
            <w:bottom w:val="none" w:sz="0" w:space="0" w:color="auto"/>
            <w:right w:val="none" w:sz="0" w:space="0" w:color="auto"/>
          </w:divBdr>
        </w:div>
        <w:div w:id="1284969410">
          <w:marLeft w:val="0"/>
          <w:marRight w:val="0"/>
          <w:marTop w:val="0"/>
          <w:marBottom w:val="0"/>
          <w:divBdr>
            <w:top w:val="none" w:sz="0" w:space="0" w:color="auto"/>
            <w:left w:val="none" w:sz="0" w:space="0" w:color="auto"/>
            <w:bottom w:val="none" w:sz="0" w:space="0" w:color="auto"/>
            <w:right w:val="none" w:sz="0" w:space="0" w:color="auto"/>
          </w:divBdr>
        </w:div>
        <w:div w:id="1288896874">
          <w:marLeft w:val="0"/>
          <w:marRight w:val="0"/>
          <w:marTop w:val="0"/>
          <w:marBottom w:val="0"/>
          <w:divBdr>
            <w:top w:val="none" w:sz="0" w:space="0" w:color="auto"/>
            <w:left w:val="none" w:sz="0" w:space="0" w:color="auto"/>
            <w:bottom w:val="none" w:sz="0" w:space="0" w:color="auto"/>
            <w:right w:val="none" w:sz="0" w:space="0" w:color="auto"/>
          </w:divBdr>
        </w:div>
        <w:div w:id="1291396269">
          <w:marLeft w:val="0"/>
          <w:marRight w:val="0"/>
          <w:marTop w:val="0"/>
          <w:marBottom w:val="0"/>
          <w:divBdr>
            <w:top w:val="none" w:sz="0" w:space="0" w:color="auto"/>
            <w:left w:val="none" w:sz="0" w:space="0" w:color="auto"/>
            <w:bottom w:val="none" w:sz="0" w:space="0" w:color="auto"/>
            <w:right w:val="none" w:sz="0" w:space="0" w:color="auto"/>
          </w:divBdr>
        </w:div>
        <w:div w:id="1293242978">
          <w:marLeft w:val="0"/>
          <w:marRight w:val="0"/>
          <w:marTop w:val="0"/>
          <w:marBottom w:val="0"/>
          <w:divBdr>
            <w:top w:val="none" w:sz="0" w:space="0" w:color="auto"/>
            <w:left w:val="none" w:sz="0" w:space="0" w:color="auto"/>
            <w:bottom w:val="none" w:sz="0" w:space="0" w:color="auto"/>
            <w:right w:val="none" w:sz="0" w:space="0" w:color="auto"/>
          </w:divBdr>
        </w:div>
        <w:div w:id="1294336521">
          <w:marLeft w:val="0"/>
          <w:marRight w:val="0"/>
          <w:marTop w:val="0"/>
          <w:marBottom w:val="0"/>
          <w:divBdr>
            <w:top w:val="none" w:sz="0" w:space="0" w:color="auto"/>
            <w:left w:val="none" w:sz="0" w:space="0" w:color="auto"/>
            <w:bottom w:val="none" w:sz="0" w:space="0" w:color="auto"/>
            <w:right w:val="none" w:sz="0" w:space="0" w:color="auto"/>
          </w:divBdr>
        </w:div>
        <w:div w:id="1297175609">
          <w:marLeft w:val="0"/>
          <w:marRight w:val="0"/>
          <w:marTop w:val="0"/>
          <w:marBottom w:val="0"/>
          <w:divBdr>
            <w:top w:val="none" w:sz="0" w:space="0" w:color="auto"/>
            <w:left w:val="none" w:sz="0" w:space="0" w:color="auto"/>
            <w:bottom w:val="none" w:sz="0" w:space="0" w:color="auto"/>
            <w:right w:val="none" w:sz="0" w:space="0" w:color="auto"/>
          </w:divBdr>
        </w:div>
        <w:div w:id="1297444531">
          <w:marLeft w:val="0"/>
          <w:marRight w:val="0"/>
          <w:marTop w:val="0"/>
          <w:marBottom w:val="0"/>
          <w:divBdr>
            <w:top w:val="none" w:sz="0" w:space="0" w:color="auto"/>
            <w:left w:val="none" w:sz="0" w:space="0" w:color="auto"/>
            <w:bottom w:val="none" w:sz="0" w:space="0" w:color="auto"/>
            <w:right w:val="none" w:sz="0" w:space="0" w:color="auto"/>
          </w:divBdr>
        </w:div>
        <w:div w:id="1299341874">
          <w:marLeft w:val="0"/>
          <w:marRight w:val="0"/>
          <w:marTop w:val="0"/>
          <w:marBottom w:val="0"/>
          <w:divBdr>
            <w:top w:val="none" w:sz="0" w:space="0" w:color="auto"/>
            <w:left w:val="none" w:sz="0" w:space="0" w:color="auto"/>
            <w:bottom w:val="none" w:sz="0" w:space="0" w:color="auto"/>
            <w:right w:val="none" w:sz="0" w:space="0" w:color="auto"/>
          </w:divBdr>
        </w:div>
        <w:div w:id="1299916439">
          <w:marLeft w:val="0"/>
          <w:marRight w:val="0"/>
          <w:marTop w:val="0"/>
          <w:marBottom w:val="0"/>
          <w:divBdr>
            <w:top w:val="none" w:sz="0" w:space="0" w:color="auto"/>
            <w:left w:val="none" w:sz="0" w:space="0" w:color="auto"/>
            <w:bottom w:val="none" w:sz="0" w:space="0" w:color="auto"/>
            <w:right w:val="none" w:sz="0" w:space="0" w:color="auto"/>
          </w:divBdr>
        </w:div>
        <w:div w:id="1301808053">
          <w:marLeft w:val="0"/>
          <w:marRight w:val="0"/>
          <w:marTop w:val="0"/>
          <w:marBottom w:val="0"/>
          <w:divBdr>
            <w:top w:val="none" w:sz="0" w:space="0" w:color="auto"/>
            <w:left w:val="none" w:sz="0" w:space="0" w:color="auto"/>
            <w:bottom w:val="none" w:sz="0" w:space="0" w:color="auto"/>
            <w:right w:val="none" w:sz="0" w:space="0" w:color="auto"/>
          </w:divBdr>
        </w:div>
        <w:div w:id="1303384532">
          <w:marLeft w:val="0"/>
          <w:marRight w:val="0"/>
          <w:marTop w:val="0"/>
          <w:marBottom w:val="0"/>
          <w:divBdr>
            <w:top w:val="none" w:sz="0" w:space="0" w:color="auto"/>
            <w:left w:val="none" w:sz="0" w:space="0" w:color="auto"/>
            <w:bottom w:val="none" w:sz="0" w:space="0" w:color="auto"/>
            <w:right w:val="none" w:sz="0" w:space="0" w:color="auto"/>
          </w:divBdr>
        </w:div>
        <w:div w:id="1305236160">
          <w:marLeft w:val="0"/>
          <w:marRight w:val="0"/>
          <w:marTop w:val="0"/>
          <w:marBottom w:val="0"/>
          <w:divBdr>
            <w:top w:val="none" w:sz="0" w:space="0" w:color="auto"/>
            <w:left w:val="none" w:sz="0" w:space="0" w:color="auto"/>
            <w:bottom w:val="none" w:sz="0" w:space="0" w:color="auto"/>
            <w:right w:val="none" w:sz="0" w:space="0" w:color="auto"/>
          </w:divBdr>
        </w:div>
        <w:div w:id="1308629443">
          <w:marLeft w:val="0"/>
          <w:marRight w:val="0"/>
          <w:marTop w:val="0"/>
          <w:marBottom w:val="0"/>
          <w:divBdr>
            <w:top w:val="none" w:sz="0" w:space="0" w:color="auto"/>
            <w:left w:val="none" w:sz="0" w:space="0" w:color="auto"/>
            <w:bottom w:val="none" w:sz="0" w:space="0" w:color="auto"/>
            <w:right w:val="none" w:sz="0" w:space="0" w:color="auto"/>
          </w:divBdr>
        </w:div>
        <w:div w:id="1313291051">
          <w:marLeft w:val="0"/>
          <w:marRight w:val="0"/>
          <w:marTop w:val="0"/>
          <w:marBottom w:val="0"/>
          <w:divBdr>
            <w:top w:val="none" w:sz="0" w:space="0" w:color="auto"/>
            <w:left w:val="none" w:sz="0" w:space="0" w:color="auto"/>
            <w:bottom w:val="none" w:sz="0" w:space="0" w:color="auto"/>
            <w:right w:val="none" w:sz="0" w:space="0" w:color="auto"/>
          </w:divBdr>
        </w:div>
        <w:div w:id="1315253274">
          <w:marLeft w:val="0"/>
          <w:marRight w:val="0"/>
          <w:marTop w:val="0"/>
          <w:marBottom w:val="0"/>
          <w:divBdr>
            <w:top w:val="none" w:sz="0" w:space="0" w:color="auto"/>
            <w:left w:val="none" w:sz="0" w:space="0" w:color="auto"/>
            <w:bottom w:val="none" w:sz="0" w:space="0" w:color="auto"/>
            <w:right w:val="none" w:sz="0" w:space="0" w:color="auto"/>
          </w:divBdr>
        </w:div>
        <w:div w:id="1316688474">
          <w:marLeft w:val="0"/>
          <w:marRight w:val="0"/>
          <w:marTop w:val="0"/>
          <w:marBottom w:val="0"/>
          <w:divBdr>
            <w:top w:val="none" w:sz="0" w:space="0" w:color="auto"/>
            <w:left w:val="none" w:sz="0" w:space="0" w:color="auto"/>
            <w:bottom w:val="none" w:sz="0" w:space="0" w:color="auto"/>
            <w:right w:val="none" w:sz="0" w:space="0" w:color="auto"/>
          </w:divBdr>
        </w:div>
        <w:div w:id="1317955214">
          <w:marLeft w:val="0"/>
          <w:marRight w:val="0"/>
          <w:marTop w:val="0"/>
          <w:marBottom w:val="0"/>
          <w:divBdr>
            <w:top w:val="none" w:sz="0" w:space="0" w:color="auto"/>
            <w:left w:val="none" w:sz="0" w:space="0" w:color="auto"/>
            <w:bottom w:val="none" w:sz="0" w:space="0" w:color="auto"/>
            <w:right w:val="none" w:sz="0" w:space="0" w:color="auto"/>
          </w:divBdr>
        </w:div>
        <w:div w:id="1324431917">
          <w:marLeft w:val="0"/>
          <w:marRight w:val="0"/>
          <w:marTop w:val="0"/>
          <w:marBottom w:val="0"/>
          <w:divBdr>
            <w:top w:val="none" w:sz="0" w:space="0" w:color="auto"/>
            <w:left w:val="none" w:sz="0" w:space="0" w:color="auto"/>
            <w:bottom w:val="none" w:sz="0" w:space="0" w:color="auto"/>
            <w:right w:val="none" w:sz="0" w:space="0" w:color="auto"/>
          </w:divBdr>
        </w:div>
        <w:div w:id="1331131274">
          <w:marLeft w:val="0"/>
          <w:marRight w:val="0"/>
          <w:marTop w:val="0"/>
          <w:marBottom w:val="0"/>
          <w:divBdr>
            <w:top w:val="none" w:sz="0" w:space="0" w:color="auto"/>
            <w:left w:val="none" w:sz="0" w:space="0" w:color="auto"/>
            <w:bottom w:val="none" w:sz="0" w:space="0" w:color="auto"/>
            <w:right w:val="none" w:sz="0" w:space="0" w:color="auto"/>
          </w:divBdr>
        </w:div>
        <w:div w:id="1336569982">
          <w:marLeft w:val="0"/>
          <w:marRight w:val="0"/>
          <w:marTop w:val="0"/>
          <w:marBottom w:val="0"/>
          <w:divBdr>
            <w:top w:val="none" w:sz="0" w:space="0" w:color="auto"/>
            <w:left w:val="none" w:sz="0" w:space="0" w:color="auto"/>
            <w:bottom w:val="none" w:sz="0" w:space="0" w:color="auto"/>
            <w:right w:val="none" w:sz="0" w:space="0" w:color="auto"/>
          </w:divBdr>
        </w:div>
        <w:div w:id="1341345871">
          <w:marLeft w:val="0"/>
          <w:marRight w:val="0"/>
          <w:marTop w:val="0"/>
          <w:marBottom w:val="0"/>
          <w:divBdr>
            <w:top w:val="none" w:sz="0" w:space="0" w:color="auto"/>
            <w:left w:val="none" w:sz="0" w:space="0" w:color="auto"/>
            <w:bottom w:val="none" w:sz="0" w:space="0" w:color="auto"/>
            <w:right w:val="none" w:sz="0" w:space="0" w:color="auto"/>
          </w:divBdr>
        </w:div>
        <w:div w:id="1341733436">
          <w:marLeft w:val="0"/>
          <w:marRight w:val="0"/>
          <w:marTop w:val="0"/>
          <w:marBottom w:val="0"/>
          <w:divBdr>
            <w:top w:val="none" w:sz="0" w:space="0" w:color="auto"/>
            <w:left w:val="none" w:sz="0" w:space="0" w:color="auto"/>
            <w:bottom w:val="none" w:sz="0" w:space="0" w:color="auto"/>
            <w:right w:val="none" w:sz="0" w:space="0" w:color="auto"/>
          </w:divBdr>
        </w:div>
        <w:div w:id="1343818425">
          <w:marLeft w:val="0"/>
          <w:marRight w:val="0"/>
          <w:marTop w:val="0"/>
          <w:marBottom w:val="0"/>
          <w:divBdr>
            <w:top w:val="none" w:sz="0" w:space="0" w:color="auto"/>
            <w:left w:val="none" w:sz="0" w:space="0" w:color="auto"/>
            <w:bottom w:val="none" w:sz="0" w:space="0" w:color="auto"/>
            <w:right w:val="none" w:sz="0" w:space="0" w:color="auto"/>
          </w:divBdr>
        </w:div>
        <w:div w:id="1344894253">
          <w:marLeft w:val="0"/>
          <w:marRight w:val="0"/>
          <w:marTop w:val="0"/>
          <w:marBottom w:val="0"/>
          <w:divBdr>
            <w:top w:val="none" w:sz="0" w:space="0" w:color="auto"/>
            <w:left w:val="none" w:sz="0" w:space="0" w:color="auto"/>
            <w:bottom w:val="none" w:sz="0" w:space="0" w:color="auto"/>
            <w:right w:val="none" w:sz="0" w:space="0" w:color="auto"/>
          </w:divBdr>
        </w:div>
        <w:div w:id="1349989293">
          <w:marLeft w:val="0"/>
          <w:marRight w:val="0"/>
          <w:marTop w:val="0"/>
          <w:marBottom w:val="0"/>
          <w:divBdr>
            <w:top w:val="none" w:sz="0" w:space="0" w:color="auto"/>
            <w:left w:val="none" w:sz="0" w:space="0" w:color="auto"/>
            <w:bottom w:val="none" w:sz="0" w:space="0" w:color="auto"/>
            <w:right w:val="none" w:sz="0" w:space="0" w:color="auto"/>
          </w:divBdr>
        </w:div>
        <w:div w:id="1350571557">
          <w:marLeft w:val="0"/>
          <w:marRight w:val="0"/>
          <w:marTop w:val="0"/>
          <w:marBottom w:val="0"/>
          <w:divBdr>
            <w:top w:val="none" w:sz="0" w:space="0" w:color="auto"/>
            <w:left w:val="none" w:sz="0" w:space="0" w:color="auto"/>
            <w:bottom w:val="none" w:sz="0" w:space="0" w:color="auto"/>
            <w:right w:val="none" w:sz="0" w:space="0" w:color="auto"/>
          </w:divBdr>
        </w:div>
        <w:div w:id="1350837417">
          <w:marLeft w:val="0"/>
          <w:marRight w:val="0"/>
          <w:marTop w:val="0"/>
          <w:marBottom w:val="0"/>
          <w:divBdr>
            <w:top w:val="none" w:sz="0" w:space="0" w:color="auto"/>
            <w:left w:val="none" w:sz="0" w:space="0" w:color="auto"/>
            <w:bottom w:val="none" w:sz="0" w:space="0" w:color="auto"/>
            <w:right w:val="none" w:sz="0" w:space="0" w:color="auto"/>
          </w:divBdr>
        </w:div>
        <w:div w:id="1355110837">
          <w:marLeft w:val="0"/>
          <w:marRight w:val="0"/>
          <w:marTop w:val="0"/>
          <w:marBottom w:val="0"/>
          <w:divBdr>
            <w:top w:val="none" w:sz="0" w:space="0" w:color="auto"/>
            <w:left w:val="none" w:sz="0" w:space="0" w:color="auto"/>
            <w:bottom w:val="none" w:sz="0" w:space="0" w:color="auto"/>
            <w:right w:val="none" w:sz="0" w:space="0" w:color="auto"/>
          </w:divBdr>
        </w:div>
        <w:div w:id="1358002599">
          <w:marLeft w:val="0"/>
          <w:marRight w:val="0"/>
          <w:marTop w:val="0"/>
          <w:marBottom w:val="0"/>
          <w:divBdr>
            <w:top w:val="none" w:sz="0" w:space="0" w:color="auto"/>
            <w:left w:val="none" w:sz="0" w:space="0" w:color="auto"/>
            <w:bottom w:val="none" w:sz="0" w:space="0" w:color="auto"/>
            <w:right w:val="none" w:sz="0" w:space="0" w:color="auto"/>
          </w:divBdr>
        </w:div>
        <w:div w:id="1362169878">
          <w:marLeft w:val="0"/>
          <w:marRight w:val="0"/>
          <w:marTop w:val="0"/>
          <w:marBottom w:val="0"/>
          <w:divBdr>
            <w:top w:val="none" w:sz="0" w:space="0" w:color="auto"/>
            <w:left w:val="none" w:sz="0" w:space="0" w:color="auto"/>
            <w:bottom w:val="none" w:sz="0" w:space="0" w:color="auto"/>
            <w:right w:val="none" w:sz="0" w:space="0" w:color="auto"/>
          </w:divBdr>
        </w:div>
        <w:div w:id="1362507827">
          <w:marLeft w:val="0"/>
          <w:marRight w:val="0"/>
          <w:marTop w:val="0"/>
          <w:marBottom w:val="0"/>
          <w:divBdr>
            <w:top w:val="none" w:sz="0" w:space="0" w:color="auto"/>
            <w:left w:val="none" w:sz="0" w:space="0" w:color="auto"/>
            <w:bottom w:val="none" w:sz="0" w:space="0" w:color="auto"/>
            <w:right w:val="none" w:sz="0" w:space="0" w:color="auto"/>
          </w:divBdr>
        </w:div>
        <w:div w:id="1365250112">
          <w:marLeft w:val="0"/>
          <w:marRight w:val="0"/>
          <w:marTop w:val="0"/>
          <w:marBottom w:val="0"/>
          <w:divBdr>
            <w:top w:val="none" w:sz="0" w:space="0" w:color="auto"/>
            <w:left w:val="none" w:sz="0" w:space="0" w:color="auto"/>
            <w:bottom w:val="none" w:sz="0" w:space="0" w:color="auto"/>
            <w:right w:val="none" w:sz="0" w:space="0" w:color="auto"/>
          </w:divBdr>
        </w:div>
        <w:div w:id="1372414373">
          <w:marLeft w:val="0"/>
          <w:marRight w:val="0"/>
          <w:marTop w:val="0"/>
          <w:marBottom w:val="0"/>
          <w:divBdr>
            <w:top w:val="none" w:sz="0" w:space="0" w:color="auto"/>
            <w:left w:val="none" w:sz="0" w:space="0" w:color="auto"/>
            <w:bottom w:val="none" w:sz="0" w:space="0" w:color="auto"/>
            <w:right w:val="none" w:sz="0" w:space="0" w:color="auto"/>
          </w:divBdr>
        </w:div>
        <w:div w:id="1373386323">
          <w:marLeft w:val="0"/>
          <w:marRight w:val="0"/>
          <w:marTop w:val="0"/>
          <w:marBottom w:val="0"/>
          <w:divBdr>
            <w:top w:val="none" w:sz="0" w:space="0" w:color="auto"/>
            <w:left w:val="none" w:sz="0" w:space="0" w:color="auto"/>
            <w:bottom w:val="none" w:sz="0" w:space="0" w:color="auto"/>
            <w:right w:val="none" w:sz="0" w:space="0" w:color="auto"/>
          </w:divBdr>
        </w:div>
        <w:div w:id="1373920179">
          <w:marLeft w:val="0"/>
          <w:marRight w:val="0"/>
          <w:marTop w:val="0"/>
          <w:marBottom w:val="0"/>
          <w:divBdr>
            <w:top w:val="none" w:sz="0" w:space="0" w:color="auto"/>
            <w:left w:val="none" w:sz="0" w:space="0" w:color="auto"/>
            <w:bottom w:val="none" w:sz="0" w:space="0" w:color="auto"/>
            <w:right w:val="none" w:sz="0" w:space="0" w:color="auto"/>
          </w:divBdr>
        </w:div>
        <w:div w:id="1387149003">
          <w:marLeft w:val="0"/>
          <w:marRight w:val="0"/>
          <w:marTop w:val="0"/>
          <w:marBottom w:val="0"/>
          <w:divBdr>
            <w:top w:val="none" w:sz="0" w:space="0" w:color="auto"/>
            <w:left w:val="none" w:sz="0" w:space="0" w:color="auto"/>
            <w:bottom w:val="none" w:sz="0" w:space="0" w:color="auto"/>
            <w:right w:val="none" w:sz="0" w:space="0" w:color="auto"/>
          </w:divBdr>
        </w:div>
        <w:div w:id="1392532573">
          <w:marLeft w:val="0"/>
          <w:marRight w:val="0"/>
          <w:marTop w:val="0"/>
          <w:marBottom w:val="0"/>
          <w:divBdr>
            <w:top w:val="none" w:sz="0" w:space="0" w:color="auto"/>
            <w:left w:val="none" w:sz="0" w:space="0" w:color="auto"/>
            <w:bottom w:val="none" w:sz="0" w:space="0" w:color="auto"/>
            <w:right w:val="none" w:sz="0" w:space="0" w:color="auto"/>
          </w:divBdr>
        </w:div>
        <w:div w:id="1396202835">
          <w:marLeft w:val="0"/>
          <w:marRight w:val="0"/>
          <w:marTop w:val="0"/>
          <w:marBottom w:val="0"/>
          <w:divBdr>
            <w:top w:val="none" w:sz="0" w:space="0" w:color="auto"/>
            <w:left w:val="none" w:sz="0" w:space="0" w:color="auto"/>
            <w:bottom w:val="none" w:sz="0" w:space="0" w:color="auto"/>
            <w:right w:val="none" w:sz="0" w:space="0" w:color="auto"/>
          </w:divBdr>
        </w:div>
        <w:div w:id="1397119949">
          <w:marLeft w:val="0"/>
          <w:marRight w:val="0"/>
          <w:marTop w:val="0"/>
          <w:marBottom w:val="0"/>
          <w:divBdr>
            <w:top w:val="none" w:sz="0" w:space="0" w:color="auto"/>
            <w:left w:val="none" w:sz="0" w:space="0" w:color="auto"/>
            <w:bottom w:val="none" w:sz="0" w:space="0" w:color="auto"/>
            <w:right w:val="none" w:sz="0" w:space="0" w:color="auto"/>
          </w:divBdr>
        </w:div>
        <w:div w:id="1404336766">
          <w:marLeft w:val="0"/>
          <w:marRight w:val="0"/>
          <w:marTop w:val="0"/>
          <w:marBottom w:val="0"/>
          <w:divBdr>
            <w:top w:val="none" w:sz="0" w:space="0" w:color="auto"/>
            <w:left w:val="none" w:sz="0" w:space="0" w:color="auto"/>
            <w:bottom w:val="none" w:sz="0" w:space="0" w:color="auto"/>
            <w:right w:val="none" w:sz="0" w:space="0" w:color="auto"/>
          </w:divBdr>
        </w:div>
        <w:div w:id="1405031966">
          <w:marLeft w:val="0"/>
          <w:marRight w:val="0"/>
          <w:marTop w:val="0"/>
          <w:marBottom w:val="0"/>
          <w:divBdr>
            <w:top w:val="none" w:sz="0" w:space="0" w:color="auto"/>
            <w:left w:val="none" w:sz="0" w:space="0" w:color="auto"/>
            <w:bottom w:val="none" w:sz="0" w:space="0" w:color="auto"/>
            <w:right w:val="none" w:sz="0" w:space="0" w:color="auto"/>
          </w:divBdr>
        </w:div>
        <w:div w:id="1406147861">
          <w:marLeft w:val="0"/>
          <w:marRight w:val="0"/>
          <w:marTop w:val="0"/>
          <w:marBottom w:val="0"/>
          <w:divBdr>
            <w:top w:val="none" w:sz="0" w:space="0" w:color="auto"/>
            <w:left w:val="none" w:sz="0" w:space="0" w:color="auto"/>
            <w:bottom w:val="none" w:sz="0" w:space="0" w:color="auto"/>
            <w:right w:val="none" w:sz="0" w:space="0" w:color="auto"/>
          </w:divBdr>
        </w:div>
        <w:div w:id="1414350972">
          <w:marLeft w:val="0"/>
          <w:marRight w:val="0"/>
          <w:marTop w:val="0"/>
          <w:marBottom w:val="0"/>
          <w:divBdr>
            <w:top w:val="none" w:sz="0" w:space="0" w:color="auto"/>
            <w:left w:val="none" w:sz="0" w:space="0" w:color="auto"/>
            <w:bottom w:val="none" w:sz="0" w:space="0" w:color="auto"/>
            <w:right w:val="none" w:sz="0" w:space="0" w:color="auto"/>
          </w:divBdr>
        </w:div>
        <w:div w:id="1415317584">
          <w:marLeft w:val="0"/>
          <w:marRight w:val="0"/>
          <w:marTop w:val="0"/>
          <w:marBottom w:val="0"/>
          <w:divBdr>
            <w:top w:val="none" w:sz="0" w:space="0" w:color="auto"/>
            <w:left w:val="none" w:sz="0" w:space="0" w:color="auto"/>
            <w:bottom w:val="none" w:sz="0" w:space="0" w:color="auto"/>
            <w:right w:val="none" w:sz="0" w:space="0" w:color="auto"/>
          </w:divBdr>
        </w:div>
        <w:div w:id="1415544485">
          <w:marLeft w:val="0"/>
          <w:marRight w:val="0"/>
          <w:marTop w:val="0"/>
          <w:marBottom w:val="0"/>
          <w:divBdr>
            <w:top w:val="none" w:sz="0" w:space="0" w:color="auto"/>
            <w:left w:val="none" w:sz="0" w:space="0" w:color="auto"/>
            <w:bottom w:val="none" w:sz="0" w:space="0" w:color="auto"/>
            <w:right w:val="none" w:sz="0" w:space="0" w:color="auto"/>
          </w:divBdr>
        </w:div>
        <w:div w:id="1418134901">
          <w:marLeft w:val="0"/>
          <w:marRight w:val="0"/>
          <w:marTop w:val="0"/>
          <w:marBottom w:val="0"/>
          <w:divBdr>
            <w:top w:val="none" w:sz="0" w:space="0" w:color="auto"/>
            <w:left w:val="none" w:sz="0" w:space="0" w:color="auto"/>
            <w:bottom w:val="none" w:sz="0" w:space="0" w:color="auto"/>
            <w:right w:val="none" w:sz="0" w:space="0" w:color="auto"/>
          </w:divBdr>
        </w:div>
        <w:div w:id="1420252418">
          <w:marLeft w:val="0"/>
          <w:marRight w:val="0"/>
          <w:marTop w:val="0"/>
          <w:marBottom w:val="0"/>
          <w:divBdr>
            <w:top w:val="none" w:sz="0" w:space="0" w:color="auto"/>
            <w:left w:val="none" w:sz="0" w:space="0" w:color="auto"/>
            <w:bottom w:val="none" w:sz="0" w:space="0" w:color="auto"/>
            <w:right w:val="none" w:sz="0" w:space="0" w:color="auto"/>
          </w:divBdr>
        </w:div>
        <w:div w:id="1422213666">
          <w:marLeft w:val="0"/>
          <w:marRight w:val="0"/>
          <w:marTop w:val="0"/>
          <w:marBottom w:val="0"/>
          <w:divBdr>
            <w:top w:val="none" w:sz="0" w:space="0" w:color="auto"/>
            <w:left w:val="none" w:sz="0" w:space="0" w:color="auto"/>
            <w:bottom w:val="none" w:sz="0" w:space="0" w:color="auto"/>
            <w:right w:val="none" w:sz="0" w:space="0" w:color="auto"/>
          </w:divBdr>
        </w:div>
        <w:div w:id="1422409818">
          <w:marLeft w:val="0"/>
          <w:marRight w:val="0"/>
          <w:marTop w:val="0"/>
          <w:marBottom w:val="0"/>
          <w:divBdr>
            <w:top w:val="none" w:sz="0" w:space="0" w:color="auto"/>
            <w:left w:val="none" w:sz="0" w:space="0" w:color="auto"/>
            <w:bottom w:val="none" w:sz="0" w:space="0" w:color="auto"/>
            <w:right w:val="none" w:sz="0" w:space="0" w:color="auto"/>
          </w:divBdr>
        </w:div>
        <w:div w:id="1422800520">
          <w:marLeft w:val="0"/>
          <w:marRight w:val="0"/>
          <w:marTop w:val="0"/>
          <w:marBottom w:val="0"/>
          <w:divBdr>
            <w:top w:val="none" w:sz="0" w:space="0" w:color="auto"/>
            <w:left w:val="none" w:sz="0" w:space="0" w:color="auto"/>
            <w:bottom w:val="none" w:sz="0" w:space="0" w:color="auto"/>
            <w:right w:val="none" w:sz="0" w:space="0" w:color="auto"/>
          </w:divBdr>
        </w:div>
        <w:div w:id="1423379990">
          <w:marLeft w:val="0"/>
          <w:marRight w:val="0"/>
          <w:marTop w:val="0"/>
          <w:marBottom w:val="0"/>
          <w:divBdr>
            <w:top w:val="none" w:sz="0" w:space="0" w:color="auto"/>
            <w:left w:val="none" w:sz="0" w:space="0" w:color="auto"/>
            <w:bottom w:val="none" w:sz="0" w:space="0" w:color="auto"/>
            <w:right w:val="none" w:sz="0" w:space="0" w:color="auto"/>
          </w:divBdr>
        </w:div>
        <w:div w:id="1424834448">
          <w:marLeft w:val="0"/>
          <w:marRight w:val="0"/>
          <w:marTop w:val="0"/>
          <w:marBottom w:val="0"/>
          <w:divBdr>
            <w:top w:val="none" w:sz="0" w:space="0" w:color="auto"/>
            <w:left w:val="none" w:sz="0" w:space="0" w:color="auto"/>
            <w:bottom w:val="none" w:sz="0" w:space="0" w:color="auto"/>
            <w:right w:val="none" w:sz="0" w:space="0" w:color="auto"/>
          </w:divBdr>
        </w:div>
        <w:div w:id="1426994285">
          <w:marLeft w:val="0"/>
          <w:marRight w:val="0"/>
          <w:marTop w:val="0"/>
          <w:marBottom w:val="0"/>
          <w:divBdr>
            <w:top w:val="none" w:sz="0" w:space="0" w:color="auto"/>
            <w:left w:val="none" w:sz="0" w:space="0" w:color="auto"/>
            <w:bottom w:val="none" w:sz="0" w:space="0" w:color="auto"/>
            <w:right w:val="none" w:sz="0" w:space="0" w:color="auto"/>
          </w:divBdr>
        </w:div>
        <w:div w:id="1428501349">
          <w:marLeft w:val="0"/>
          <w:marRight w:val="0"/>
          <w:marTop w:val="0"/>
          <w:marBottom w:val="0"/>
          <w:divBdr>
            <w:top w:val="none" w:sz="0" w:space="0" w:color="auto"/>
            <w:left w:val="none" w:sz="0" w:space="0" w:color="auto"/>
            <w:bottom w:val="none" w:sz="0" w:space="0" w:color="auto"/>
            <w:right w:val="none" w:sz="0" w:space="0" w:color="auto"/>
          </w:divBdr>
        </w:div>
        <w:div w:id="1430616376">
          <w:marLeft w:val="0"/>
          <w:marRight w:val="0"/>
          <w:marTop w:val="0"/>
          <w:marBottom w:val="0"/>
          <w:divBdr>
            <w:top w:val="none" w:sz="0" w:space="0" w:color="auto"/>
            <w:left w:val="none" w:sz="0" w:space="0" w:color="auto"/>
            <w:bottom w:val="none" w:sz="0" w:space="0" w:color="auto"/>
            <w:right w:val="none" w:sz="0" w:space="0" w:color="auto"/>
          </w:divBdr>
        </w:div>
        <w:div w:id="1431388011">
          <w:marLeft w:val="0"/>
          <w:marRight w:val="0"/>
          <w:marTop w:val="0"/>
          <w:marBottom w:val="0"/>
          <w:divBdr>
            <w:top w:val="none" w:sz="0" w:space="0" w:color="auto"/>
            <w:left w:val="none" w:sz="0" w:space="0" w:color="auto"/>
            <w:bottom w:val="none" w:sz="0" w:space="0" w:color="auto"/>
            <w:right w:val="none" w:sz="0" w:space="0" w:color="auto"/>
          </w:divBdr>
        </w:div>
        <w:div w:id="1434475294">
          <w:marLeft w:val="0"/>
          <w:marRight w:val="0"/>
          <w:marTop w:val="0"/>
          <w:marBottom w:val="0"/>
          <w:divBdr>
            <w:top w:val="none" w:sz="0" w:space="0" w:color="auto"/>
            <w:left w:val="none" w:sz="0" w:space="0" w:color="auto"/>
            <w:bottom w:val="none" w:sz="0" w:space="0" w:color="auto"/>
            <w:right w:val="none" w:sz="0" w:space="0" w:color="auto"/>
          </w:divBdr>
        </w:div>
        <w:div w:id="1435900688">
          <w:marLeft w:val="0"/>
          <w:marRight w:val="0"/>
          <w:marTop w:val="0"/>
          <w:marBottom w:val="0"/>
          <w:divBdr>
            <w:top w:val="none" w:sz="0" w:space="0" w:color="auto"/>
            <w:left w:val="none" w:sz="0" w:space="0" w:color="auto"/>
            <w:bottom w:val="none" w:sz="0" w:space="0" w:color="auto"/>
            <w:right w:val="none" w:sz="0" w:space="0" w:color="auto"/>
          </w:divBdr>
        </w:div>
        <w:div w:id="1437366537">
          <w:marLeft w:val="0"/>
          <w:marRight w:val="0"/>
          <w:marTop w:val="0"/>
          <w:marBottom w:val="0"/>
          <w:divBdr>
            <w:top w:val="none" w:sz="0" w:space="0" w:color="auto"/>
            <w:left w:val="none" w:sz="0" w:space="0" w:color="auto"/>
            <w:bottom w:val="none" w:sz="0" w:space="0" w:color="auto"/>
            <w:right w:val="none" w:sz="0" w:space="0" w:color="auto"/>
          </w:divBdr>
        </w:div>
        <w:div w:id="1438520992">
          <w:marLeft w:val="0"/>
          <w:marRight w:val="0"/>
          <w:marTop w:val="0"/>
          <w:marBottom w:val="0"/>
          <w:divBdr>
            <w:top w:val="none" w:sz="0" w:space="0" w:color="auto"/>
            <w:left w:val="none" w:sz="0" w:space="0" w:color="auto"/>
            <w:bottom w:val="none" w:sz="0" w:space="0" w:color="auto"/>
            <w:right w:val="none" w:sz="0" w:space="0" w:color="auto"/>
          </w:divBdr>
        </w:div>
        <w:div w:id="1440025888">
          <w:marLeft w:val="0"/>
          <w:marRight w:val="0"/>
          <w:marTop w:val="0"/>
          <w:marBottom w:val="0"/>
          <w:divBdr>
            <w:top w:val="none" w:sz="0" w:space="0" w:color="auto"/>
            <w:left w:val="none" w:sz="0" w:space="0" w:color="auto"/>
            <w:bottom w:val="none" w:sz="0" w:space="0" w:color="auto"/>
            <w:right w:val="none" w:sz="0" w:space="0" w:color="auto"/>
          </w:divBdr>
        </w:div>
        <w:div w:id="1448697471">
          <w:marLeft w:val="0"/>
          <w:marRight w:val="0"/>
          <w:marTop w:val="0"/>
          <w:marBottom w:val="0"/>
          <w:divBdr>
            <w:top w:val="none" w:sz="0" w:space="0" w:color="auto"/>
            <w:left w:val="none" w:sz="0" w:space="0" w:color="auto"/>
            <w:bottom w:val="none" w:sz="0" w:space="0" w:color="auto"/>
            <w:right w:val="none" w:sz="0" w:space="0" w:color="auto"/>
          </w:divBdr>
        </w:div>
        <w:div w:id="1451128689">
          <w:marLeft w:val="0"/>
          <w:marRight w:val="0"/>
          <w:marTop w:val="0"/>
          <w:marBottom w:val="0"/>
          <w:divBdr>
            <w:top w:val="none" w:sz="0" w:space="0" w:color="auto"/>
            <w:left w:val="none" w:sz="0" w:space="0" w:color="auto"/>
            <w:bottom w:val="none" w:sz="0" w:space="0" w:color="auto"/>
            <w:right w:val="none" w:sz="0" w:space="0" w:color="auto"/>
          </w:divBdr>
        </w:div>
        <w:div w:id="1457479374">
          <w:marLeft w:val="0"/>
          <w:marRight w:val="0"/>
          <w:marTop w:val="0"/>
          <w:marBottom w:val="0"/>
          <w:divBdr>
            <w:top w:val="none" w:sz="0" w:space="0" w:color="auto"/>
            <w:left w:val="none" w:sz="0" w:space="0" w:color="auto"/>
            <w:bottom w:val="none" w:sz="0" w:space="0" w:color="auto"/>
            <w:right w:val="none" w:sz="0" w:space="0" w:color="auto"/>
          </w:divBdr>
        </w:div>
        <w:div w:id="1458840445">
          <w:marLeft w:val="0"/>
          <w:marRight w:val="0"/>
          <w:marTop w:val="0"/>
          <w:marBottom w:val="0"/>
          <w:divBdr>
            <w:top w:val="none" w:sz="0" w:space="0" w:color="auto"/>
            <w:left w:val="none" w:sz="0" w:space="0" w:color="auto"/>
            <w:bottom w:val="none" w:sz="0" w:space="0" w:color="auto"/>
            <w:right w:val="none" w:sz="0" w:space="0" w:color="auto"/>
          </w:divBdr>
        </w:div>
        <w:div w:id="1460102798">
          <w:marLeft w:val="0"/>
          <w:marRight w:val="0"/>
          <w:marTop w:val="0"/>
          <w:marBottom w:val="0"/>
          <w:divBdr>
            <w:top w:val="none" w:sz="0" w:space="0" w:color="auto"/>
            <w:left w:val="none" w:sz="0" w:space="0" w:color="auto"/>
            <w:bottom w:val="none" w:sz="0" w:space="0" w:color="auto"/>
            <w:right w:val="none" w:sz="0" w:space="0" w:color="auto"/>
          </w:divBdr>
        </w:div>
        <w:div w:id="1461000465">
          <w:marLeft w:val="0"/>
          <w:marRight w:val="0"/>
          <w:marTop w:val="0"/>
          <w:marBottom w:val="0"/>
          <w:divBdr>
            <w:top w:val="none" w:sz="0" w:space="0" w:color="auto"/>
            <w:left w:val="none" w:sz="0" w:space="0" w:color="auto"/>
            <w:bottom w:val="none" w:sz="0" w:space="0" w:color="auto"/>
            <w:right w:val="none" w:sz="0" w:space="0" w:color="auto"/>
          </w:divBdr>
        </w:div>
        <w:div w:id="1463957681">
          <w:marLeft w:val="0"/>
          <w:marRight w:val="0"/>
          <w:marTop w:val="0"/>
          <w:marBottom w:val="0"/>
          <w:divBdr>
            <w:top w:val="none" w:sz="0" w:space="0" w:color="auto"/>
            <w:left w:val="none" w:sz="0" w:space="0" w:color="auto"/>
            <w:bottom w:val="none" w:sz="0" w:space="0" w:color="auto"/>
            <w:right w:val="none" w:sz="0" w:space="0" w:color="auto"/>
          </w:divBdr>
        </w:div>
        <w:div w:id="1466897727">
          <w:marLeft w:val="0"/>
          <w:marRight w:val="0"/>
          <w:marTop w:val="0"/>
          <w:marBottom w:val="0"/>
          <w:divBdr>
            <w:top w:val="none" w:sz="0" w:space="0" w:color="auto"/>
            <w:left w:val="none" w:sz="0" w:space="0" w:color="auto"/>
            <w:bottom w:val="none" w:sz="0" w:space="0" w:color="auto"/>
            <w:right w:val="none" w:sz="0" w:space="0" w:color="auto"/>
          </w:divBdr>
        </w:div>
        <w:div w:id="1468666043">
          <w:marLeft w:val="0"/>
          <w:marRight w:val="0"/>
          <w:marTop w:val="0"/>
          <w:marBottom w:val="0"/>
          <w:divBdr>
            <w:top w:val="none" w:sz="0" w:space="0" w:color="auto"/>
            <w:left w:val="none" w:sz="0" w:space="0" w:color="auto"/>
            <w:bottom w:val="none" w:sz="0" w:space="0" w:color="auto"/>
            <w:right w:val="none" w:sz="0" w:space="0" w:color="auto"/>
          </w:divBdr>
        </w:div>
        <w:div w:id="1468739738">
          <w:marLeft w:val="0"/>
          <w:marRight w:val="0"/>
          <w:marTop w:val="0"/>
          <w:marBottom w:val="0"/>
          <w:divBdr>
            <w:top w:val="none" w:sz="0" w:space="0" w:color="auto"/>
            <w:left w:val="none" w:sz="0" w:space="0" w:color="auto"/>
            <w:bottom w:val="none" w:sz="0" w:space="0" w:color="auto"/>
            <w:right w:val="none" w:sz="0" w:space="0" w:color="auto"/>
          </w:divBdr>
        </w:div>
        <w:div w:id="1472283716">
          <w:marLeft w:val="0"/>
          <w:marRight w:val="0"/>
          <w:marTop w:val="0"/>
          <w:marBottom w:val="0"/>
          <w:divBdr>
            <w:top w:val="none" w:sz="0" w:space="0" w:color="auto"/>
            <w:left w:val="none" w:sz="0" w:space="0" w:color="auto"/>
            <w:bottom w:val="none" w:sz="0" w:space="0" w:color="auto"/>
            <w:right w:val="none" w:sz="0" w:space="0" w:color="auto"/>
          </w:divBdr>
        </w:div>
        <w:div w:id="1475441560">
          <w:marLeft w:val="0"/>
          <w:marRight w:val="0"/>
          <w:marTop w:val="0"/>
          <w:marBottom w:val="0"/>
          <w:divBdr>
            <w:top w:val="none" w:sz="0" w:space="0" w:color="auto"/>
            <w:left w:val="none" w:sz="0" w:space="0" w:color="auto"/>
            <w:bottom w:val="none" w:sz="0" w:space="0" w:color="auto"/>
            <w:right w:val="none" w:sz="0" w:space="0" w:color="auto"/>
          </w:divBdr>
        </w:div>
        <w:div w:id="1477067516">
          <w:marLeft w:val="0"/>
          <w:marRight w:val="0"/>
          <w:marTop w:val="0"/>
          <w:marBottom w:val="0"/>
          <w:divBdr>
            <w:top w:val="none" w:sz="0" w:space="0" w:color="auto"/>
            <w:left w:val="none" w:sz="0" w:space="0" w:color="auto"/>
            <w:bottom w:val="none" w:sz="0" w:space="0" w:color="auto"/>
            <w:right w:val="none" w:sz="0" w:space="0" w:color="auto"/>
          </w:divBdr>
        </w:div>
        <w:div w:id="1478185834">
          <w:marLeft w:val="0"/>
          <w:marRight w:val="0"/>
          <w:marTop w:val="0"/>
          <w:marBottom w:val="0"/>
          <w:divBdr>
            <w:top w:val="none" w:sz="0" w:space="0" w:color="auto"/>
            <w:left w:val="none" w:sz="0" w:space="0" w:color="auto"/>
            <w:bottom w:val="none" w:sz="0" w:space="0" w:color="auto"/>
            <w:right w:val="none" w:sz="0" w:space="0" w:color="auto"/>
          </w:divBdr>
        </w:div>
        <w:div w:id="1480272547">
          <w:marLeft w:val="0"/>
          <w:marRight w:val="0"/>
          <w:marTop w:val="0"/>
          <w:marBottom w:val="0"/>
          <w:divBdr>
            <w:top w:val="none" w:sz="0" w:space="0" w:color="auto"/>
            <w:left w:val="none" w:sz="0" w:space="0" w:color="auto"/>
            <w:bottom w:val="none" w:sz="0" w:space="0" w:color="auto"/>
            <w:right w:val="none" w:sz="0" w:space="0" w:color="auto"/>
          </w:divBdr>
        </w:div>
        <w:div w:id="1483278712">
          <w:marLeft w:val="0"/>
          <w:marRight w:val="0"/>
          <w:marTop w:val="0"/>
          <w:marBottom w:val="0"/>
          <w:divBdr>
            <w:top w:val="none" w:sz="0" w:space="0" w:color="auto"/>
            <w:left w:val="none" w:sz="0" w:space="0" w:color="auto"/>
            <w:bottom w:val="none" w:sz="0" w:space="0" w:color="auto"/>
            <w:right w:val="none" w:sz="0" w:space="0" w:color="auto"/>
          </w:divBdr>
        </w:div>
        <w:div w:id="1483352862">
          <w:marLeft w:val="0"/>
          <w:marRight w:val="0"/>
          <w:marTop w:val="0"/>
          <w:marBottom w:val="0"/>
          <w:divBdr>
            <w:top w:val="none" w:sz="0" w:space="0" w:color="auto"/>
            <w:left w:val="none" w:sz="0" w:space="0" w:color="auto"/>
            <w:bottom w:val="none" w:sz="0" w:space="0" w:color="auto"/>
            <w:right w:val="none" w:sz="0" w:space="0" w:color="auto"/>
          </w:divBdr>
        </w:div>
        <w:div w:id="1489250277">
          <w:marLeft w:val="0"/>
          <w:marRight w:val="0"/>
          <w:marTop w:val="0"/>
          <w:marBottom w:val="0"/>
          <w:divBdr>
            <w:top w:val="none" w:sz="0" w:space="0" w:color="auto"/>
            <w:left w:val="none" w:sz="0" w:space="0" w:color="auto"/>
            <w:bottom w:val="none" w:sz="0" w:space="0" w:color="auto"/>
            <w:right w:val="none" w:sz="0" w:space="0" w:color="auto"/>
          </w:divBdr>
        </w:div>
        <w:div w:id="1489320629">
          <w:marLeft w:val="0"/>
          <w:marRight w:val="0"/>
          <w:marTop w:val="0"/>
          <w:marBottom w:val="0"/>
          <w:divBdr>
            <w:top w:val="none" w:sz="0" w:space="0" w:color="auto"/>
            <w:left w:val="none" w:sz="0" w:space="0" w:color="auto"/>
            <w:bottom w:val="none" w:sz="0" w:space="0" w:color="auto"/>
            <w:right w:val="none" w:sz="0" w:space="0" w:color="auto"/>
          </w:divBdr>
        </w:div>
        <w:div w:id="1498572034">
          <w:marLeft w:val="0"/>
          <w:marRight w:val="0"/>
          <w:marTop w:val="0"/>
          <w:marBottom w:val="0"/>
          <w:divBdr>
            <w:top w:val="none" w:sz="0" w:space="0" w:color="auto"/>
            <w:left w:val="none" w:sz="0" w:space="0" w:color="auto"/>
            <w:bottom w:val="none" w:sz="0" w:space="0" w:color="auto"/>
            <w:right w:val="none" w:sz="0" w:space="0" w:color="auto"/>
          </w:divBdr>
        </w:div>
        <w:div w:id="1499728758">
          <w:marLeft w:val="0"/>
          <w:marRight w:val="0"/>
          <w:marTop w:val="0"/>
          <w:marBottom w:val="0"/>
          <w:divBdr>
            <w:top w:val="none" w:sz="0" w:space="0" w:color="auto"/>
            <w:left w:val="none" w:sz="0" w:space="0" w:color="auto"/>
            <w:bottom w:val="none" w:sz="0" w:space="0" w:color="auto"/>
            <w:right w:val="none" w:sz="0" w:space="0" w:color="auto"/>
          </w:divBdr>
        </w:div>
        <w:div w:id="1502575314">
          <w:marLeft w:val="0"/>
          <w:marRight w:val="0"/>
          <w:marTop w:val="0"/>
          <w:marBottom w:val="0"/>
          <w:divBdr>
            <w:top w:val="none" w:sz="0" w:space="0" w:color="auto"/>
            <w:left w:val="none" w:sz="0" w:space="0" w:color="auto"/>
            <w:bottom w:val="none" w:sz="0" w:space="0" w:color="auto"/>
            <w:right w:val="none" w:sz="0" w:space="0" w:color="auto"/>
          </w:divBdr>
        </w:div>
        <w:div w:id="1505625916">
          <w:marLeft w:val="0"/>
          <w:marRight w:val="0"/>
          <w:marTop w:val="0"/>
          <w:marBottom w:val="0"/>
          <w:divBdr>
            <w:top w:val="none" w:sz="0" w:space="0" w:color="auto"/>
            <w:left w:val="none" w:sz="0" w:space="0" w:color="auto"/>
            <w:bottom w:val="none" w:sz="0" w:space="0" w:color="auto"/>
            <w:right w:val="none" w:sz="0" w:space="0" w:color="auto"/>
          </w:divBdr>
        </w:div>
        <w:div w:id="1505783958">
          <w:marLeft w:val="0"/>
          <w:marRight w:val="0"/>
          <w:marTop w:val="0"/>
          <w:marBottom w:val="0"/>
          <w:divBdr>
            <w:top w:val="none" w:sz="0" w:space="0" w:color="auto"/>
            <w:left w:val="none" w:sz="0" w:space="0" w:color="auto"/>
            <w:bottom w:val="none" w:sz="0" w:space="0" w:color="auto"/>
            <w:right w:val="none" w:sz="0" w:space="0" w:color="auto"/>
          </w:divBdr>
        </w:div>
        <w:div w:id="1506747850">
          <w:marLeft w:val="0"/>
          <w:marRight w:val="0"/>
          <w:marTop w:val="0"/>
          <w:marBottom w:val="0"/>
          <w:divBdr>
            <w:top w:val="none" w:sz="0" w:space="0" w:color="auto"/>
            <w:left w:val="none" w:sz="0" w:space="0" w:color="auto"/>
            <w:bottom w:val="none" w:sz="0" w:space="0" w:color="auto"/>
            <w:right w:val="none" w:sz="0" w:space="0" w:color="auto"/>
          </w:divBdr>
        </w:div>
        <w:div w:id="1507136600">
          <w:marLeft w:val="0"/>
          <w:marRight w:val="0"/>
          <w:marTop w:val="0"/>
          <w:marBottom w:val="0"/>
          <w:divBdr>
            <w:top w:val="none" w:sz="0" w:space="0" w:color="auto"/>
            <w:left w:val="none" w:sz="0" w:space="0" w:color="auto"/>
            <w:bottom w:val="none" w:sz="0" w:space="0" w:color="auto"/>
            <w:right w:val="none" w:sz="0" w:space="0" w:color="auto"/>
          </w:divBdr>
        </w:div>
        <w:div w:id="1511992271">
          <w:marLeft w:val="0"/>
          <w:marRight w:val="0"/>
          <w:marTop w:val="0"/>
          <w:marBottom w:val="0"/>
          <w:divBdr>
            <w:top w:val="none" w:sz="0" w:space="0" w:color="auto"/>
            <w:left w:val="none" w:sz="0" w:space="0" w:color="auto"/>
            <w:bottom w:val="none" w:sz="0" w:space="0" w:color="auto"/>
            <w:right w:val="none" w:sz="0" w:space="0" w:color="auto"/>
          </w:divBdr>
        </w:div>
        <w:div w:id="1513295987">
          <w:marLeft w:val="0"/>
          <w:marRight w:val="0"/>
          <w:marTop w:val="0"/>
          <w:marBottom w:val="0"/>
          <w:divBdr>
            <w:top w:val="none" w:sz="0" w:space="0" w:color="auto"/>
            <w:left w:val="none" w:sz="0" w:space="0" w:color="auto"/>
            <w:bottom w:val="none" w:sz="0" w:space="0" w:color="auto"/>
            <w:right w:val="none" w:sz="0" w:space="0" w:color="auto"/>
          </w:divBdr>
        </w:div>
        <w:div w:id="1513714450">
          <w:marLeft w:val="0"/>
          <w:marRight w:val="0"/>
          <w:marTop w:val="0"/>
          <w:marBottom w:val="0"/>
          <w:divBdr>
            <w:top w:val="none" w:sz="0" w:space="0" w:color="auto"/>
            <w:left w:val="none" w:sz="0" w:space="0" w:color="auto"/>
            <w:bottom w:val="none" w:sz="0" w:space="0" w:color="auto"/>
            <w:right w:val="none" w:sz="0" w:space="0" w:color="auto"/>
          </w:divBdr>
        </w:div>
        <w:div w:id="1519928410">
          <w:marLeft w:val="0"/>
          <w:marRight w:val="0"/>
          <w:marTop w:val="0"/>
          <w:marBottom w:val="0"/>
          <w:divBdr>
            <w:top w:val="none" w:sz="0" w:space="0" w:color="auto"/>
            <w:left w:val="none" w:sz="0" w:space="0" w:color="auto"/>
            <w:bottom w:val="none" w:sz="0" w:space="0" w:color="auto"/>
            <w:right w:val="none" w:sz="0" w:space="0" w:color="auto"/>
          </w:divBdr>
        </w:div>
        <w:div w:id="1521621116">
          <w:marLeft w:val="0"/>
          <w:marRight w:val="0"/>
          <w:marTop w:val="0"/>
          <w:marBottom w:val="0"/>
          <w:divBdr>
            <w:top w:val="none" w:sz="0" w:space="0" w:color="auto"/>
            <w:left w:val="none" w:sz="0" w:space="0" w:color="auto"/>
            <w:bottom w:val="none" w:sz="0" w:space="0" w:color="auto"/>
            <w:right w:val="none" w:sz="0" w:space="0" w:color="auto"/>
          </w:divBdr>
        </w:div>
        <w:div w:id="1524245616">
          <w:marLeft w:val="0"/>
          <w:marRight w:val="0"/>
          <w:marTop w:val="0"/>
          <w:marBottom w:val="0"/>
          <w:divBdr>
            <w:top w:val="none" w:sz="0" w:space="0" w:color="auto"/>
            <w:left w:val="none" w:sz="0" w:space="0" w:color="auto"/>
            <w:bottom w:val="none" w:sz="0" w:space="0" w:color="auto"/>
            <w:right w:val="none" w:sz="0" w:space="0" w:color="auto"/>
          </w:divBdr>
        </w:div>
        <w:div w:id="1525051934">
          <w:marLeft w:val="0"/>
          <w:marRight w:val="0"/>
          <w:marTop w:val="0"/>
          <w:marBottom w:val="0"/>
          <w:divBdr>
            <w:top w:val="none" w:sz="0" w:space="0" w:color="auto"/>
            <w:left w:val="none" w:sz="0" w:space="0" w:color="auto"/>
            <w:bottom w:val="none" w:sz="0" w:space="0" w:color="auto"/>
            <w:right w:val="none" w:sz="0" w:space="0" w:color="auto"/>
          </w:divBdr>
        </w:div>
        <w:div w:id="1525947661">
          <w:marLeft w:val="0"/>
          <w:marRight w:val="0"/>
          <w:marTop w:val="0"/>
          <w:marBottom w:val="0"/>
          <w:divBdr>
            <w:top w:val="none" w:sz="0" w:space="0" w:color="auto"/>
            <w:left w:val="none" w:sz="0" w:space="0" w:color="auto"/>
            <w:bottom w:val="none" w:sz="0" w:space="0" w:color="auto"/>
            <w:right w:val="none" w:sz="0" w:space="0" w:color="auto"/>
          </w:divBdr>
        </w:div>
        <w:div w:id="1533878466">
          <w:marLeft w:val="0"/>
          <w:marRight w:val="0"/>
          <w:marTop w:val="0"/>
          <w:marBottom w:val="0"/>
          <w:divBdr>
            <w:top w:val="none" w:sz="0" w:space="0" w:color="auto"/>
            <w:left w:val="none" w:sz="0" w:space="0" w:color="auto"/>
            <w:bottom w:val="none" w:sz="0" w:space="0" w:color="auto"/>
            <w:right w:val="none" w:sz="0" w:space="0" w:color="auto"/>
          </w:divBdr>
        </w:div>
        <w:div w:id="1534076982">
          <w:marLeft w:val="0"/>
          <w:marRight w:val="0"/>
          <w:marTop w:val="0"/>
          <w:marBottom w:val="0"/>
          <w:divBdr>
            <w:top w:val="none" w:sz="0" w:space="0" w:color="auto"/>
            <w:left w:val="none" w:sz="0" w:space="0" w:color="auto"/>
            <w:bottom w:val="none" w:sz="0" w:space="0" w:color="auto"/>
            <w:right w:val="none" w:sz="0" w:space="0" w:color="auto"/>
          </w:divBdr>
        </w:div>
        <w:div w:id="1534272583">
          <w:marLeft w:val="0"/>
          <w:marRight w:val="0"/>
          <w:marTop w:val="0"/>
          <w:marBottom w:val="0"/>
          <w:divBdr>
            <w:top w:val="none" w:sz="0" w:space="0" w:color="auto"/>
            <w:left w:val="none" w:sz="0" w:space="0" w:color="auto"/>
            <w:bottom w:val="none" w:sz="0" w:space="0" w:color="auto"/>
            <w:right w:val="none" w:sz="0" w:space="0" w:color="auto"/>
          </w:divBdr>
        </w:div>
        <w:div w:id="1535845244">
          <w:marLeft w:val="0"/>
          <w:marRight w:val="0"/>
          <w:marTop w:val="0"/>
          <w:marBottom w:val="0"/>
          <w:divBdr>
            <w:top w:val="none" w:sz="0" w:space="0" w:color="auto"/>
            <w:left w:val="none" w:sz="0" w:space="0" w:color="auto"/>
            <w:bottom w:val="none" w:sz="0" w:space="0" w:color="auto"/>
            <w:right w:val="none" w:sz="0" w:space="0" w:color="auto"/>
          </w:divBdr>
        </w:div>
        <w:div w:id="1535921879">
          <w:marLeft w:val="0"/>
          <w:marRight w:val="0"/>
          <w:marTop w:val="0"/>
          <w:marBottom w:val="0"/>
          <w:divBdr>
            <w:top w:val="none" w:sz="0" w:space="0" w:color="auto"/>
            <w:left w:val="none" w:sz="0" w:space="0" w:color="auto"/>
            <w:bottom w:val="none" w:sz="0" w:space="0" w:color="auto"/>
            <w:right w:val="none" w:sz="0" w:space="0" w:color="auto"/>
          </w:divBdr>
        </w:div>
        <w:div w:id="1538817146">
          <w:marLeft w:val="0"/>
          <w:marRight w:val="0"/>
          <w:marTop w:val="0"/>
          <w:marBottom w:val="0"/>
          <w:divBdr>
            <w:top w:val="none" w:sz="0" w:space="0" w:color="auto"/>
            <w:left w:val="none" w:sz="0" w:space="0" w:color="auto"/>
            <w:bottom w:val="none" w:sz="0" w:space="0" w:color="auto"/>
            <w:right w:val="none" w:sz="0" w:space="0" w:color="auto"/>
          </w:divBdr>
        </w:div>
        <w:div w:id="1542667747">
          <w:marLeft w:val="0"/>
          <w:marRight w:val="0"/>
          <w:marTop w:val="0"/>
          <w:marBottom w:val="0"/>
          <w:divBdr>
            <w:top w:val="none" w:sz="0" w:space="0" w:color="auto"/>
            <w:left w:val="none" w:sz="0" w:space="0" w:color="auto"/>
            <w:bottom w:val="none" w:sz="0" w:space="0" w:color="auto"/>
            <w:right w:val="none" w:sz="0" w:space="0" w:color="auto"/>
          </w:divBdr>
        </w:div>
        <w:div w:id="1542865502">
          <w:marLeft w:val="0"/>
          <w:marRight w:val="0"/>
          <w:marTop w:val="0"/>
          <w:marBottom w:val="0"/>
          <w:divBdr>
            <w:top w:val="none" w:sz="0" w:space="0" w:color="auto"/>
            <w:left w:val="none" w:sz="0" w:space="0" w:color="auto"/>
            <w:bottom w:val="none" w:sz="0" w:space="0" w:color="auto"/>
            <w:right w:val="none" w:sz="0" w:space="0" w:color="auto"/>
          </w:divBdr>
        </w:div>
        <w:div w:id="1543404207">
          <w:marLeft w:val="0"/>
          <w:marRight w:val="0"/>
          <w:marTop w:val="0"/>
          <w:marBottom w:val="0"/>
          <w:divBdr>
            <w:top w:val="none" w:sz="0" w:space="0" w:color="auto"/>
            <w:left w:val="none" w:sz="0" w:space="0" w:color="auto"/>
            <w:bottom w:val="none" w:sz="0" w:space="0" w:color="auto"/>
            <w:right w:val="none" w:sz="0" w:space="0" w:color="auto"/>
          </w:divBdr>
        </w:div>
        <w:div w:id="1551305559">
          <w:marLeft w:val="0"/>
          <w:marRight w:val="0"/>
          <w:marTop w:val="0"/>
          <w:marBottom w:val="0"/>
          <w:divBdr>
            <w:top w:val="none" w:sz="0" w:space="0" w:color="auto"/>
            <w:left w:val="none" w:sz="0" w:space="0" w:color="auto"/>
            <w:bottom w:val="none" w:sz="0" w:space="0" w:color="auto"/>
            <w:right w:val="none" w:sz="0" w:space="0" w:color="auto"/>
          </w:divBdr>
        </w:div>
        <w:div w:id="1554192514">
          <w:marLeft w:val="0"/>
          <w:marRight w:val="0"/>
          <w:marTop w:val="0"/>
          <w:marBottom w:val="0"/>
          <w:divBdr>
            <w:top w:val="none" w:sz="0" w:space="0" w:color="auto"/>
            <w:left w:val="none" w:sz="0" w:space="0" w:color="auto"/>
            <w:bottom w:val="none" w:sz="0" w:space="0" w:color="auto"/>
            <w:right w:val="none" w:sz="0" w:space="0" w:color="auto"/>
          </w:divBdr>
        </w:div>
        <w:div w:id="1555121608">
          <w:marLeft w:val="0"/>
          <w:marRight w:val="0"/>
          <w:marTop w:val="0"/>
          <w:marBottom w:val="0"/>
          <w:divBdr>
            <w:top w:val="none" w:sz="0" w:space="0" w:color="auto"/>
            <w:left w:val="none" w:sz="0" w:space="0" w:color="auto"/>
            <w:bottom w:val="none" w:sz="0" w:space="0" w:color="auto"/>
            <w:right w:val="none" w:sz="0" w:space="0" w:color="auto"/>
          </w:divBdr>
        </w:div>
        <w:div w:id="1556506483">
          <w:marLeft w:val="0"/>
          <w:marRight w:val="0"/>
          <w:marTop w:val="0"/>
          <w:marBottom w:val="0"/>
          <w:divBdr>
            <w:top w:val="none" w:sz="0" w:space="0" w:color="auto"/>
            <w:left w:val="none" w:sz="0" w:space="0" w:color="auto"/>
            <w:bottom w:val="none" w:sz="0" w:space="0" w:color="auto"/>
            <w:right w:val="none" w:sz="0" w:space="0" w:color="auto"/>
          </w:divBdr>
        </w:div>
        <w:div w:id="1561672315">
          <w:marLeft w:val="0"/>
          <w:marRight w:val="0"/>
          <w:marTop w:val="0"/>
          <w:marBottom w:val="0"/>
          <w:divBdr>
            <w:top w:val="none" w:sz="0" w:space="0" w:color="auto"/>
            <w:left w:val="none" w:sz="0" w:space="0" w:color="auto"/>
            <w:bottom w:val="none" w:sz="0" w:space="0" w:color="auto"/>
            <w:right w:val="none" w:sz="0" w:space="0" w:color="auto"/>
          </w:divBdr>
        </w:div>
        <w:div w:id="1562397658">
          <w:marLeft w:val="0"/>
          <w:marRight w:val="0"/>
          <w:marTop w:val="0"/>
          <w:marBottom w:val="0"/>
          <w:divBdr>
            <w:top w:val="none" w:sz="0" w:space="0" w:color="auto"/>
            <w:left w:val="none" w:sz="0" w:space="0" w:color="auto"/>
            <w:bottom w:val="none" w:sz="0" w:space="0" w:color="auto"/>
            <w:right w:val="none" w:sz="0" w:space="0" w:color="auto"/>
          </w:divBdr>
        </w:div>
        <w:div w:id="1567178661">
          <w:marLeft w:val="0"/>
          <w:marRight w:val="0"/>
          <w:marTop w:val="0"/>
          <w:marBottom w:val="0"/>
          <w:divBdr>
            <w:top w:val="none" w:sz="0" w:space="0" w:color="auto"/>
            <w:left w:val="none" w:sz="0" w:space="0" w:color="auto"/>
            <w:bottom w:val="none" w:sz="0" w:space="0" w:color="auto"/>
            <w:right w:val="none" w:sz="0" w:space="0" w:color="auto"/>
          </w:divBdr>
        </w:div>
        <w:div w:id="1567372472">
          <w:marLeft w:val="0"/>
          <w:marRight w:val="0"/>
          <w:marTop w:val="0"/>
          <w:marBottom w:val="0"/>
          <w:divBdr>
            <w:top w:val="none" w:sz="0" w:space="0" w:color="auto"/>
            <w:left w:val="none" w:sz="0" w:space="0" w:color="auto"/>
            <w:bottom w:val="none" w:sz="0" w:space="0" w:color="auto"/>
            <w:right w:val="none" w:sz="0" w:space="0" w:color="auto"/>
          </w:divBdr>
        </w:div>
        <w:div w:id="1575356839">
          <w:marLeft w:val="0"/>
          <w:marRight w:val="0"/>
          <w:marTop w:val="0"/>
          <w:marBottom w:val="0"/>
          <w:divBdr>
            <w:top w:val="none" w:sz="0" w:space="0" w:color="auto"/>
            <w:left w:val="none" w:sz="0" w:space="0" w:color="auto"/>
            <w:bottom w:val="none" w:sz="0" w:space="0" w:color="auto"/>
            <w:right w:val="none" w:sz="0" w:space="0" w:color="auto"/>
          </w:divBdr>
        </w:div>
        <w:div w:id="1579289263">
          <w:marLeft w:val="0"/>
          <w:marRight w:val="0"/>
          <w:marTop w:val="0"/>
          <w:marBottom w:val="0"/>
          <w:divBdr>
            <w:top w:val="none" w:sz="0" w:space="0" w:color="auto"/>
            <w:left w:val="none" w:sz="0" w:space="0" w:color="auto"/>
            <w:bottom w:val="none" w:sz="0" w:space="0" w:color="auto"/>
            <w:right w:val="none" w:sz="0" w:space="0" w:color="auto"/>
          </w:divBdr>
        </w:div>
        <w:div w:id="1579751978">
          <w:marLeft w:val="0"/>
          <w:marRight w:val="0"/>
          <w:marTop w:val="0"/>
          <w:marBottom w:val="0"/>
          <w:divBdr>
            <w:top w:val="none" w:sz="0" w:space="0" w:color="auto"/>
            <w:left w:val="none" w:sz="0" w:space="0" w:color="auto"/>
            <w:bottom w:val="none" w:sz="0" w:space="0" w:color="auto"/>
            <w:right w:val="none" w:sz="0" w:space="0" w:color="auto"/>
          </w:divBdr>
        </w:div>
        <w:div w:id="1581789990">
          <w:marLeft w:val="0"/>
          <w:marRight w:val="0"/>
          <w:marTop w:val="0"/>
          <w:marBottom w:val="0"/>
          <w:divBdr>
            <w:top w:val="none" w:sz="0" w:space="0" w:color="auto"/>
            <w:left w:val="none" w:sz="0" w:space="0" w:color="auto"/>
            <w:bottom w:val="none" w:sz="0" w:space="0" w:color="auto"/>
            <w:right w:val="none" w:sz="0" w:space="0" w:color="auto"/>
          </w:divBdr>
        </w:div>
        <w:div w:id="1583634962">
          <w:marLeft w:val="0"/>
          <w:marRight w:val="0"/>
          <w:marTop w:val="0"/>
          <w:marBottom w:val="0"/>
          <w:divBdr>
            <w:top w:val="none" w:sz="0" w:space="0" w:color="auto"/>
            <w:left w:val="none" w:sz="0" w:space="0" w:color="auto"/>
            <w:bottom w:val="none" w:sz="0" w:space="0" w:color="auto"/>
            <w:right w:val="none" w:sz="0" w:space="0" w:color="auto"/>
          </w:divBdr>
        </w:div>
        <w:div w:id="1584290888">
          <w:marLeft w:val="0"/>
          <w:marRight w:val="0"/>
          <w:marTop w:val="0"/>
          <w:marBottom w:val="0"/>
          <w:divBdr>
            <w:top w:val="none" w:sz="0" w:space="0" w:color="auto"/>
            <w:left w:val="none" w:sz="0" w:space="0" w:color="auto"/>
            <w:bottom w:val="none" w:sz="0" w:space="0" w:color="auto"/>
            <w:right w:val="none" w:sz="0" w:space="0" w:color="auto"/>
          </w:divBdr>
        </w:div>
        <w:div w:id="1587760585">
          <w:marLeft w:val="0"/>
          <w:marRight w:val="0"/>
          <w:marTop w:val="0"/>
          <w:marBottom w:val="0"/>
          <w:divBdr>
            <w:top w:val="none" w:sz="0" w:space="0" w:color="auto"/>
            <w:left w:val="none" w:sz="0" w:space="0" w:color="auto"/>
            <w:bottom w:val="none" w:sz="0" w:space="0" w:color="auto"/>
            <w:right w:val="none" w:sz="0" w:space="0" w:color="auto"/>
          </w:divBdr>
        </w:div>
        <w:div w:id="1594362636">
          <w:marLeft w:val="0"/>
          <w:marRight w:val="0"/>
          <w:marTop w:val="0"/>
          <w:marBottom w:val="0"/>
          <w:divBdr>
            <w:top w:val="none" w:sz="0" w:space="0" w:color="auto"/>
            <w:left w:val="none" w:sz="0" w:space="0" w:color="auto"/>
            <w:bottom w:val="none" w:sz="0" w:space="0" w:color="auto"/>
            <w:right w:val="none" w:sz="0" w:space="0" w:color="auto"/>
          </w:divBdr>
        </w:div>
        <w:div w:id="1596130537">
          <w:marLeft w:val="0"/>
          <w:marRight w:val="0"/>
          <w:marTop w:val="0"/>
          <w:marBottom w:val="0"/>
          <w:divBdr>
            <w:top w:val="none" w:sz="0" w:space="0" w:color="auto"/>
            <w:left w:val="none" w:sz="0" w:space="0" w:color="auto"/>
            <w:bottom w:val="none" w:sz="0" w:space="0" w:color="auto"/>
            <w:right w:val="none" w:sz="0" w:space="0" w:color="auto"/>
          </w:divBdr>
        </w:div>
        <w:div w:id="1597983087">
          <w:marLeft w:val="0"/>
          <w:marRight w:val="0"/>
          <w:marTop w:val="0"/>
          <w:marBottom w:val="0"/>
          <w:divBdr>
            <w:top w:val="none" w:sz="0" w:space="0" w:color="auto"/>
            <w:left w:val="none" w:sz="0" w:space="0" w:color="auto"/>
            <w:bottom w:val="none" w:sz="0" w:space="0" w:color="auto"/>
            <w:right w:val="none" w:sz="0" w:space="0" w:color="auto"/>
          </w:divBdr>
        </w:div>
        <w:div w:id="1598247594">
          <w:marLeft w:val="0"/>
          <w:marRight w:val="0"/>
          <w:marTop w:val="0"/>
          <w:marBottom w:val="0"/>
          <w:divBdr>
            <w:top w:val="none" w:sz="0" w:space="0" w:color="auto"/>
            <w:left w:val="none" w:sz="0" w:space="0" w:color="auto"/>
            <w:bottom w:val="none" w:sz="0" w:space="0" w:color="auto"/>
            <w:right w:val="none" w:sz="0" w:space="0" w:color="auto"/>
          </w:divBdr>
        </w:div>
        <w:div w:id="1602647069">
          <w:marLeft w:val="0"/>
          <w:marRight w:val="0"/>
          <w:marTop w:val="0"/>
          <w:marBottom w:val="0"/>
          <w:divBdr>
            <w:top w:val="none" w:sz="0" w:space="0" w:color="auto"/>
            <w:left w:val="none" w:sz="0" w:space="0" w:color="auto"/>
            <w:bottom w:val="none" w:sz="0" w:space="0" w:color="auto"/>
            <w:right w:val="none" w:sz="0" w:space="0" w:color="auto"/>
          </w:divBdr>
        </w:div>
        <w:div w:id="1605847572">
          <w:marLeft w:val="0"/>
          <w:marRight w:val="0"/>
          <w:marTop w:val="0"/>
          <w:marBottom w:val="0"/>
          <w:divBdr>
            <w:top w:val="none" w:sz="0" w:space="0" w:color="auto"/>
            <w:left w:val="none" w:sz="0" w:space="0" w:color="auto"/>
            <w:bottom w:val="none" w:sz="0" w:space="0" w:color="auto"/>
            <w:right w:val="none" w:sz="0" w:space="0" w:color="auto"/>
          </w:divBdr>
        </w:div>
        <w:div w:id="1606420083">
          <w:marLeft w:val="0"/>
          <w:marRight w:val="0"/>
          <w:marTop w:val="0"/>
          <w:marBottom w:val="0"/>
          <w:divBdr>
            <w:top w:val="none" w:sz="0" w:space="0" w:color="auto"/>
            <w:left w:val="none" w:sz="0" w:space="0" w:color="auto"/>
            <w:bottom w:val="none" w:sz="0" w:space="0" w:color="auto"/>
            <w:right w:val="none" w:sz="0" w:space="0" w:color="auto"/>
          </w:divBdr>
        </w:div>
        <w:div w:id="1606885185">
          <w:marLeft w:val="0"/>
          <w:marRight w:val="0"/>
          <w:marTop w:val="0"/>
          <w:marBottom w:val="0"/>
          <w:divBdr>
            <w:top w:val="none" w:sz="0" w:space="0" w:color="auto"/>
            <w:left w:val="none" w:sz="0" w:space="0" w:color="auto"/>
            <w:bottom w:val="none" w:sz="0" w:space="0" w:color="auto"/>
            <w:right w:val="none" w:sz="0" w:space="0" w:color="auto"/>
          </w:divBdr>
        </w:div>
        <w:div w:id="1608852717">
          <w:marLeft w:val="0"/>
          <w:marRight w:val="0"/>
          <w:marTop w:val="0"/>
          <w:marBottom w:val="0"/>
          <w:divBdr>
            <w:top w:val="none" w:sz="0" w:space="0" w:color="auto"/>
            <w:left w:val="none" w:sz="0" w:space="0" w:color="auto"/>
            <w:bottom w:val="none" w:sz="0" w:space="0" w:color="auto"/>
            <w:right w:val="none" w:sz="0" w:space="0" w:color="auto"/>
          </w:divBdr>
        </w:div>
        <w:div w:id="1611278465">
          <w:marLeft w:val="0"/>
          <w:marRight w:val="0"/>
          <w:marTop w:val="0"/>
          <w:marBottom w:val="0"/>
          <w:divBdr>
            <w:top w:val="none" w:sz="0" w:space="0" w:color="auto"/>
            <w:left w:val="none" w:sz="0" w:space="0" w:color="auto"/>
            <w:bottom w:val="none" w:sz="0" w:space="0" w:color="auto"/>
            <w:right w:val="none" w:sz="0" w:space="0" w:color="auto"/>
          </w:divBdr>
        </w:div>
        <w:div w:id="1616012460">
          <w:marLeft w:val="0"/>
          <w:marRight w:val="0"/>
          <w:marTop w:val="0"/>
          <w:marBottom w:val="0"/>
          <w:divBdr>
            <w:top w:val="none" w:sz="0" w:space="0" w:color="auto"/>
            <w:left w:val="none" w:sz="0" w:space="0" w:color="auto"/>
            <w:bottom w:val="none" w:sz="0" w:space="0" w:color="auto"/>
            <w:right w:val="none" w:sz="0" w:space="0" w:color="auto"/>
          </w:divBdr>
        </w:div>
        <w:div w:id="1619876129">
          <w:marLeft w:val="0"/>
          <w:marRight w:val="0"/>
          <w:marTop w:val="0"/>
          <w:marBottom w:val="0"/>
          <w:divBdr>
            <w:top w:val="none" w:sz="0" w:space="0" w:color="auto"/>
            <w:left w:val="none" w:sz="0" w:space="0" w:color="auto"/>
            <w:bottom w:val="none" w:sz="0" w:space="0" w:color="auto"/>
            <w:right w:val="none" w:sz="0" w:space="0" w:color="auto"/>
          </w:divBdr>
        </w:div>
        <w:div w:id="1622876624">
          <w:marLeft w:val="0"/>
          <w:marRight w:val="0"/>
          <w:marTop w:val="0"/>
          <w:marBottom w:val="0"/>
          <w:divBdr>
            <w:top w:val="none" w:sz="0" w:space="0" w:color="auto"/>
            <w:left w:val="none" w:sz="0" w:space="0" w:color="auto"/>
            <w:bottom w:val="none" w:sz="0" w:space="0" w:color="auto"/>
            <w:right w:val="none" w:sz="0" w:space="0" w:color="auto"/>
          </w:divBdr>
        </w:div>
        <w:div w:id="1626698633">
          <w:marLeft w:val="0"/>
          <w:marRight w:val="0"/>
          <w:marTop w:val="0"/>
          <w:marBottom w:val="0"/>
          <w:divBdr>
            <w:top w:val="none" w:sz="0" w:space="0" w:color="auto"/>
            <w:left w:val="none" w:sz="0" w:space="0" w:color="auto"/>
            <w:bottom w:val="none" w:sz="0" w:space="0" w:color="auto"/>
            <w:right w:val="none" w:sz="0" w:space="0" w:color="auto"/>
          </w:divBdr>
        </w:div>
        <w:div w:id="1627588548">
          <w:marLeft w:val="0"/>
          <w:marRight w:val="0"/>
          <w:marTop w:val="0"/>
          <w:marBottom w:val="0"/>
          <w:divBdr>
            <w:top w:val="none" w:sz="0" w:space="0" w:color="auto"/>
            <w:left w:val="none" w:sz="0" w:space="0" w:color="auto"/>
            <w:bottom w:val="none" w:sz="0" w:space="0" w:color="auto"/>
            <w:right w:val="none" w:sz="0" w:space="0" w:color="auto"/>
          </w:divBdr>
        </w:div>
        <w:div w:id="1629627875">
          <w:marLeft w:val="0"/>
          <w:marRight w:val="0"/>
          <w:marTop w:val="0"/>
          <w:marBottom w:val="0"/>
          <w:divBdr>
            <w:top w:val="none" w:sz="0" w:space="0" w:color="auto"/>
            <w:left w:val="none" w:sz="0" w:space="0" w:color="auto"/>
            <w:bottom w:val="none" w:sz="0" w:space="0" w:color="auto"/>
            <w:right w:val="none" w:sz="0" w:space="0" w:color="auto"/>
          </w:divBdr>
        </w:div>
        <w:div w:id="1629776470">
          <w:marLeft w:val="0"/>
          <w:marRight w:val="0"/>
          <w:marTop w:val="0"/>
          <w:marBottom w:val="0"/>
          <w:divBdr>
            <w:top w:val="none" w:sz="0" w:space="0" w:color="auto"/>
            <w:left w:val="none" w:sz="0" w:space="0" w:color="auto"/>
            <w:bottom w:val="none" w:sz="0" w:space="0" w:color="auto"/>
            <w:right w:val="none" w:sz="0" w:space="0" w:color="auto"/>
          </w:divBdr>
        </w:div>
        <w:div w:id="1630357034">
          <w:marLeft w:val="0"/>
          <w:marRight w:val="0"/>
          <w:marTop w:val="0"/>
          <w:marBottom w:val="0"/>
          <w:divBdr>
            <w:top w:val="none" w:sz="0" w:space="0" w:color="auto"/>
            <w:left w:val="none" w:sz="0" w:space="0" w:color="auto"/>
            <w:bottom w:val="none" w:sz="0" w:space="0" w:color="auto"/>
            <w:right w:val="none" w:sz="0" w:space="0" w:color="auto"/>
          </w:divBdr>
        </w:div>
        <w:div w:id="1632512099">
          <w:marLeft w:val="0"/>
          <w:marRight w:val="0"/>
          <w:marTop w:val="0"/>
          <w:marBottom w:val="0"/>
          <w:divBdr>
            <w:top w:val="none" w:sz="0" w:space="0" w:color="auto"/>
            <w:left w:val="none" w:sz="0" w:space="0" w:color="auto"/>
            <w:bottom w:val="none" w:sz="0" w:space="0" w:color="auto"/>
            <w:right w:val="none" w:sz="0" w:space="0" w:color="auto"/>
          </w:divBdr>
        </w:div>
        <w:div w:id="1638491808">
          <w:marLeft w:val="0"/>
          <w:marRight w:val="0"/>
          <w:marTop w:val="0"/>
          <w:marBottom w:val="0"/>
          <w:divBdr>
            <w:top w:val="none" w:sz="0" w:space="0" w:color="auto"/>
            <w:left w:val="none" w:sz="0" w:space="0" w:color="auto"/>
            <w:bottom w:val="none" w:sz="0" w:space="0" w:color="auto"/>
            <w:right w:val="none" w:sz="0" w:space="0" w:color="auto"/>
          </w:divBdr>
        </w:div>
        <w:div w:id="1641037055">
          <w:marLeft w:val="0"/>
          <w:marRight w:val="0"/>
          <w:marTop w:val="0"/>
          <w:marBottom w:val="0"/>
          <w:divBdr>
            <w:top w:val="none" w:sz="0" w:space="0" w:color="auto"/>
            <w:left w:val="none" w:sz="0" w:space="0" w:color="auto"/>
            <w:bottom w:val="none" w:sz="0" w:space="0" w:color="auto"/>
            <w:right w:val="none" w:sz="0" w:space="0" w:color="auto"/>
          </w:divBdr>
        </w:div>
        <w:div w:id="1642730104">
          <w:marLeft w:val="0"/>
          <w:marRight w:val="0"/>
          <w:marTop w:val="0"/>
          <w:marBottom w:val="0"/>
          <w:divBdr>
            <w:top w:val="none" w:sz="0" w:space="0" w:color="auto"/>
            <w:left w:val="none" w:sz="0" w:space="0" w:color="auto"/>
            <w:bottom w:val="none" w:sz="0" w:space="0" w:color="auto"/>
            <w:right w:val="none" w:sz="0" w:space="0" w:color="auto"/>
          </w:divBdr>
        </w:div>
        <w:div w:id="1642953551">
          <w:marLeft w:val="0"/>
          <w:marRight w:val="0"/>
          <w:marTop w:val="0"/>
          <w:marBottom w:val="0"/>
          <w:divBdr>
            <w:top w:val="none" w:sz="0" w:space="0" w:color="auto"/>
            <w:left w:val="none" w:sz="0" w:space="0" w:color="auto"/>
            <w:bottom w:val="none" w:sz="0" w:space="0" w:color="auto"/>
            <w:right w:val="none" w:sz="0" w:space="0" w:color="auto"/>
          </w:divBdr>
        </w:div>
        <w:div w:id="1644583779">
          <w:marLeft w:val="0"/>
          <w:marRight w:val="0"/>
          <w:marTop w:val="0"/>
          <w:marBottom w:val="0"/>
          <w:divBdr>
            <w:top w:val="none" w:sz="0" w:space="0" w:color="auto"/>
            <w:left w:val="none" w:sz="0" w:space="0" w:color="auto"/>
            <w:bottom w:val="none" w:sz="0" w:space="0" w:color="auto"/>
            <w:right w:val="none" w:sz="0" w:space="0" w:color="auto"/>
          </w:divBdr>
        </w:div>
        <w:div w:id="1644772925">
          <w:marLeft w:val="0"/>
          <w:marRight w:val="0"/>
          <w:marTop w:val="0"/>
          <w:marBottom w:val="0"/>
          <w:divBdr>
            <w:top w:val="none" w:sz="0" w:space="0" w:color="auto"/>
            <w:left w:val="none" w:sz="0" w:space="0" w:color="auto"/>
            <w:bottom w:val="none" w:sz="0" w:space="0" w:color="auto"/>
            <w:right w:val="none" w:sz="0" w:space="0" w:color="auto"/>
          </w:divBdr>
        </w:div>
        <w:div w:id="1649283330">
          <w:marLeft w:val="0"/>
          <w:marRight w:val="0"/>
          <w:marTop w:val="0"/>
          <w:marBottom w:val="0"/>
          <w:divBdr>
            <w:top w:val="none" w:sz="0" w:space="0" w:color="auto"/>
            <w:left w:val="none" w:sz="0" w:space="0" w:color="auto"/>
            <w:bottom w:val="none" w:sz="0" w:space="0" w:color="auto"/>
            <w:right w:val="none" w:sz="0" w:space="0" w:color="auto"/>
          </w:divBdr>
        </w:div>
        <w:div w:id="1649476843">
          <w:marLeft w:val="0"/>
          <w:marRight w:val="0"/>
          <w:marTop w:val="0"/>
          <w:marBottom w:val="0"/>
          <w:divBdr>
            <w:top w:val="none" w:sz="0" w:space="0" w:color="auto"/>
            <w:left w:val="none" w:sz="0" w:space="0" w:color="auto"/>
            <w:bottom w:val="none" w:sz="0" w:space="0" w:color="auto"/>
            <w:right w:val="none" w:sz="0" w:space="0" w:color="auto"/>
          </w:divBdr>
        </w:div>
        <w:div w:id="1649893292">
          <w:marLeft w:val="0"/>
          <w:marRight w:val="0"/>
          <w:marTop w:val="0"/>
          <w:marBottom w:val="0"/>
          <w:divBdr>
            <w:top w:val="none" w:sz="0" w:space="0" w:color="auto"/>
            <w:left w:val="none" w:sz="0" w:space="0" w:color="auto"/>
            <w:bottom w:val="none" w:sz="0" w:space="0" w:color="auto"/>
            <w:right w:val="none" w:sz="0" w:space="0" w:color="auto"/>
          </w:divBdr>
        </w:div>
        <w:div w:id="1650017499">
          <w:marLeft w:val="0"/>
          <w:marRight w:val="0"/>
          <w:marTop w:val="0"/>
          <w:marBottom w:val="0"/>
          <w:divBdr>
            <w:top w:val="none" w:sz="0" w:space="0" w:color="auto"/>
            <w:left w:val="none" w:sz="0" w:space="0" w:color="auto"/>
            <w:bottom w:val="none" w:sz="0" w:space="0" w:color="auto"/>
            <w:right w:val="none" w:sz="0" w:space="0" w:color="auto"/>
          </w:divBdr>
        </w:div>
        <w:div w:id="1650600009">
          <w:marLeft w:val="0"/>
          <w:marRight w:val="0"/>
          <w:marTop w:val="0"/>
          <w:marBottom w:val="0"/>
          <w:divBdr>
            <w:top w:val="none" w:sz="0" w:space="0" w:color="auto"/>
            <w:left w:val="none" w:sz="0" w:space="0" w:color="auto"/>
            <w:bottom w:val="none" w:sz="0" w:space="0" w:color="auto"/>
            <w:right w:val="none" w:sz="0" w:space="0" w:color="auto"/>
          </w:divBdr>
        </w:div>
        <w:div w:id="1653555595">
          <w:marLeft w:val="0"/>
          <w:marRight w:val="0"/>
          <w:marTop w:val="0"/>
          <w:marBottom w:val="0"/>
          <w:divBdr>
            <w:top w:val="none" w:sz="0" w:space="0" w:color="auto"/>
            <w:left w:val="none" w:sz="0" w:space="0" w:color="auto"/>
            <w:bottom w:val="none" w:sz="0" w:space="0" w:color="auto"/>
            <w:right w:val="none" w:sz="0" w:space="0" w:color="auto"/>
          </w:divBdr>
        </w:div>
        <w:div w:id="1658917935">
          <w:marLeft w:val="0"/>
          <w:marRight w:val="0"/>
          <w:marTop w:val="0"/>
          <w:marBottom w:val="0"/>
          <w:divBdr>
            <w:top w:val="none" w:sz="0" w:space="0" w:color="auto"/>
            <w:left w:val="none" w:sz="0" w:space="0" w:color="auto"/>
            <w:bottom w:val="none" w:sz="0" w:space="0" w:color="auto"/>
            <w:right w:val="none" w:sz="0" w:space="0" w:color="auto"/>
          </w:divBdr>
        </w:div>
        <w:div w:id="1662663249">
          <w:marLeft w:val="0"/>
          <w:marRight w:val="0"/>
          <w:marTop w:val="0"/>
          <w:marBottom w:val="0"/>
          <w:divBdr>
            <w:top w:val="none" w:sz="0" w:space="0" w:color="auto"/>
            <w:left w:val="none" w:sz="0" w:space="0" w:color="auto"/>
            <w:bottom w:val="none" w:sz="0" w:space="0" w:color="auto"/>
            <w:right w:val="none" w:sz="0" w:space="0" w:color="auto"/>
          </w:divBdr>
        </w:div>
        <w:div w:id="1671135115">
          <w:marLeft w:val="0"/>
          <w:marRight w:val="0"/>
          <w:marTop w:val="0"/>
          <w:marBottom w:val="0"/>
          <w:divBdr>
            <w:top w:val="none" w:sz="0" w:space="0" w:color="auto"/>
            <w:left w:val="none" w:sz="0" w:space="0" w:color="auto"/>
            <w:bottom w:val="none" w:sz="0" w:space="0" w:color="auto"/>
            <w:right w:val="none" w:sz="0" w:space="0" w:color="auto"/>
          </w:divBdr>
        </w:div>
        <w:div w:id="1673875583">
          <w:marLeft w:val="0"/>
          <w:marRight w:val="0"/>
          <w:marTop w:val="0"/>
          <w:marBottom w:val="0"/>
          <w:divBdr>
            <w:top w:val="none" w:sz="0" w:space="0" w:color="auto"/>
            <w:left w:val="none" w:sz="0" w:space="0" w:color="auto"/>
            <w:bottom w:val="none" w:sz="0" w:space="0" w:color="auto"/>
            <w:right w:val="none" w:sz="0" w:space="0" w:color="auto"/>
          </w:divBdr>
        </w:div>
        <w:div w:id="1673996240">
          <w:marLeft w:val="0"/>
          <w:marRight w:val="0"/>
          <w:marTop w:val="0"/>
          <w:marBottom w:val="0"/>
          <w:divBdr>
            <w:top w:val="none" w:sz="0" w:space="0" w:color="auto"/>
            <w:left w:val="none" w:sz="0" w:space="0" w:color="auto"/>
            <w:bottom w:val="none" w:sz="0" w:space="0" w:color="auto"/>
            <w:right w:val="none" w:sz="0" w:space="0" w:color="auto"/>
          </w:divBdr>
        </w:div>
        <w:div w:id="1677927503">
          <w:marLeft w:val="0"/>
          <w:marRight w:val="0"/>
          <w:marTop w:val="0"/>
          <w:marBottom w:val="0"/>
          <w:divBdr>
            <w:top w:val="none" w:sz="0" w:space="0" w:color="auto"/>
            <w:left w:val="none" w:sz="0" w:space="0" w:color="auto"/>
            <w:bottom w:val="none" w:sz="0" w:space="0" w:color="auto"/>
            <w:right w:val="none" w:sz="0" w:space="0" w:color="auto"/>
          </w:divBdr>
        </w:div>
        <w:div w:id="1683044984">
          <w:marLeft w:val="0"/>
          <w:marRight w:val="0"/>
          <w:marTop w:val="0"/>
          <w:marBottom w:val="0"/>
          <w:divBdr>
            <w:top w:val="none" w:sz="0" w:space="0" w:color="auto"/>
            <w:left w:val="none" w:sz="0" w:space="0" w:color="auto"/>
            <w:bottom w:val="none" w:sz="0" w:space="0" w:color="auto"/>
            <w:right w:val="none" w:sz="0" w:space="0" w:color="auto"/>
          </w:divBdr>
        </w:div>
        <w:div w:id="1683899701">
          <w:marLeft w:val="0"/>
          <w:marRight w:val="0"/>
          <w:marTop w:val="0"/>
          <w:marBottom w:val="0"/>
          <w:divBdr>
            <w:top w:val="none" w:sz="0" w:space="0" w:color="auto"/>
            <w:left w:val="none" w:sz="0" w:space="0" w:color="auto"/>
            <w:bottom w:val="none" w:sz="0" w:space="0" w:color="auto"/>
            <w:right w:val="none" w:sz="0" w:space="0" w:color="auto"/>
          </w:divBdr>
        </w:div>
        <w:div w:id="1688025654">
          <w:marLeft w:val="0"/>
          <w:marRight w:val="0"/>
          <w:marTop w:val="0"/>
          <w:marBottom w:val="0"/>
          <w:divBdr>
            <w:top w:val="none" w:sz="0" w:space="0" w:color="auto"/>
            <w:left w:val="none" w:sz="0" w:space="0" w:color="auto"/>
            <w:bottom w:val="none" w:sz="0" w:space="0" w:color="auto"/>
            <w:right w:val="none" w:sz="0" w:space="0" w:color="auto"/>
          </w:divBdr>
        </w:div>
        <w:div w:id="1688479809">
          <w:marLeft w:val="0"/>
          <w:marRight w:val="0"/>
          <w:marTop w:val="0"/>
          <w:marBottom w:val="0"/>
          <w:divBdr>
            <w:top w:val="none" w:sz="0" w:space="0" w:color="auto"/>
            <w:left w:val="none" w:sz="0" w:space="0" w:color="auto"/>
            <w:bottom w:val="none" w:sz="0" w:space="0" w:color="auto"/>
            <w:right w:val="none" w:sz="0" w:space="0" w:color="auto"/>
          </w:divBdr>
        </w:div>
        <w:div w:id="1689214455">
          <w:marLeft w:val="0"/>
          <w:marRight w:val="0"/>
          <w:marTop w:val="0"/>
          <w:marBottom w:val="0"/>
          <w:divBdr>
            <w:top w:val="none" w:sz="0" w:space="0" w:color="auto"/>
            <w:left w:val="none" w:sz="0" w:space="0" w:color="auto"/>
            <w:bottom w:val="none" w:sz="0" w:space="0" w:color="auto"/>
            <w:right w:val="none" w:sz="0" w:space="0" w:color="auto"/>
          </w:divBdr>
        </w:div>
        <w:div w:id="1691643724">
          <w:marLeft w:val="0"/>
          <w:marRight w:val="0"/>
          <w:marTop w:val="0"/>
          <w:marBottom w:val="0"/>
          <w:divBdr>
            <w:top w:val="none" w:sz="0" w:space="0" w:color="auto"/>
            <w:left w:val="none" w:sz="0" w:space="0" w:color="auto"/>
            <w:bottom w:val="none" w:sz="0" w:space="0" w:color="auto"/>
            <w:right w:val="none" w:sz="0" w:space="0" w:color="auto"/>
          </w:divBdr>
        </w:div>
        <w:div w:id="1695036864">
          <w:marLeft w:val="0"/>
          <w:marRight w:val="0"/>
          <w:marTop w:val="0"/>
          <w:marBottom w:val="0"/>
          <w:divBdr>
            <w:top w:val="none" w:sz="0" w:space="0" w:color="auto"/>
            <w:left w:val="none" w:sz="0" w:space="0" w:color="auto"/>
            <w:bottom w:val="none" w:sz="0" w:space="0" w:color="auto"/>
            <w:right w:val="none" w:sz="0" w:space="0" w:color="auto"/>
          </w:divBdr>
        </w:div>
        <w:div w:id="1695961285">
          <w:marLeft w:val="0"/>
          <w:marRight w:val="0"/>
          <w:marTop w:val="0"/>
          <w:marBottom w:val="0"/>
          <w:divBdr>
            <w:top w:val="none" w:sz="0" w:space="0" w:color="auto"/>
            <w:left w:val="none" w:sz="0" w:space="0" w:color="auto"/>
            <w:bottom w:val="none" w:sz="0" w:space="0" w:color="auto"/>
            <w:right w:val="none" w:sz="0" w:space="0" w:color="auto"/>
          </w:divBdr>
        </w:div>
        <w:div w:id="1701317555">
          <w:marLeft w:val="0"/>
          <w:marRight w:val="0"/>
          <w:marTop w:val="0"/>
          <w:marBottom w:val="0"/>
          <w:divBdr>
            <w:top w:val="none" w:sz="0" w:space="0" w:color="auto"/>
            <w:left w:val="none" w:sz="0" w:space="0" w:color="auto"/>
            <w:bottom w:val="none" w:sz="0" w:space="0" w:color="auto"/>
            <w:right w:val="none" w:sz="0" w:space="0" w:color="auto"/>
          </w:divBdr>
        </w:div>
        <w:div w:id="1706908357">
          <w:marLeft w:val="0"/>
          <w:marRight w:val="0"/>
          <w:marTop w:val="0"/>
          <w:marBottom w:val="0"/>
          <w:divBdr>
            <w:top w:val="none" w:sz="0" w:space="0" w:color="auto"/>
            <w:left w:val="none" w:sz="0" w:space="0" w:color="auto"/>
            <w:bottom w:val="none" w:sz="0" w:space="0" w:color="auto"/>
            <w:right w:val="none" w:sz="0" w:space="0" w:color="auto"/>
          </w:divBdr>
        </w:div>
        <w:div w:id="1712807919">
          <w:marLeft w:val="0"/>
          <w:marRight w:val="0"/>
          <w:marTop w:val="0"/>
          <w:marBottom w:val="0"/>
          <w:divBdr>
            <w:top w:val="none" w:sz="0" w:space="0" w:color="auto"/>
            <w:left w:val="none" w:sz="0" w:space="0" w:color="auto"/>
            <w:bottom w:val="none" w:sz="0" w:space="0" w:color="auto"/>
            <w:right w:val="none" w:sz="0" w:space="0" w:color="auto"/>
          </w:divBdr>
        </w:div>
        <w:div w:id="1714036818">
          <w:marLeft w:val="0"/>
          <w:marRight w:val="0"/>
          <w:marTop w:val="0"/>
          <w:marBottom w:val="0"/>
          <w:divBdr>
            <w:top w:val="none" w:sz="0" w:space="0" w:color="auto"/>
            <w:left w:val="none" w:sz="0" w:space="0" w:color="auto"/>
            <w:bottom w:val="none" w:sz="0" w:space="0" w:color="auto"/>
            <w:right w:val="none" w:sz="0" w:space="0" w:color="auto"/>
          </w:divBdr>
        </w:div>
        <w:div w:id="1719737699">
          <w:marLeft w:val="0"/>
          <w:marRight w:val="0"/>
          <w:marTop w:val="0"/>
          <w:marBottom w:val="0"/>
          <w:divBdr>
            <w:top w:val="none" w:sz="0" w:space="0" w:color="auto"/>
            <w:left w:val="none" w:sz="0" w:space="0" w:color="auto"/>
            <w:bottom w:val="none" w:sz="0" w:space="0" w:color="auto"/>
            <w:right w:val="none" w:sz="0" w:space="0" w:color="auto"/>
          </w:divBdr>
        </w:div>
        <w:div w:id="1720783006">
          <w:marLeft w:val="0"/>
          <w:marRight w:val="0"/>
          <w:marTop w:val="0"/>
          <w:marBottom w:val="0"/>
          <w:divBdr>
            <w:top w:val="none" w:sz="0" w:space="0" w:color="auto"/>
            <w:left w:val="none" w:sz="0" w:space="0" w:color="auto"/>
            <w:bottom w:val="none" w:sz="0" w:space="0" w:color="auto"/>
            <w:right w:val="none" w:sz="0" w:space="0" w:color="auto"/>
          </w:divBdr>
        </w:div>
        <w:div w:id="1720787772">
          <w:marLeft w:val="0"/>
          <w:marRight w:val="0"/>
          <w:marTop w:val="0"/>
          <w:marBottom w:val="0"/>
          <w:divBdr>
            <w:top w:val="none" w:sz="0" w:space="0" w:color="auto"/>
            <w:left w:val="none" w:sz="0" w:space="0" w:color="auto"/>
            <w:bottom w:val="none" w:sz="0" w:space="0" w:color="auto"/>
            <w:right w:val="none" w:sz="0" w:space="0" w:color="auto"/>
          </w:divBdr>
        </w:div>
        <w:div w:id="1721048103">
          <w:marLeft w:val="0"/>
          <w:marRight w:val="0"/>
          <w:marTop w:val="0"/>
          <w:marBottom w:val="0"/>
          <w:divBdr>
            <w:top w:val="none" w:sz="0" w:space="0" w:color="auto"/>
            <w:left w:val="none" w:sz="0" w:space="0" w:color="auto"/>
            <w:bottom w:val="none" w:sz="0" w:space="0" w:color="auto"/>
            <w:right w:val="none" w:sz="0" w:space="0" w:color="auto"/>
          </w:divBdr>
        </w:div>
        <w:div w:id="1727148164">
          <w:marLeft w:val="0"/>
          <w:marRight w:val="0"/>
          <w:marTop w:val="0"/>
          <w:marBottom w:val="0"/>
          <w:divBdr>
            <w:top w:val="none" w:sz="0" w:space="0" w:color="auto"/>
            <w:left w:val="none" w:sz="0" w:space="0" w:color="auto"/>
            <w:bottom w:val="none" w:sz="0" w:space="0" w:color="auto"/>
            <w:right w:val="none" w:sz="0" w:space="0" w:color="auto"/>
          </w:divBdr>
        </w:div>
        <w:div w:id="1727950753">
          <w:marLeft w:val="0"/>
          <w:marRight w:val="0"/>
          <w:marTop w:val="0"/>
          <w:marBottom w:val="0"/>
          <w:divBdr>
            <w:top w:val="none" w:sz="0" w:space="0" w:color="auto"/>
            <w:left w:val="none" w:sz="0" w:space="0" w:color="auto"/>
            <w:bottom w:val="none" w:sz="0" w:space="0" w:color="auto"/>
            <w:right w:val="none" w:sz="0" w:space="0" w:color="auto"/>
          </w:divBdr>
        </w:div>
        <w:div w:id="1729381263">
          <w:marLeft w:val="0"/>
          <w:marRight w:val="0"/>
          <w:marTop w:val="0"/>
          <w:marBottom w:val="0"/>
          <w:divBdr>
            <w:top w:val="none" w:sz="0" w:space="0" w:color="auto"/>
            <w:left w:val="none" w:sz="0" w:space="0" w:color="auto"/>
            <w:bottom w:val="none" w:sz="0" w:space="0" w:color="auto"/>
            <w:right w:val="none" w:sz="0" w:space="0" w:color="auto"/>
          </w:divBdr>
        </w:div>
        <w:div w:id="1734429946">
          <w:marLeft w:val="0"/>
          <w:marRight w:val="0"/>
          <w:marTop w:val="0"/>
          <w:marBottom w:val="0"/>
          <w:divBdr>
            <w:top w:val="none" w:sz="0" w:space="0" w:color="auto"/>
            <w:left w:val="none" w:sz="0" w:space="0" w:color="auto"/>
            <w:bottom w:val="none" w:sz="0" w:space="0" w:color="auto"/>
            <w:right w:val="none" w:sz="0" w:space="0" w:color="auto"/>
          </w:divBdr>
        </w:div>
        <w:div w:id="1738238414">
          <w:marLeft w:val="0"/>
          <w:marRight w:val="0"/>
          <w:marTop w:val="0"/>
          <w:marBottom w:val="0"/>
          <w:divBdr>
            <w:top w:val="none" w:sz="0" w:space="0" w:color="auto"/>
            <w:left w:val="none" w:sz="0" w:space="0" w:color="auto"/>
            <w:bottom w:val="none" w:sz="0" w:space="0" w:color="auto"/>
            <w:right w:val="none" w:sz="0" w:space="0" w:color="auto"/>
          </w:divBdr>
        </w:div>
        <w:div w:id="1739475538">
          <w:marLeft w:val="0"/>
          <w:marRight w:val="0"/>
          <w:marTop w:val="0"/>
          <w:marBottom w:val="0"/>
          <w:divBdr>
            <w:top w:val="none" w:sz="0" w:space="0" w:color="auto"/>
            <w:left w:val="none" w:sz="0" w:space="0" w:color="auto"/>
            <w:bottom w:val="none" w:sz="0" w:space="0" w:color="auto"/>
            <w:right w:val="none" w:sz="0" w:space="0" w:color="auto"/>
          </w:divBdr>
        </w:div>
        <w:div w:id="1740668041">
          <w:marLeft w:val="0"/>
          <w:marRight w:val="0"/>
          <w:marTop w:val="0"/>
          <w:marBottom w:val="0"/>
          <w:divBdr>
            <w:top w:val="none" w:sz="0" w:space="0" w:color="auto"/>
            <w:left w:val="none" w:sz="0" w:space="0" w:color="auto"/>
            <w:bottom w:val="none" w:sz="0" w:space="0" w:color="auto"/>
            <w:right w:val="none" w:sz="0" w:space="0" w:color="auto"/>
          </w:divBdr>
        </w:div>
        <w:div w:id="1742872939">
          <w:marLeft w:val="0"/>
          <w:marRight w:val="0"/>
          <w:marTop w:val="0"/>
          <w:marBottom w:val="0"/>
          <w:divBdr>
            <w:top w:val="none" w:sz="0" w:space="0" w:color="auto"/>
            <w:left w:val="none" w:sz="0" w:space="0" w:color="auto"/>
            <w:bottom w:val="none" w:sz="0" w:space="0" w:color="auto"/>
            <w:right w:val="none" w:sz="0" w:space="0" w:color="auto"/>
          </w:divBdr>
        </w:div>
        <w:div w:id="1743523846">
          <w:marLeft w:val="0"/>
          <w:marRight w:val="0"/>
          <w:marTop w:val="0"/>
          <w:marBottom w:val="0"/>
          <w:divBdr>
            <w:top w:val="none" w:sz="0" w:space="0" w:color="auto"/>
            <w:left w:val="none" w:sz="0" w:space="0" w:color="auto"/>
            <w:bottom w:val="none" w:sz="0" w:space="0" w:color="auto"/>
            <w:right w:val="none" w:sz="0" w:space="0" w:color="auto"/>
          </w:divBdr>
        </w:div>
        <w:div w:id="1743913645">
          <w:marLeft w:val="0"/>
          <w:marRight w:val="0"/>
          <w:marTop w:val="0"/>
          <w:marBottom w:val="0"/>
          <w:divBdr>
            <w:top w:val="none" w:sz="0" w:space="0" w:color="auto"/>
            <w:left w:val="none" w:sz="0" w:space="0" w:color="auto"/>
            <w:bottom w:val="none" w:sz="0" w:space="0" w:color="auto"/>
            <w:right w:val="none" w:sz="0" w:space="0" w:color="auto"/>
          </w:divBdr>
        </w:div>
        <w:div w:id="1745226258">
          <w:marLeft w:val="0"/>
          <w:marRight w:val="0"/>
          <w:marTop w:val="0"/>
          <w:marBottom w:val="0"/>
          <w:divBdr>
            <w:top w:val="none" w:sz="0" w:space="0" w:color="auto"/>
            <w:left w:val="none" w:sz="0" w:space="0" w:color="auto"/>
            <w:bottom w:val="none" w:sz="0" w:space="0" w:color="auto"/>
            <w:right w:val="none" w:sz="0" w:space="0" w:color="auto"/>
          </w:divBdr>
        </w:div>
        <w:div w:id="1747143374">
          <w:marLeft w:val="0"/>
          <w:marRight w:val="0"/>
          <w:marTop w:val="0"/>
          <w:marBottom w:val="0"/>
          <w:divBdr>
            <w:top w:val="none" w:sz="0" w:space="0" w:color="auto"/>
            <w:left w:val="none" w:sz="0" w:space="0" w:color="auto"/>
            <w:bottom w:val="none" w:sz="0" w:space="0" w:color="auto"/>
            <w:right w:val="none" w:sz="0" w:space="0" w:color="auto"/>
          </w:divBdr>
        </w:div>
        <w:div w:id="1753696704">
          <w:marLeft w:val="0"/>
          <w:marRight w:val="0"/>
          <w:marTop w:val="0"/>
          <w:marBottom w:val="0"/>
          <w:divBdr>
            <w:top w:val="none" w:sz="0" w:space="0" w:color="auto"/>
            <w:left w:val="none" w:sz="0" w:space="0" w:color="auto"/>
            <w:bottom w:val="none" w:sz="0" w:space="0" w:color="auto"/>
            <w:right w:val="none" w:sz="0" w:space="0" w:color="auto"/>
          </w:divBdr>
        </w:div>
        <w:div w:id="1754163152">
          <w:marLeft w:val="0"/>
          <w:marRight w:val="0"/>
          <w:marTop w:val="0"/>
          <w:marBottom w:val="0"/>
          <w:divBdr>
            <w:top w:val="none" w:sz="0" w:space="0" w:color="auto"/>
            <w:left w:val="none" w:sz="0" w:space="0" w:color="auto"/>
            <w:bottom w:val="none" w:sz="0" w:space="0" w:color="auto"/>
            <w:right w:val="none" w:sz="0" w:space="0" w:color="auto"/>
          </w:divBdr>
        </w:div>
        <w:div w:id="1757243307">
          <w:marLeft w:val="0"/>
          <w:marRight w:val="0"/>
          <w:marTop w:val="0"/>
          <w:marBottom w:val="0"/>
          <w:divBdr>
            <w:top w:val="none" w:sz="0" w:space="0" w:color="auto"/>
            <w:left w:val="none" w:sz="0" w:space="0" w:color="auto"/>
            <w:bottom w:val="none" w:sz="0" w:space="0" w:color="auto"/>
            <w:right w:val="none" w:sz="0" w:space="0" w:color="auto"/>
          </w:divBdr>
        </w:div>
        <w:div w:id="1757821961">
          <w:marLeft w:val="0"/>
          <w:marRight w:val="0"/>
          <w:marTop w:val="0"/>
          <w:marBottom w:val="0"/>
          <w:divBdr>
            <w:top w:val="none" w:sz="0" w:space="0" w:color="auto"/>
            <w:left w:val="none" w:sz="0" w:space="0" w:color="auto"/>
            <w:bottom w:val="none" w:sz="0" w:space="0" w:color="auto"/>
            <w:right w:val="none" w:sz="0" w:space="0" w:color="auto"/>
          </w:divBdr>
        </w:div>
        <w:div w:id="1763063281">
          <w:marLeft w:val="0"/>
          <w:marRight w:val="0"/>
          <w:marTop w:val="0"/>
          <w:marBottom w:val="0"/>
          <w:divBdr>
            <w:top w:val="none" w:sz="0" w:space="0" w:color="auto"/>
            <w:left w:val="none" w:sz="0" w:space="0" w:color="auto"/>
            <w:bottom w:val="none" w:sz="0" w:space="0" w:color="auto"/>
            <w:right w:val="none" w:sz="0" w:space="0" w:color="auto"/>
          </w:divBdr>
        </w:div>
        <w:div w:id="1763911489">
          <w:marLeft w:val="0"/>
          <w:marRight w:val="0"/>
          <w:marTop w:val="0"/>
          <w:marBottom w:val="0"/>
          <w:divBdr>
            <w:top w:val="none" w:sz="0" w:space="0" w:color="auto"/>
            <w:left w:val="none" w:sz="0" w:space="0" w:color="auto"/>
            <w:bottom w:val="none" w:sz="0" w:space="0" w:color="auto"/>
            <w:right w:val="none" w:sz="0" w:space="0" w:color="auto"/>
          </w:divBdr>
        </w:div>
        <w:div w:id="1766000752">
          <w:marLeft w:val="0"/>
          <w:marRight w:val="0"/>
          <w:marTop w:val="0"/>
          <w:marBottom w:val="0"/>
          <w:divBdr>
            <w:top w:val="none" w:sz="0" w:space="0" w:color="auto"/>
            <w:left w:val="none" w:sz="0" w:space="0" w:color="auto"/>
            <w:bottom w:val="none" w:sz="0" w:space="0" w:color="auto"/>
            <w:right w:val="none" w:sz="0" w:space="0" w:color="auto"/>
          </w:divBdr>
        </w:div>
        <w:div w:id="1766657037">
          <w:marLeft w:val="0"/>
          <w:marRight w:val="0"/>
          <w:marTop w:val="0"/>
          <w:marBottom w:val="0"/>
          <w:divBdr>
            <w:top w:val="none" w:sz="0" w:space="0" w:color="auto"/>
            <w:left w:val="none" w:sz="0" w:space="0" w:color="auto"/>
            <w:bottom w:val="none" w:sz="0" w:space="0" w:color="auto"/>
            <w:right w:val="none" w:sz="0" w:space="0" w:color="auto"/>
          </w:divBdr>
        </w:div>
        <w:div w:id="1768426987">
          <w:marLeft w:val="0"/>
          <w:marRight w:val="0"/>
          <w:marTop w:val="0"/>
          <w:marBottom w:val="0"/>
          <w:divBdr>
            <w:top w:val="none" w:sz="0" w:space="0" w:color="auto"/>
            <w:left w:val="none" w:sz="0" w:space="0" w:color="auto"/>
            <w:bottom w:val="none" w:sz="0" w:space="0" w:color="auto"/>
            <w:right w:val="none" w:sz="0" w:space="0" w:color="auto"/>
          </w:divBdr>
        </w:div>
        <w:div w:id="1774402007">
          <w:marLeft w:val="0"/>
          <w:marRight w:val="0"/>
          <w:marTop w:val="0"/>
          <w:marBottom w:val="0"/>
          <w:divBdr>
            <w:top w:val="none" w:sz="0" w:space="0" w:color="auto"/>
            <w:left w:val="none" w:sz="0" w:space="0" w:color="auto"/>
            <w:bottom w:val="none" w:sz="0" w:space="0" w:color="auto"/>
            <w:right w:val="none" w:sz="0" w:space="0" w:color="auto"/>
          </w:divBdr>
        </w:div>
        <w:div w:id="1775903549">
          <w:marLeft w:val="0"/>
          <w:marRight w:val="0"/>
          <w:marTop w:val="0"/>
          <w:marBottom w:val="0"/>
          <w:divBdr>
            <w:top w:val="none" w:sz="0" w:space="0" w:color="auto"/>
            <w:left w:val="none" w:sz="0" w:space="0" w:color="auto"/>
            <w:bottom w:val="none" w:sz="0" w:space="0" w:color="auto"/>
            <w:right w:val="none" w:sz="0" w:space="0" w:color="auto"/>
          </w:divBdr>
        </w:div>
        <w:div w:id="1776362155">
          <w:marLeft w:val="0"/>
          <w:marRight w:val="0"/>
          <w:marTop w:val="0"/>
          <w:marBottom w:val="0"/>
          <w:divBdr>
            <w:top w:val="none" w:sz="0" w:space="0" w:color="auto"/>
            <w:left w:val="none" w:sz="0" w:space="0" w:color="auto"/>
            <w:bottom w:val="none" w:sz="0" w:space="0" w:color="auto"/>
            <w:right w:val="none" w:sz="0" w:space="0" w:color="auto"/>
          </w:divBdr>
        </w:div>
        <w:div w:id="1776753525">
          <w:marLeft w:val="0"/>
          <w:marRight w:val="0"/>
          <w:marTop w:val="0"/>
          <w:marBottom w:val="0"/>
          <w:divBdr>
            <w:top w:val="none" w:sz="0" w:space="0" w:color="auto"/>
            <w:left w:val="none" w:sz="0" w:space="0" w:color="auto"/>
            <w:bottom w:val="none" w:sz="0" w:space="0" w:color="auto"/>
            <w:right w:val="none" w:sz="0" w:space="0" w:color="auto"/>
          </w:divBdr>
        </w:div>
        <w:div w:id="1777629375">
          <w:marLeft w:val="0"/>
          <w:marRight w:val="0"/>
          <w:marTop w:val="0"/>
          <w:marBottom w:val="0"/>
          <w:divBdr>
            <w:top w:val="none" w:sz="0" w:space="0" w:color="auto"/>
            <w:left w:val="none" w:sz="0" w:space="0" w:color="auto"/>
            <w:bottom w:val="none" w:sz="0" w:space="0" w:color="auto"/>
            <w:right w:val="none" w:sz="0" w:space="0" w:color="auto"/>
          </w:divBdr>
        </w:div>
        <w:div w:id="1783722693">
          <w:marLeft w:val="0"/>
          <w:marRight w:val="0"/>
          <w:marTop w:val="0"/>
          <w:marBottom w:val="0"/>
          <w:divBdr>
            <w:top w:val="none" w:sz="0" w:space="0" w:color="auto"/>
            <w:left w:val="none" w:sz="0" w:space="0" w:color="auto"/>
            <w:bottom w:val="none" w:sz="0" w:space="0" w:color="auto"/>
            <w:right w:val="none" w:sz="0" w:space="0" w:color="auto"/>
          </w:divBdr>
        </w:div>
        <w:div w:id="1798523757">
          <w:marLeft w:val="0"/>
          <w:marRight w:val="0"/>
          <w:marTop w:val="0"/>
          <w:marBottom w:val="0"/>
          <w:divBdr>
            <w:top w:val="none" w:sz="0" w:space="0" w:color="auto"/>
            <w:left w:val="none" w:sz="0" w:space="0" w:color="auto"/>
            <w:bottom w:val="none" w:sz="0" w:space="0" w:color="auto"/>
            <w:right w:val="none" w:sz="0" w:space="0" w:color="auto"/>
          </w:divBdr>
        </w:div>
        <w:div w:id="1806895286">
          <w:marLeft w:val="0"/>
          <w:marRight w:val="0"/>
          <w:marTop w:val="0"/>
          <w:marBottom w:val="0"/>
          <w:divBdr>
            <w:top w:val="none" w:sz="0" w:space="0" w:color="auto"/>
            <w:left w:val="none" w:sz="0" w:space="0" w:color="auto"/>
            <w:bottom w:val="none" w:sz="0" w:space="0" w:color="auto"/>
            <w:right w:val="none" w:sz="0" w:space="0" w:color="auto"/>
          </w:divBdr>
        </w:div>
        <w:div w:id="1808546820">
          <w:marLeft w:val="0"/>
          <w:marRight w:val="0"/>
          <w:marTop w:val="0"/>
          <w:marBottom w:val="0"/>
          <w:divBdr>
            <w:top w:val="none" w:sz="0" w:space="0" w:color="auto"/>
            <w:left w:val="none" w:sz="0" w:space="0" w:color="auto"/>
            <w:bottom w:val="none" w:sz="0" w:space="0" w:color="auto"/>
            <w:right w:val="none" w:sz="0" w:space="0" w:color="auto"/>
          </w:divBdr>
        </w:div>
        <w:div w:id="1813987496">
          <w:marLeft w:val="0"/>
          <w:marRight w:val="0"/>
          <w:marTop w:val="0"/>
          <w:marBottom w:val="0"/>
          <w:divBdr>
            <w:top w:val="none" w:sz="0" w:space="0" w:color="auto"/>
            <w:left w:val="none" w:sz="0" w:space="0" w:color="auto"/>
            <w:bottom w:val="none" w:sz="0" w:space="0" w:color="auto"/>
            <w:right w:val="none" w:sz="0" w:space="0" w:color="auto"/>
          </w:divBdr>
        </w:div>
        <w:div w:id="1821849180">
          <w:marLeft w:val="0"/>
          <w:marRight w:val="0"/>
          <w:marTop w:val="0"/>
          <w:marBottom w:val="0"/>
          <w:divBdr>
            <w:top w:val="none" w:sz="0" w:space="0" w:color="auto"/>
            <w:left w:val="none" w:sz="0" w:space="0" w:color="auto"/>
            <w:bottom w:val="none" w:sz="0" w:space="0" w:color="auto"/>
            <w:right w:val="none" w:sz="0" w:space="0" w:color="auto"/>
          </w:divBdr>
        </w:div>
        <w:div w:id="1824470335">
          <w:marLeft w:val="0"/>
          <w:marRight w:val="0"/>
          <w:marTop w:val="0"/>
          <w:marBottom w:val="0"/>
          <w:divBdr>
            <w:top w:val="none" w:sz="0" w:space="0" w:color="auto"/>
            <w:left w:val="none" w:sz="0" w:space="0" w:color="auto"/>
            <w:bottom w:val="none" w:sz="0" w:space="0" w:color="auto"/>
            <w:right w:val="none" w:sz="0" w:space="0" w:color="auto"/>
          </w:divBdr>
        </w:div>
        <w:div w:id="1824664274">
          <w:marLeft w:val="0"/>
          <w:marRight w:val="0"/>
          <w:marTop w:val="0"/>
          <w:marBottom w:val="0"/>
          <w:divBdr>
            <w:top w:val="none" w:sz="0" w:space="0" w:color="auto"/>
            <w:left w:val="none" w:sz="0" w:space="0" w:color="auto"/>
            <w:bottom w:val="none" w:sz="0" w:space="0" w:color="auto"/>
            <w:right w:val="none" w:sz="0" w:space="0" w:color="auto"/>
          </w:divBdr>
        </w:div>
        <w:div w:id="1825125739">
          <w:marLeft w:val="0"/>
          <w:marRight w:val="0"/>
          <w:marTop w:val="0"/>
          <w:marBottom w:val="0"/>
          <w:divBdr>
            <w:top w:val="none" w:sz="0" w:space="0" w:color="auto"/>
            <w:left w:val="none" w:sz="0" w:space="0" w:color="auto"/>
            <w:bottom w:val="none" w:sz="0" w:space="0" w:color="auto"/>
            <w:right w:val="none" w:sz="0" w:space="0" w:color="auto"/>
          </w:divBdr>
        </w:div>
        <w:div w:id="1826505996">
          <w:marLeft w:val="0"/>
          <w:marRight w:val="0"/>
          <w:marTop w:val="0"/>
          <w:marBottom w:val="0"/>
          <w:divBdr>
            <w:top w:val="none" w:sz="0" w:space="0" w:color="auto"/>
            <w:left w:val="none" w:sz="0" w:space="0" w:color="auto"/>
            <w:bottom w:val="none" w:sz="0" w:space="0" w:color="auto"/>
            <w:right w:val="none" w:sz="0" w:space="0" w:color="auto"/>
          </w:divBdr>
        </w:div>
        <w:div w:id="1826775716">
          <w:marLeft w:val="0"/>
          <w:marRight w:val="0"/>
          <w:marTop w:val="0"/>
          <w:marBottom w:val="0"/>
          <w:divBdr>
            <w:top w:val="none" w:sz="0" w:space="0" w:color="auto"/>
            <w:left w:val="none" w:sz="0" w:space="0" w:color="auto"/>
            <w:bottom w:val="none" w:sz="0" w:space="0" w:color="auto"/>
            <w:right w:val="none" w:sz="0" w:space="0" w:color="auto"/>
          </w:divBdr>
        </w:div>
        <w:div w:id="1829177161">
          <w:marLeft w:val="0"/>
          <w:marRight w:val="0"/>
          <w:marTop w:val="0"/>
          <w:marBottom w:val="0"/>
          <w:divBdr>
            <w:top w:val="none" w:sz="0" w:space="0" w:color="auto"/>
            <w:left w:val="none" w:sz="0" w:space="0" w:color="auto"/>
            <w:bottom w:val="none" w:sz="0" w:space="0" w:color="auto"/>
            <w:right w:val="none" w:sz="0" w:space="0" w:color="auto"/>
          </w:divBdr>
        </w:div>
        <w:div w:id="1830361081">
          <w:marLeft w:val="0"/>
          <w:marRight w:val="0"/>
          <w:marTop w:val="0"/>
          <w:marBottom w:val="0"/>
          <w:divBdr>
            <w:top w:val="none" w:sz="0" w:space="0" w:color="auto"/>
            <w:left w:val="none" w:sz="0" w:space="0" w:color="auto"/>
            <w:bottom w:val="none" w:sz="0" w:space="0" w:color="auto"/>
            <w:right w:val="none" w:sz="0" w:space="0" w:color="auto"/>
          </w:divBdr>
        </w:div>
        <w:div w:id="1836259842">
          <w:marLeft w:val="0"/>
          <w:marRight w:val="0"/>
          <w:marTop w:val="0"/>
          <w:marBottom w:val="0"/>
          <w:divBdr>
            <w:top w:val="none" w:sz="0" w:space="0" w:color="auto"/>
            <w:left w:val="none" w:sz="0" w:space="0" w:color="auto"/>
            <w:bottom w:val="none" w:sz="0" w:space="0" w:color="auto"/>
            <w:right w:val="none" w:sz="0" w:space="0" w:color="auto"/>
          </w:divBdr>
        </w:div>
        <w:div w:id="1838425244">
          <w:marLeft w:val="0"/>
          <w:marRight w:val="0"/>
          <w:marTop w:val="0"/>
          <w:marBottom w:val="0"/>
          <w:divBdr>
            <w:top w:val="none" w:sz="0" w:space="0" w:color="auto"/>
            <w:left w:val="none" w:sz="0" w:space="0" w:color="auto"/>
            <w:bottom w:val="none" w:sz="0" w:space="0" w:color="auto"/>
            <w:right w:val="none" w:sz="0" w:space="0" w:color="auto"/>
          </w:divBdr>
        </w:div>
        <w:div w:id="1839416866">
          <w:marLeft w:val="0"/>
          <w:marRight w:val="0"/>
          <w:marTop w:val="0"/>
          <w:marBottom w:val="0"/>
          <w:divBdr>
            <w:top w:val="none" w:sz="0" w:space="0" w:color="auto"/>
            <w:left w:val="none" w:sz="0" w:space="0" w:color="auto"/>
            <w:bottom w:val="none" w:sz="0" w:space="0" w:color="auto"/>
            <w:right w:val="none" w:sz="0" w:space="0" w:color="auto"/>
          </w:divBdr>
        </w:div>
        <w:div w:id="1840267286">
          <w:marLeft w:val="0"/>
          <w:marRight w:val="0"/>
          <w:marTop w:val="0"/>
          <w:marBottom w:val="0"/>
          <w:divBdr>
            <w:top w:val="none" w:sz="0" w:space="0" w:color="auto"/>
            <w:left w:val="none" w:sz="0" w:space="0" w:color="auto"/>
            <w:bottom w:val="none" w:sz="0" w:space="0" w:color="auto"/>
            <w:right w:val="none" w:sz="0" w:space="0" w:color="auto"/>
          </w:divBdr>
        </w:div>
        <w:div w:id="1844078641">
          <w:marLeft w:val="0"/>
          <w:marRight w:val="0"/>
          <w:marTop w:val="0"/>
          <w:marBottom w:val="0"/>
          <w:divBdr>
            <w:top w:val="none" w:sz="0" w:space="0" w:color="auto"/>
            <w:left w:val="none" w:sz="0" w:space="0" w:color="auto"/>
            <w:bottom w:val="none" w:sz="0" w:space="0" w:color="auto"/>
            <w:right w:val="none" w:sz="0" w:space="0" w:color="auto"/>
          </w:divBdr>
        </w:div>
        <w:div w:id="1846826201">
          <w:marLeft w:val="0"/>
          <w:marRight w:val="0"/>
          <w:marTop w:val="0"/>
          <w:marBottom w:val="0"/>
          <w:divBdr>
            <w:top w:val="none" w:sz="0" w:space="0" w:color="auto"/>
            <w:left w:val="none" w:sz="0" w:space="0" w:color="auto"/>
            <w:bottom w:val="none" w:sz="0" w:space="0" w:color="auto"/>
            <w:right w:val="none" w:sz="0" w:space="0" w:color="auto"/>
          </w:divBdr>
        </w:div>
        <w:div w:id="1847791760">
          <w:marLeft w:val="0"/>
          <w:marRight w:val="0"/>
          <w:marTop w:val="0"/>
          <w:marBottom w:val="0"/>
          <w:divBdr>
            <w:top w:val="none" w:sz="0" w:space="0" w:color="auto"/>
            <w:left w:val="none" w:sz="0" w:space="0" w:color="auto"/>
            <w:bottom w:val="none" w:sz="0" w:space="0" w:color="auto"/>
            <w:right w:val="none" w:sz="0" w:space="0" w:color="auto"/>
          </w:divBdr>
        </w:div>
        <w:div w:id="1851676467">
          <w:marLeft w:val="0"/>
          <w:marRight w:val="0"/>
          <w:marTop w:val="0"/>
          <w:marBottom w:val="0"/>
          <w:divBdr>
            <w:top w:val="none" w:sz="0" w:space="0" w:color="auto"/>
            <w:left w:val="none" w:sz="0" w:space="0" w:color="auto"/>
            <w:bottom w:val="none" w:sz="0" w:space="0" w:color="auto"/>
            <w:right w:val="none" w:sz="0" w:space="0" w:color="auto"/>
          </w:divBdr>
        </w:div>
        <w:div w:id="1852841498">
          <w:marLeft w:val="0"/>
          <w:marRight w:val="0"/>
          <w:marTop w:val="0"/>
          <w:marBottom w:val="0"/>
          <w:divBdr>
            <w:top w:val="none" w:sz="0" w:space="0" w:color="auto"/>
            <w:left w:val="none" w:sz="0" w:space="0" w:color="auto"/>
            <w:bottom w:val="none" w:sz="0" w:space="0" w:color="auto"/>
            <w:right w:val="none" w:sz="0" w:space="0" w:color="auto"/>
          </w:divBdr>
        </w:div>
        <w:div w:id="1854802246">
          <w:marLeft w:val="0"/>
          <w:marRight w:val="0"/>
          <w:marTop w:val="0"/>
          <w:marBottom w:val="0"/>
          <w:divBdr>
            <w:top w:val="none" w:sz="0" w:space="0" w:color="auto"/>
            <w:left w:val="none" w:sz="0" w:space="0" w:color="auto"/>
            <w:bottom w:val="none" w:sz="0" w:space="0" w:color="auto"/>
            <w:right w:val="none" w:sz="0" w:space="0" w:color="auto"/>
          </w:divBdr>
        </w:div>
        <w:div w:id="1855074452">
          <w:marLeft w:val="0"/>
          <w:marRight w:val="0"/>
          <w:marTop w:val="0"/>
          <w:marBottom w:val="0"/>
          <w:divBdr>
            <w:top w:val="none" w:sz="0" w:space="0" w:color="auto"/>
            <w:left w:val="none" w:sz="0" w:space="0" w:color="auto"/>
            <w:bottom w:val="none" w:sz="0" w:space="0" w:color="auto"/>
            <w:right w:val="none" w:sz="0" w:space="0" w:color="auto"/>
          </w:divBdr>
        </w:div>
        <w:div w:id="1856067500">
          <w:marLeft w:val="0"/>
          <w:marRight w:val="0"/>
          <w:marTop w:val="0"/>
          <w:marBottom w:val="0"/>
          <w:divBdr>
            <w:top w:val="none" w:sz="0" w:space="0" w:color="auto"/>
            <w:left w:val="none" w:sz="0" w:space="0" w:color="auto"/>
            <w:bottom w:val="none" w:sz="0" w:space="0" w:color="auto"/>
            <w:right w:val="none" w:sz="0" w:space="0" w:color="auto"/>
          </w:divBdr>
        </w:div>
        <w:div w:id="1856187461">
          <w:marLeft w:val="0"/>
          <w:marRight w:val="0"/>
          <w:marTop w:val="0"/>
          <w:marBottom w:val="0"/>
          <w:divBdr>
            <w:top w:val="none" w:sz="0" w:space="0" w:color="auto"/>
            <w:left w:val="none" w:sz="0" w:space="0" w:color="auto"/>
            <w:bottom w:val="none" w:sz="0" w:space="0" w:color="auto"/>
            <w:right w:val="none" w:sz="0" w:space="0" w:color="auto"/>
          </w:divBdr>
        </w:div>
        <w:div w:id="1858614391">
          <w:marLeft w:val="0"/>
          <w:marRight w:val="0"/>
          <w:marTop w:val="0"/>
          <w:marBottom w:val="0"/>
          <w:divBdr>
            <w:top w:val="none" w:sz="0" w:space="0" w:color="auto"/>
            <w:left w:val="none" w:sz="0" w:space="0" w:color="auto"/>
            <w:bottom w:val="none" w:sz="0" w:space="0" w:color="auto"/>
            <w:right w:val="none" w:sz="0" w:space="0" w:color="auto"/>
          </w:divBdr>
        </w:div>
        <w:div w:id="1862353535">
          <w:marLeft w:val="0"/>
          <w:marRight w:val="0"/>
          <w:marTop w:val="0"/>
          <w:marBottom w:val="0"/>
          <w:divBdr>
            <w:top w:val="none" w:sz="0" w:space="0" w:color="auto"/>
            <w:left w:val="none" w:sz="0" w:space="0" w:color="auto"/>
            <w:bottom w:val="none" w:sz="0" w:space="0" w:color="auto"/>
            <w:right w:val="none" w:sz="0" w:space="0" w:color="auto"/>
          </w:divBdr>
        </w:div>
        <w:div w:id="1865097014">
          <w:marLeft w:val="0"/>
          <w:marRight w:val="0"/>
          <w:marTop w:val="0"/>
          <w:marBottom w:val="0"/>
          <w:divBdr>
            <w:top w:val="none" w:sz="0" w:space="0" w:color="auto"/>
            <w:left w:val="none" w:sz="0" w:space="0" w:color="auto"/>
            <w:bottom w:val="none" w:sz="0" w:space="0" w:color="auto"/>
            <w:right w:val="none" w:sz="0" w:space="0" w:color="auto"/>
          </w:divBdr>
        </w:div>
        <w:div w:id="1869248489">
          <w:marLeft w:val="0"/>
          <w:marRight w:val="0"/>
          <w:marTop w:val="0"/>
          <w:marBottom w:val="0"/>
          <w:divBdr>
            <w:top w:val="none" w:sz="0" w:space="0" w:color="auto"/>
            <w:left w:val="none" w:sz="0" w:space="0" w:color="auto"/>
            <w:bottom w:val="none" w:sz="0" w:space="0" w:color="auto"/>
            <w:right w:val="none" w:sz="0" w:space="0" w:color="auto"/>
          </w:divBdr>
        </w:div>
        <w:div w:id="1871071439">
          <w:marLeft w:val="0"/>
          <w:marRight w:val="0"/>
          <w:marTop w:val="0"/>
          <w:marBottom w:val="0"/>
          <w:divBdr>
            <w:top w:val="none" w:sz="0" w:space="0" w:color="auto"/>
            <w:left w:val="none" w:sz="0" w:space="0" w:color="auto"/>
            <w:bottom w:val="none" w:sz="0" w:space="0" w:color="auto"/>
            <w:right w:val="none" w:sz="0" w:space="0" w:color="auto"/>
          </w:divBdr>
        </w:div>
        <w:div w:id="1872183657">
          <w:marLeft w:val="0"/>
          <w:marRight w:val="0"/>
          <w:marTop w:val="0"/>
          <w:marBottom w:val="0"/>
          <w:divBdr>
            <w:top w:val="none" w:sz="0" w:space="0" w:color="auto"/>
            <w:left w:val="none" w:sz="0" w:space="0" w:color="auto"/>
            <w:bottom w:val="none" w:sz="0" w:space="0" w:color="auto"/>
            <w:right w:val="none" w:sz="0" w:space="0" w:color="auto"/>
          </w:divBdr>
        </w:div>
        <w:div w:id="1872498191">
          <w:marLeft w:val="0"/>
          <w:marRight w:val="0"/>
          <w:marTop w:val="0"/>
          <w:marBottom w:val="0"/>
          <w:divBdr>
            <w:top w:val="none" w:sz="0" w:space="0" w:color="auto"/>
            <w:left w:val="none" w:sz="0" w:space="0" w:color="auto"/>
            <w:bottom w:val="none" w:sz="0" w:space="0" w:color="auto"/>
            <w:right w:val="none" w:sz="0" w:space="0" w:color="auto"/>
          </w:divBdr>
        </w:div>
        <w:div w:id="1879970855">
          <w:marLeft w:val="0"/>
          <w:marRight w:val="0"/>
          <w:marTop w:val="0"/>
          <w:marBottom w:val="0"/>
          <w:divBdr>
            <w:top w:val="none" w:sz="0" w:space="0" w:color="auto"/>
            <w:left w:val="none" w:sz="0" w:space="0" w:color="auto"/>
            <w:bottom w:val="none" w:sz="0" w:space="0" w:color="auto"/>
            <w:right w:val="none" w:sz="0" w:space="0" w:color="auto"/>
          </w:divBdr>
        </w:div>
        <w:div w:id="1881169377">
          <w:marLeft w:val="0"/>
          <w:marRight w:val="0"/>
          <w:marTop w:val="0"/>
          <w:marBottom w:val="0"/>
          <w:divBdr>
            <w:top w:val="none" w:sz="0" w:space="0" w:color="auto"/>
            <w:left w:val="none" w:sz="0" w:space="0" w:color="auto"/>
            <w:bottom w:val="none" w:sz="0" w:space="0" w:color="auto"/>
            <w:right w:val="none" w:sz="0" w:space="0" w:color="auto"/>
          </w:divBdr>
        </w:div>
        <w:div w:id="1883057382">
          <w:marLeft w:val="0"/>
          <w:marRight w:val="0"/>
          <w:marTop w:val="0"/>
          <w:marBottom w:val="0"/>
          <w:divBdr>
            <w:top w:val="none" w:sz="0" w:space="0" w:color="auto"/>
            <w:left w:val="none" w:sz="0" w:space="0" w:color="auto"/>
            <w:bottom w:val="none" w:sz="0" w:space="0" w:color="auto"/>
            <w:right w:val="none" w:sz="0" w:space="0" w:color="auto"/>
          </w:divBdr>
        </w:div>
        <w:div w:id="1885366363">
          <w:marLeft w:val="0"/>
          <w:marRight w:val="0"/>
          <w:marTop w:val="0"/>
          <w:marBottom w:val="0"/>
          <w:divBdr>
            <w:top w:val="none" w:sz="0" w:space="0" w:color="auto"/>
            <w:left w:val="none" w:sz="0" w:space="0" w:color="auto"/>
            <w:bottom w:val="none" w:sz="0" w:space="0" w:color="auto"/>
            <w:right w:val="none" w:sz="0" w:space="0" w:color="auto"/>
          </w:divBdr>
        </w:div>
        <w:div w:id="1889681614">
          <w:marLeft w:val="0"/>
          <w:marRight w:val="0"/>
          <w:marTop w:val="0"/>
          <w:marBottom w:val="0"/>
          <w:divBdr>
            <w:top w:val="none" w:sz="0" w:space="0" w:color="auto"/>
            <w:left w:val="none" w:sz="0" w:space="0" w:color="auto"/>
            <w:bottom w:val="none" w:sz="0" w:space="0" w:color="auto"/>
            <w:right w:val="none" w:sz="0" w:space="0" w:color="auto"/>
          </w:divBdr>
        </w:div>
        <w:div w:id="1890804814">
          <w:marLeft w:val="0"/>
          <w:marRight w:val="0"/>
          <w:marTop w:val="0"/>
          <w:marBottom w:val="0"/>
          <w:divBdr>
            <w:top w:val="none" w:sz="0" w:space="0" w:color="auto"/>
            <w:left w:val="none" w:sz="0" w:space="0" w:color="auto"/>
            <w:bottom w:val="none" w:sz="0" w:space="0" w:color="auto"/>
            <w:right w:val="none" w:sz="0" w:space="0" w:color="auto"/>
          </w:divBdr>
        </w:div>
        <w:div w:id="1890918722">
          <w:marLeft w:val="0"/>
          <w:marRight w:val="0"/>
          <w:marTop w:val="0"/>
          <w:marBottom w:val="0"/>
          <w:divBdr>
            <w:top w:val="none" w:sz="0" w:space="0" w:color="auto"/>
            <w:left w:val="none" w:sz="0" w:space="0" w:color="auto"/>
            <w:bottom w:val="none" w:sz="0" w:space="0" w:color="auto"/>
            <w:right w:val="none" w:sz="0" w:space="0" w:color="auto"/>
          </w:divBdr>
        </w:div>
        <w:div w:id="1890998524">
          <w:marLeft w:val="0"/>
          <w:marRight w:val="0"/>
          <w:marTop w:val="0"/>
          <w:marBottom w:val="0"/>
          <w:divBdr>
            <w:top w:val="none" w:sz="0" w:space="0" w:color="auto"/>
            <w:left w:val="none" w:sz="0" w:space="0" w:color="auto"/>
            <w:bottom w:val="none" w:sz="0" w:space="0" w:color="auto"/>
            <w:right w:val="none" w:sz="0" w:space="0" w:color="auto"/>
          </w:divBdr>
        </w:div>
        <w:div w:id="1891719652">
          <w:marLeft w:val="0"/>
          <w:marRight w:val="0"/>
          <w:marTop w:val="0"/>
          <w:marBottom w:val="0"/>
          <w:divBdr>
            <w:top w:val="none" w:sz="0" w:space="0" w:color="auto"/>
            <w:left w:val="none" w:sz="0" w:space="0" w:color="auto"/>
            <w:bottom w:val="none" w:sz="0" w:space="0" w:color="auto"/>
            <w:right w:val="none" w:sz="0" w:space="0" w:color="auto"/>
          </w:divBdr>
        </w:div>
        <w:div w:id="1891990499">
          <w:marLeft w:val="0"/>
          <w:marRight w:val="0"/>
          <w:marTop w:val="0"/>
          <w:marBottom w:val="0"/>
          <w:divBdr>
            <w:top w:val="none" w:sz="0" w:space="0" w:color="auto"/>
            <w:left w:val="none" w:sz="0" w:space="0" w:color="auto"/>
            <w:bottom w:val="none" w:sz="0" w:space="0" w:color="auto"/>
            <w:right w:val="none" w:sz="0" w:space="0" w:color="auto"/>
          </w:divBdr>
        </w:div>
        <w:div w:id="1893230243">
          <w:marLeft w:val="0"/>
          <w:marRight w:val="0"/>
          <w:marTop w:val="0"/>
          <w:marBottom w:val="0"/>
          <w:divBdr>
            <w:top w:val="none" w:sz="0" w:space="0" w:color="auto"/>
            <w:left w:val="none" w:sz="0" w:space="0" w:color="auto"/>
            <w:bottom w:val="none" w:sz="0" w:space="0" w:color="auto"/>
            <w:right w:val="none" w:sz="0" w:space="0" w:color="auto"/>
          </w:divBdr>
        </w:div>
        <w:div w:id="1893349538">
          <w:marLeft w:val="0"/>
          <w:marRight w:val="0"/>
          <w:marTop w:val="0"/>
          <w:marBottom w:val="0"/>
          <w:divBdr>
            <w:top w:val="none" w:sz="0" w:space="0" w:color="auto"/>
            <w:left w:val="none" w:sz="0" w:space="0" w:color="auto"/>
            <w:bottom w:val="none" w:sz="0" w:space="0" w:color="auto"/>
            <w:right w:val="none" w:sz="0" w:space="0" w:color="auto"/>
          </w:divBdr>
        </w:div>
        <w:div w:id="1896431956">
          <w:marLeft w:val="0"/>
          <w:marRight w:val="0"/>
          <w:marTop w:val="0"/>
          <w:marBottom w:val="0"/>
          <w:divBdr>
            <w:top w:val="none" w:sz="0" w:space="0" w:color="auto"/>
            <w:left w:val="none" w:sz="0" w:space="0" w:color="auto"/>
            <w:bottom w:val="none" w:sz="0" w:space="0" w:color="auto"/>
            <w:right w:val="none" w:sz="0" w:space="0" w:color="auto"/>
          </w:divBdr>
        </w:div>
        <w:div w:id="1901016521">
          <w:marLeft w:val="0"/>
          <w:marRight w:val="0"/>
          <w:marTop w:val="0"/>
          <w:marBottom w:val="0"/>
          <w:divBdr>
            <w:top w:val="none" w:sz="0" w:space="0" w:color="auto"/>
            <w:left w:val="none" w:sz="0" w:space="0" w:color="auto"/>
            <w:bottom w:val="none" w:sz="0" w:space="0" w:color="auto"/>
            <w:right w:val="none" w:sz="0" w:space="0" w:color="auto"/>
          </w:divBdr>
        </w:div>
        <w:div w:id="1902252949">
          <w:marLeft w:val="0"/>
          <w:marRight w:val="0"/>
          <w:marTop w:val="0"/>
          <w:marBottom w:val="0"/>
          <w:divBdr>
            <w:top w:val="none" w:sz="0" w:space="0" w:color="auto"/>
            <w:left w:val="none" w:sz="0" w:space="0" w:color="auto"/>
            <w:bottom w:val="none" w:sz="0" w:space="0" w:color="auto"/>
            <w:right w:val="none" w:sz="0" w:space="0" w:color="auto"/>
          </w:divBdr>
        </w:div>
        <w:div w:id="1905723788">
          <w:marLeft w:val="0"/>
          <w:marRight w:val="0"/>
          <w:marTop w:val="0"/>
          <w:marBottom w:val="0"/>
          <w:divBdr>
            <w:top w:val="none" w:sz="0" w:space="0" w:color="auto"/>
            <w:left w:val="none" w:sz="0" w:space="0" w:color="auto"/>
            <w:bottom w:val="none" w:sz="0" w:space="0" w:color="auto"/>
            <w:right w:val="none" w:sz="0" w:space="0" w:color="auto"/>
          </w:divBdr>
        </w:div>
        <w:div w:id="1909146452">
          <w:marLeft w:val="0"/>
          <w:marRight w:val="0"/>
          <w:marTop w:val="0"/>
          <w:marBottom w:val="0"/>
          <w:divBdr>
            <w:top w:val="none" w:sz="0" w:space="0" w:color="auto"/>
            <w:left w:val="none" w:sz="0" w:space="0" w:color="auto"/>
            <w:bottom w:val="none" w:sz="0" w:space="0" w:color="auto"/>
            <w:right w:val="none" w:sz="0" w:space="0" w:color="auto"/>
          </w:divBdr>
        </w:div>
        <w:div w:id="1920476191">
          <w:marLeft w:val="0"/>
          <w:marRight w:val="0"/>
          <w:marTop w:val="0"/>
          <w:marBottom w:val="0"/>
          <w:divBdr>
            <w:top w:val="none" w:sz="0" w:space="0" w:color="auto"/>
            <w:left w:val="none" w:sz="0" w:space="0" w:color="auto"/>
            <w:bottom w:val="none" w:sz="0" w:space="0" w:color="auto"/>
            <w:right w:val="none" w:sz="0" w:space="0" w:color="auto"/>
          </w:divBdr>
        </w:div>
        <w:div w:id="1920598720">
          <w:marLeft w:val="0"/>
          <w:marRight w:val="0"/>
          <w:marTop w:val="0"/>
          <w:marBottom w:val="0"/>
          <w:divBdr>
            <w:top w:val="none" w:sz="0" w:space="0" w:color="auto"/>
            <w:left w:val="none" w:sz="0" w:space="0" w:color="auto"/>
            <w:bottom w:val="none" w:sz="0" w:space="0" w:color="auto"/>
            <w:right w:val="none" w:sz="0" w:space="0" w:color="auto"/>
          </w:divBdr>
        </w:div>
        <w:div w:id="1926650052">
          <w:marLeft w:val="0"/>
          <w:marRight w:val="0"/>
          <w:marTop w:val="0"/>
          <w:marBottom w:val="0"/>
          <w:divBdr>
            <w:top w:val="none" w:sz="0" w:space="0" w:color="auto"/>
            <w:left w:val="none" w:sz="0" w:space="0" w:color="auto"/>
            <w:bottom w:val="none" w:sz="0" w:space="0" w:color="auto"/>
            <w:right w:val="none" w:sz="0" w:space="0" w:color="auto"/>
          </w:divBdr>
        </w:div>
        <w:div w:id="1927641479">
          <w:marLeft w:val="0"/>
          <w:marRight w:val="0"/>
          <w:marTop w:val="0"/>
          <w:marBottom w:val="0"/>
          <w:divBdr>
            <w:top w:val="none" w:sz="0" w:space="0" w:color="auto"/>
            <w:left w:val="none" w:sz="0" w:space="0" w:color="auto"/>
            <w:bottom w:val="none" w:sz="0" w:space="0" w:color="auto"/>
            <w:right w:val="none" w:sz="0" w:space="0" w:color="auto"/>
          </w:divBdr>
        </w:div>
        <w:div w:id="1927809684">
          <w:marLeft w:val="0"/>
          <w:marRight w:val="0"/>
          <w:marTop w:val="0"/>
          <w:marBottom w:val="0"/>
          <w:divBdr>
            <w:top w:val="none" w:sz="0" w:space="0" w:color="auto"/>
            <w:left w:val="none" w:sz="0" w:space="0" w:color="auto"/>
            <w:bottom w:val="none" w:sz="0" w:space="0" w:color="auto"/>
            <w:right w:val="none" w:sz="0" w:space="0" w:color="auto"/>
          </w:divBdr>
        </w:div>
        <w:div w:id="1929649830">
          <w:marLeft w:val="0"/>
          <w:marRight w:val="0"/>
          <w:marTop w:val="0"/>
          <w:marBottom w:val="0"/>
          <w:divBdr>
            <w:top w:val="none" w:sz="0" w:space="0" w:color="auto"/>
            <w:left w:val="none" w:sz="0" w:space="0" w:color="auto"/>
            <w:bottom w:val="none" w:sz="0" w:space="0" w:color="auto"/>
            <w:right w:val="none" w:sz="0" w:space="0" w:color="auto"/>
          </w:divBdr>
        </w:div>
        <w:div w:id="1929652101">
          <w:marLeft w:val="0"/>
          <w:marRight w:val="0"/>
          <w:marTop w:val="0"/>
          <w:marBottom w:val="0"/>
          <w:divBdr>
            <w:top w:val="none" w:sz="0" w:space="0" w:color="auto"/>
            <w:left w:val="none" w:sz="0" w:space="0" w:color="auto"/>
            <w:bottom w:val="none" w:sz="0" w:space="0" w:color="auto"/>
            <w:right w:val="none" w:sz="0" w:space="0" w:color="auto"/>
          </w:divBdr>
        </w:div>
        <w:div w:id="1930430708">
          <w:marLeft w:val="0"/>
          <w:marRight w:val="0"/>
          <w:marTop w:val="0"/>
          <w:marBottom w:val="0"/>
          <w:divBdr>
            <w:top w:val="none" w:sz="0" w:space="0" w:color="auto"/>
            <w:left w:val="none" w:sz="0" w:space="0" w:color="auto"/>
            <w:bottom w:val="none" w:sz="0" w:space="0" w:color="auto"/>
            <w:right w:val="none" w:sz="0" w:space="0" w:color="auto"/>
          </w:divBdr>
        </w:div>
        <w:div w:id="1933198100">
          <w:marLeft w:val="0"/>
          <w:marRight w:val="0"/>
          <w:marTop w:val="0"/>
          <w:marBottom w:val="0"/>
          <w:divBdr>
            <w:top w:val="none" w:sz="0" w:space="0" w:color="auto"/>
            <w:left w:val="none" w:sz="0" w:space="0" w:color="auto"/>
            <w:bottom w:val="none" w:sz="0" w:space="0" w:color="auto"/>
            <w:right w:val="none" w:sz="0" w:space="0" w:color="auto"/>
          </w:divBdr>
        </w:div>
        <w:div w:id="1937060702">
          <w:marLeft w:val="0"/>
          <w:marRight w:val="0"/>
          <w:marTop w:val="0"/>
          <w:marBottom w:val="0"/>
          <w:divBdr>
            <w:top w:val="none" w:sz="0" w:space="0" w:color="auto"/>
            <w:left w:val="none" w:sz="0" w:space="0" w:color="auto"/>
            <w:bottom w:val="none" w:sz="0" w:space="0" w:color="auto"/>
            <w:right w:val="none" w:sz="0" w:space="0" w:color="auto"/>
          </w:divBdr>
        </w:div>
        <w:div w:id="1939868330">
          <w:marLeft w:val="0"/>
          <w:marRight w:val="0"/>
          <w:marTop w:val="0"/>
          <w:marBottom w:val="0"/>
          <w:divBdr>
            <w:top w:val="none" w:sz="0" w:space="0" w:color="auto"/>
            <w:left w:val="none" w:sz="0" w:space="0" w:color="auto"/>
            <w:bottom w:val="none" w:sz="0" w:space="0" w:color="auto"/>
            <w:right w:val="none" w:sz="0" w:space="0" w:color="auto"/>
          </w:divBdr>
        </w:div>
        <w:div w:id="1940485936">
          <w:marLeft w:val="0"/>
          <w:marRight w:val="0"/>
          <w:marTop w:val="0"/>
          <w:marBottom w:val="0"/>
          <w:divBdr>
            <w:top w:val="none" w:sz="0" w:space="0" w:color="auto"/>
            <w:left w:val="none" w:sz="0" w:space="0" w:color="auto"/>
            <w:bottom w:val="none" w:sz="0" w:space="0" w:color="auto"/>
            <w:right w:val="none" w:sz="0" w:space="0" w:color="auto"/>
          </w:divBdr>
        </w:div>
        <w:div w:id="1941378077">
          <w:marLeft w:val="0"/>
          <w:marRight w:val="0"/>
          <w:marTop w:val="0"/>
          <w:marBottom w:val="0"/>
          <w:divBdr>
            <w:top w:val="none" w:sz="0" w:space="0" w:color="auto"/>
            <w:left w:val="none" w:sz="0" w:space="0" w:color="auto"/>
            <w:bottom w:val="none" w:sz="0" w:space="0" w:color="auto"/>
            <w:right w:val="none" w:sz="0" w:space="0" w:color="auto"/>
          </w:divBdr>
        </w:div>
        <w:div w:id="1944650509">
          <w:marLeft w:val="0"/>
          <w:marRight w:val="0"/>
          <w:marTop w:val="0"/>
          <w:marBottom w:val="0"/>
          <w:divBdr>
            <w:top w:val="none" w:sz="0" w:space="0" w:color="auto"/>
            <w:left w:val="none" w:sz="0" w:space="0" w:color="auto"/>
            <w:bottom w:val="none" w:sz="0" w:space="0" w:color="auto"/>
            <w:right w:val="none" w:sz="0" w:space="0" w:color="auto"/>
          </w:divBdr>
        </w:div>
        <w:div w:id="1945187755">
          <w:marLeft w:val="0"/>
          <w:marRight w:val="0"/>
          <w:marTop w:val="0"/>
          <w:marBottom w:val="0"/>
          <w:divBdr>
            <w:top w:val="none" w:sz="0" w:space="0" w:color="auto"/>
            <w:left w:val="none" w:sz="0" w:space="0" w:color="auto"/>
            <w:bottom w:val="none" w:sz="0" w:space="0" w:color="auto"/>
            <w:right w:val="none" w:sz="0" w:space="0" w:color="auto"/>
          </w:divBdr>
        </w:div>
        <w:div w:id="1949852074">
          <w:marLeft w:val="0"/>
          <w:marRight w:val="0"/>
          <w:marTop w:val="0"/>
          <w:marBottom w:val="0"/>
          <w:divBdr>
            <w:top w:val="none" w:sz="0" w:space="0" w:color="auto"/>
            <w:left w:val="none" w:sz="0" w:space="0" w:color="auto"/>
            <w:bottom w:val="none" w:sz="0" w:space="0" w:color="auto"/>
            <w:right w:val="none" w:sz="0" w:space="0" w:color="auto"/>
          </w:divBdr>
        </w:div>
        <w:div w:id="1956208037">
          <w:marLeft w:val="0"/>
          <w:marRight w:val="0"/>
          <w:marTop w:val="0"/>
          <w:marBottom w:val="0"/>
          <w:divBdr>
            <w:top w:val="none" w:sz="0" w:space="0" w:color="auto"/>
            <w:left w:val="none" w:sz="0" w:space="0" w:color="auto"/>
            <w:bottom w:val="none" w:sz="0" w:space="0" w:color="auto"/>
            <w:right w:val="none" w:sz="0" w:space="0" w:color="auto"/>
          </w:divBdr>
        </w:div>
        <w:div w:id="1957368687">
          <w:marLeft w:val="0"/>
          <w:marRight w:val="0"/>
          <w:marTop w:val="0"/>
          <w:marBottom w:val="0"/>
          <w:divBdr>
            <w:top w:val="none" w:sz="0" w:space="0" w:color="auto"/>
            <w:left w:val="none" w:sz="0" w:space="0" w:color="auto"/>
            <w:bottom w:val="none" w:sz="0" w:space="0" w:color="auto"/>
            <w:right w:val="none" w:sz="0" w:space="0" w:color="auto"/>
          </w:divBdr>
        </w:div>
        <w:div w:id="1960720781">
          <w:marLeft w:val="0"/>
          <w:marRight w:val="0"/>
          <w:marTop w:val="0"/>
          <w:marBottom w:val="0"/>
          <w:divBdr>
            <w:top w:val="none" w:sz="0" w:space="0" w:color="auto"/>
            <w:left w:val="none" w:sz="0" w:space="0" w:color="auto"/>
            <w:bottom w:val="none" w:sz="0" w:space="0" w:color="auto"/>
            <w:right w:val="none" w:sz="0" w:space="0" w:color="auto"/>
          </w:divBdr>
        </w:div>
        <w:div w:id="1967589513">
          <w:marLeft w:val="0"/>
          <w:marRight w:val="0"/>
          <w:marTop w:val="0"/>
          <w:marBottom w:val="0"/>
          <w:divBdr>
            <w:top w:val="none" w:sz="0" w:space="0" w:color="auto"/>
            <w:left w:val="none" w:sz="0" w:space="0" w:color="auto"/>
            <w:bottom w:val="none" w:sz="0" w:space="0" w:color="auto"/>
            <w:right w:val="none" w:sz="0" w:space="0" w:color="auto"/>
          </w:divBdr>
        </w:div>
        <w:div w:id="1968393129">
          <w:marLeft w:val="0"/>
          <w:marRight w:val="0"/>
          <w:marTop w:val="0"/>
          <w:marBottom w:val="0"/>
          <w:divBdr>
            <w:top w:val="none" w:sz="0" w:space="0" w:color="auto"/>
            <w:left w:val="none" w:sz="0" w:space="0" w:color="auto"/>
            <w:bottom w:val="none" w:sz="0" w:space="0" w:color="auto"/>
            <w:right w:val="none" w:sz="0" w:space="0" w:color="auto"/>
          </w:divBdr>
        </w:div>
        <w:div w:id="1970546592">
          <w:marLeft w:val="0"/>
          <w:marRight w:val="0"/>
          <w:marTop w:val="0"/>
          <w:marBottom w:val="0"/>
          <w:divBdr>
            <w:top w:val="none" w:sz="0" w:space="0" w:color="auto"/>
            <w:left w:val="none" w:sz="0" w:space="0" w:color="auto"/>
            <w:bottom w:val="none" w:sz="0" w:space="0" w:color="auto"/>
            <w:right w:val="none" w:sz="0" w:space="0" w:color="auto"/>
          </w:divBdr>
        </w:div>
        <w:div w:id="1972442718">
          <w:marLeft w:val="0"/>
          <w:marRight w:val="0"/>
          <w:marTop w:val="0"/>
          <w:marBottom w:val="0"/>
          <w:divBdr>
            <w:top w:val="none" w:sz="0" w:space="0" w:color="auto"/>
            <w:left w:val="none" w:sz="0" w:space="0" w:color="auto"/>
            <w:bottom w:val="none" w:sz="0" w:space="0" w:color="auto"/>
            <w:right w:val="none" w:sz="0" w:space="0" w:color="auto"/>
          </w:divBdr>
        </w:div>
        <w:div w:id="1975058748">
          <w:marLeft w:val="0"/>
          <w:marRight w:val="0"/>
          <w:marTop w:val="0"/>
          <w:marBottom w:val="0"/>
          <w:divBdr>
            <w:top w:val="none" w:sz="0" w:space="0" w:color="auto"/>
            <w:left w:val="none" w:sz="0" w:space="0" w:color="auto"/>
            <w:bottom w:val="none" w:sz="0" w:space="0" w:color="auto"/>
            <w:right w:val="none" w:sz="0" w:space="0" w:color="auto"/>
          </w:divBdr>
        </w:div>
        <w:div w:id="1975479555">
          <w:marLeft w:val="0"/>
          <w:marRight w:val="0"/>
          <w:marTop w:val="0"/>
          <w:marBottom w:val="0"/>
          <w:divBdr>
            <w:top w:val="none" w:sz="0" w:space="0" w:color="auto"/>
            <w:left w:val="none" w:sz="0" w:space="0" w:color="auto"/>
            <w:bottom w:val="none" w:sz="0" w:space="0" w:color="auto"/>
            <w:right w:val="none" w:sz="0" w:space="0" w:color="auto"/>
          </w:divBdr>
        </w:div>
        <w:div w:id="1976138475">
          <w:marLeft w:val="0"/>
          <w:marRight w:val="0"/>
          <w:marTop w:val="0"/>
          <w:marBottom w:val="0"/>
          <w:divBdr>
            <w:top w:val="none" w:sz="0" w:space="0" w:color="auto"/>
            <w:left w:val="none" w:sz="0" w:space="0" w:color="auto"/>
            <w:bottom w:val="none" w:sz="0" w:space="0" w:color="auto"/>
            <w:right w:val="none" w:sz="0" w:space="0" w:color="auto"/>
          </w:divBdr>
        </w:div>
        <w:div w:id="1989505442">
          <w:marLeft w:val="0"/>
          <w:marRight w:val="0"/>
          <w:marTop w:val="0"/>
          <w:marBottom w:val="0"/>
          <w:divBdr>
            <w:top w:val="none" w:sz="0" w:space="0" w:color="auto"/>
            <w:left w:val="none" w:sz="0" w:space="0" w:color="auto"/>
            <w:bottom w:val="none" w:sz="0" w:space="0" w:color="auto"/>
            <w:right w:val="none" w:sz="0" w:space="0" w:color="auto"/>
          </w:divBdr>
        </w:div>
        <w:div w:id="1989703313">
          <w:marLeft w:val="0"/>
          <w:marRight w:val="0"/>
          <w:marTop w:val="0"/>
          <w:marBottom w:val="0"/>
          <w:divBdr>
            <w:top w:val="none" w:sz="0" w:space="0" w:color="auto"/>
            <w:left w:val="none" w:sz="0" w:space="0" w:color="auto"/>
            <w:bottom w:val="none" w:sz="0" w:space="0" w:color="auto"/>
            <w:right w:val="none" w:sz="0" w:space="0" w:color="auto"/>
          </w:divBdr>
        </w:div>
        <w:div w:id="1990745533">
          <w:marLeft w:val="0"/>
          <w:marRight w:val="0"/>
          <w:marTop w:val="0"/>
          <w:marBottom w:val="0"/>
          <w:divBdr>
            <w:top w:val="none" w:sz="0" w:space="0" w:color="auto"/>
            <w:left w:val="none" w:sz="0" w:space="0" w:color="auto"/>
            <w:bottom w:val="none" w:sz="0" w:space="0" w:color="auto"/>
            <w:right w:val="none" w:sz="0" w:space="0" w:color="auto"/>
          </w:divBdr>
        </w:div>
        <w:div w:id="1991520339">
          <w:marLeft w:val="0"/>
          <w:marRight w:val="0"/>
          <w:marTop w:val="0"/>
          <w:marBottom w:val="0"/>
          <w:divBdr>
            <w:top w:val="none" w:sz="0" w:space="0" w:color="auto"/>
            <w:left w:val="none" w:sz="0" w:space="0" w:color="auto"/>
            <w:bottom w:val="none" w:sz="0" w:space="0" w:color="auto"/>
            <w:right w:val="none" w:sz="0" w:space="0" w:color="auto"/>
          </w:divBdr>
        </w:div>
        <w:div w:id="1994261727">
          <w:marLeft w:val="0"/>
          <w:marRight w:val="0"/>
          <w:marTop w:val="0"/>
          <w:marBottom w:val="0"/>
          <w:divBdr>
            <w:top w:val="none" w:sz="0" w:space="0" w:color="auto"/>
            <w:left w:val="none" w:sz="0" w:space="0" w:color="auto"/>
            <w:bottom w:val="none" w:sz="0" w:space="0" w:color="auto"/>
            <w:right w:val="none" w:sz="0" w:space="0" w:color="auto"/>
          </w:divBdr>
        </w:div>
        <w:div w:id="1998534959">
          <w:marLeft w:val="0"/>
          <w:marRight w:val="0"/>
          <w:marTop w:val="0"/>
          <w:marBottom w:val="0"/>
          <w:divBdr>
            <w:top w:val="none" w:sz="0" w:space="0" w:color="auto"/>
            <w:left w:val="none" w:sz="0" w:space="0" w:color="auto"/>
            <w:bottom w:val="none" w:sz="0" w:space="0" w:color="auto"/>
            <w:right w:val="none" w:sz="0" w:space="0" w:color="auto"/>
          </w:divBdr>
        </w:div>
        <w:div w:id="1998916251">
          <w:marLeft w:val="0"/>
          <w:marRight w:val="0"/>
          <w:marTop w:val="0"/>
          <w:marBottom w:val="0"/>
          <w:divBdr>
            <w:top w:val="none" w:sz="0" w:space="0" w:color="auto"/>
            <w:left w:val="none" w:sz="0" w:space="0" w:color="auto"/>
            <w:bottom w:val="none" w:sz="0" w:space="0" w:color="auto"/>
            <w:right w:val="none" w:sz="0" w:space="0" w:color="auto"/>
          </w:divBdr>
        </w:div>
        <w:div w:id="1999267890">
          <w:marLeft w:val="0"/>
          <w:marRight w:val="0"/>
          <w:marTop w:val="0"/>
          <w:marBottom w:val="0"/>
          <w:divBdr>
            <w:top w:val="none" w:sz="0" w:space="0" w:color="auto"/>
            <w:left w:val="none" w:sz="0" w:space="0" w:color="auto"/>
            <w:bottom w:val="none" w:sz="0" w:space="0" w:color="auto"/>
            <w:right w:val="none" w:sz="0" w:space="0" w:color="auto"/>
          </w:divBdr>
        </w:div>
        <w:div w:id="2001732859">
          <w:marLeft w:val="0"/>
          <w:marRight w:val="0"/>
          <w:marTop w:val="0"/>
          <w:marBottom w:val="0"/>
          <w:divBdr>
            <w:top w:val="none" w:sz="0" w:space="0" w:color="auto"/>
            <w:left w:val="none" w:sz="0" w:space="0" w:color="auto"/>
            <w:bottom w:val="none" w:sz="0" w:space="0" w:color="auto"/>
            <w:right w:val="none" w:sz="0" w:space="0" w:color="auto"/>
          </w:divBdr>
        </w:div>
        <w:div w:id="2001960631">
          <w:marLeft w:val="0"/>
          <w:marRight w:val="0"/>
          <w:marTop w:val="0"/>
          <w:marBottom w:val="0"/>
          <w:divBdr>
            <w:top w:val="none" w:sz="0" w:space="0" w:color="auto"/>
            <w:left w:val="none" w:sz="0" w:space="0" w:color="auto"/>
            <w:bottom w:val="none" w:sz="0" w:space="0" w:color="auto"/>
            <w:right w:val="none" w:sz="0" w:space="0" w:color="auto"/>
          </w:divBdr>
        </w:div>
        <w:div w:id="2002584117">
          <w:marLeft w:val="0"/>
          <w:marRight w:val="0"/>
          <w:marTop w:val="0"/>
          <w:marBottom w:val="0"/>
          <w:divBdr>
            <w:top w:val="none" w:sz="0" w:space="0" w:color="auto"/>
            <w:left w:val="none" w:sz="0" w:space="0" w:color="auto"/>
            <w:bottom w:val="none" w:sz="0" w:space="0" w:color="auto"/>
            <w:right w:val="none" w:sz="0" w:space="0" w:color="auto"/>
          </w:divBdr>
        </w:div>
        <w:div w:id="2004582256">
          <w:marLeft w:val="0"/>
          <w:marRight w:val="0"/>
          <w:marTop w:val="0"/>
          <w:marBottom w:val="0"/>
          <w:divBdr>
            <w:top w:val="none" w:sz="0" w:space="0" w:color="auto"/>
            <w:left w:val="none" w:sz="0" w:space="0" w:color="auto"/>
            <w:bottom w:val="none" w:sz="0" w:space="0" w:color="auto"/>
            <w:right w:val="none" w:sz="0" w:space="0" w:color="auto"/>
          </w:divBdr>
        </w:div>
        <w:div w:id="2006126807">
          <w:marLeft w:val="0"/>
          <w:marRight w:val="0"/>
          <w:marTop w:val="0"/>
          <w:marBottom w:val="0"/>
          <w:divBdr>
            <w:top w:val="none" w:sz="0" w:space="0" w:color="auto"/>
            <w:left w:val="none" w:sz="0" w:space="0" w:color="auto"/>
            <w:bottom w:val="none" w:sz="0" w:space="0" w:color="auto"/>
            <w:right w:val="none" w:sz="0" w:space="0" w:color="auto"/>
          </w:divBdr>
        </w:div>
        <w:div w:id="2007897869">
          <w:marLeft w:val="0"/>
          <w:marRight w:val="0"/>
          <w:marTop w:val="0"/>
          <w:marBottom w:val="0"/>
          <w:divBdr>
            <w:top w:val="none" w:sz="0" w:space="0" w:color="auto"/>
            <w:left w:val="none" w:sz="0" w:space="0" w:color="auto"/>
            <w:bottom w:val="none" w:sz="0" w:space="0" w:color="auto"/>
            <w:right w:val="none" w:sz="0" w:space="0" w:color="auto"/>
          </w:divBdr>
        </w:div>
        <w:div w:id="2008167726">
          <w:marLeft w:val="0"/>
          <w:marRight w:val="0"/>
          <w:marTop w:val="0"/>
          <w:marBottom w:val="0"/>
          <w:divBdr>
            <w:top w:val="none" w:sz="0" w:space="0" w:color="auto"/>
            <w:left w:val="none" w:sz="0" w:space="0" w:color="auto"/>
            <w:bottom w:val="none" w:sz="0" w:space="0" w:color="auto"/>
            <w:right w:val="none" w:sz="0" w:space="0" w:color="auto"/>
          </w:divBdr>
        </w:div>
        <w:div w:id="2009868428">
          <w:marLeft w:val="0"/>
          <w:marRight w:val="0"/>
          <w:marTop w:val="0"/>
          <w:marBottom w:val="0"/>
          <w:divBdr>
            <w:top w:val="none" w:sz="0" w:space="0" w:color="auto"/>
            <w:left w:val="none" w:sz="0" w:space="0" w:color="auto"/>
            <w:bottom w:val="none" w:sz="0" w:space="0" w:color="auto"/>
            <w:right w:val="none" w:sz="0" w:space="0" w:color="auto"/>
          </w:divBdr>
        </w:div>
        <w:div w:id="2010254793">
          <w:marLeft w:val="0"/>
          <w:marRight w:val="0"/>
          <w:marTop w:val="0"/>
          <w:marBottom w:val="0"/>
          <w:divBdr>
            <w:top w:val="none" w:sz="0" w:space="0" w:color="auto"/>
            <w:left w:val="none" w:sz="0" w:space="0" w:color="auto"/>
            <w:bottom w:val="none" w:sz="0" w:space="0" w:color="auto"/>
            <w:right w:val="none" w:sz="0" w:space="0" w:color="auto"/>
          </w:divBdr>
        </w:div>
        <w:div w:id="2012833819">
          <w:marLeft w:val="0"/>
          <w:marRight w:val="0"/>
          <w:marTop w:val="0"/>
          <w:marBottom w:val="0"/>
          <w:divBdr>
            <w:top w:val="none" w:sz="0" w:space="0" w:color="auto"/>
            <w:left w:val="none" w:sz="0" w:space="0" w:color="auto"/>
            <w:bottom w:val="none" w:sz="0" w:space="0" w:color="auto"/>
            <w:right w:val="none" w:sz="0" w:space="0" w:color="auto"/>
          </w:divBdr>
        </w:div>
        <w:div w:id="2012876252">
          <w:marLeft w:val="0"/>
          <w:marRight w:val="0"/>
          <w:marTop w:val="0"/>
          <w:marBottom w:val="0"/>
          <w:divBdr>
            <w:top w:val="none" w:sz="0" w:space="0" w:color="auto"/>
            <w:left w:val="none" w:sz="0" w:space="0" w:color="auto"/>
            <w:bottom w:val="none" w:sz="0" w:space="0" w:color="auto"/>
            <w:right w:val="none" w:sz="0" w:space="0" w:color="auto"/>
          </w:divBdr>
        </w:div>
        <w:div w:id="2014411829">
          <w:marLeft w:val="0"/>
          <w:marRight w:val="0"/>
          <w:marTop w:val="0"/>
          <w:marBottom w:val="0"/>
          <w:divBdr>
            <w:top w:val="none" w:sz="0" w:space="0" w:color="auto"/>
            <w:left w:val="none" w:sz="0" w:space="0" w:color="auto"/>
            <w:bottom w:val="none" w:sz="0" w:space="0" w:color="auto"/>
            <w:right w:val="none" w:sz="0" w:space="0" w:color="auto"/>
          </w:divBdr>
        </w:div>
        <w:div w:id="2015914620">
          <w:marLeft w:val="0"/>
          <w:marRight w:val="0"/>
          <w:marTop w:val="0"/>
          <w:marBottom w:val="0"/>
          <w:divBdr>
            <w:top w:val="none" w:sz="0" w:space="0" w:color="auto"/>
            <w:left w:val="none" w:sz="0" w:space="0" w:color="auto"/>
            <w:bottom w:val="none" w:sz="0" w:space="0" w:color="auto"/>
            <w:right w:val="none" w:sz="0" w:space="0" w:color="auto"/>
          </w:divBdr>
        </w:div>
        <w:div w:id="2017228079">
          <w:marLeft w:val="0"/>
          <w:marRight w:val="0"/>
          <w:marTop w:val="0"/>
          <w:marBottom w:val="0"/>
          <w:divBdr>
            <w:top w:val="none" w:sz="0" w:space="0" w:color="auto"/>
            <w:left w:val="none" w:sz="0" w:space="0" w:color="auto"/>
            <w:bottom w:val="none" w:sz="0" w:space="0" w:color="auto"/>
            <w:right w:val="none" w:sz="0" w:space="0" w:color="auto"/>
          </w:divBdr>
        </w:div>
        <w:div w:id="2021656216">
          <w:marLeft w:val="0"/>
          <w:marRight w:val="0"/>
          <w:marTop w:val="0"/>
          <w:marBottom w:val="0"/>
          <w:divBdr>
            <w:top w:val="none" w:sz="0" w:space="0" w:color="auto"/>
            <w:left w:val="none" w:sz="0" w:space="0" w:color="auto"/>
            <w:bottom w:val="none" w:sz="0" w:space="0" w:color="auto"/>
            <w:right w:val="none" w:sz="0" w:space="0" w:color="auto"/>
          </w:divBdr>
        </w:div>
        <w:div w:id="2021739528">
          <w:marLeft w:val="0"/>
          <w:marRight w:val="0"/>
          <w:marTop w:val="0"/>
          <w:marBottom w:val="0"/>
          <w:divBdr>
            <w:top w:val="none" w:sz="0" w:space="0" w:color="auto"/>
            <w:left w:val="none" w:sz="0" w:space="0" w:color="auto"/>
            <w:bottom w:val="none" w:sz="0" w:space="0" w:color="auto"/>
            <w:right w:val="none" w:sz="0" w:space="0" w:color="auto"/>
          </w:divBdr>
        </w:div>
        <w:div w:id="2024625580">
          <w:marLeft w:val="0"/>
          <w:marRight w:val="0"/>
          <w:marTop w:val="0"/>
          <w:marBottom w:val="0"/>
          <w:divBdr>
            <w:top w:val="none" w:sz="0" w:space="0" w:color="auto"/>
            <w:left w:val="none" w:sz="0" w:space="0" w:color="auto"/>
            <w:bottom w:val="none" w:sz="0" w:space="0" w:color="auto"/>
            <w:right w:val="none" w:sz="0" w:space="0" w:color="auto"/>
          </w:divBdr>
        </w:div>
        <w:div w:id="2024743337">
          <w:marLeft w:val="0"/>
          <w:marRight w:val="0"/>
          <w:marTop w:val="0"/>
          <w:marBottom w:val="0"/>
          <w:divBdr>
            <w:top w:val="none" w:sz="0" w:space="0" w:color="auto"/>
            <w:left w:val="none" w:sz="0" w:space="0" w:color="auto"/>
            <w:bottom w:val="none" w:sz="0" w:space="0" w:color="auto"/>
            <w:right w:val="none" w:sz="0" w:space="0" w:color="auto"/>
          </w:divBdr>
        </w:div>
        <w:div w:id="2029603824">
          <w:marLeft w:val="0"/>
          <w:marRight w:val="0"/>
          <w:marTop w:val="0"/>
          <w:marBottom w:val="0"/>
          <w:divBdr>
            <w:top w:val="none" w:sz="0" w:space="0" w:color="auto"/>
            <w:left w:val="none" w:sz="0" w:space="0" w:color="auto"/>
            <w:bottom w:val="none" w:sz="0" w:space="0" w:color="auto"/>
            <w:right w:val="none" w:sz="0" w:space="0" w:color="auto"/>
          </w:divBdr>
        </w:div>
        <w:div w:id="2029871677">
          <w:marLeft w:val="0"/>
          <w:marRight w:val="0"/>
          <w:marTop w:val="0"/>
          <w:marBottom w:val="0"/>
          <w:divBdr>
            <w:top w:val="none" w:sz="0" w:space="0" w:color="auto"/>
            <w:left w:val="none" w:sz="0" w:space="0" w:color="auto"/>
            <w:bottom w:val="none" w:sz="0" w:space="0" w:color="auto"/>
            <w:right w:val="none" w:sz="0" w:space="0" w:color="auto"/>
          </w:divBdr>
        </w:div>
        <w:div w:id="2031489974">
          <w:marLeft w:val="0"/>
          <w:marRight w:val="0"/>
          <w:marTop w:val="0"/>
          <w:marBottom w:val="0"/>
          <w:divBdr>
            <w:top w:val="none" w:sz="0" w:space="0" w:color="auto"/>
            <w:left w:val="none" w:sz="0" w:space="0" w:color="auto"/>
            <w:bottom w:val="none" w:sz="0" w:space="0" w:color="auto"/>
            <w:right w:val="none" w:sz="0" w:space="0" w:color="auto"/>
          </w:divBdr>
        </w:div>
        <w:div w:id="2033333668">
          <w:marLeft w:val="0"/>
          <w:marRight w:val="0"/>
          <w:marTop w:val="0"/>
          <w:marBottom w:val="0"/>
          <w:divBdr>
            <w:top w:val="none" w:sz="0" w:space="0" w:color="auto"/>
            <w:left w:val="none" w:sz="0" w:space="0" w:color="auto"/>
            <w:bottom w:val="none" w:sz="0" w:space="0" w:color="auto"/>
            <w:right w:val="none" w:sz="0" w:space="0" w:color="auto"/>
          </w:divBdr>
        </w:div>
        <w:div w:id="2036425088">
          <w:marLeft w:val="0"/>
          <w:marRight w:val="0"/>
          <w:marTop w:val="0"/>
          <w:marBottom w:val="0"/>
          <w:divBdr>
            <w:top w:val="none" w:sz="0" w:space="0" w:color="auto"/>
            <w:left w:val="none" w:sz="0" w:space="0" w:color="auto"/>
            <w:bottom w:val="none" w:sz="0" w:space="0" w:color="auto"/>
            <w:right w:val="none" w:sz="0" w:space="0" w:color="auto"/>
          </w:divBdr>
        </w:div>
        <w:div w:id="2037536999">
          <w:marLeft w:val="0"/>
          <w:marRight w:val="0"/>
          <w:marTop w:val="0"/>
          <w:marBottom w:val="0"/>
          <w:divBdr>
            <w:top w:val="none" w:sz="0" w:space="0" w:color="auto"/>
            <w:left w:val="none" w:sz="0" w:space="0" w:color="auto"/>
            <w:bottom w:val="none" w:sz="0" w:space="0" w:color="auto"/>
            <w:right w:val="none" w:sz="0" w:space="0" w:color="auto"/>
          </w:divBdr>
        </w:div>
        <w:div w:id="2038583922">
          <w:marLeft w:val="0"/>
          <w:marRight w:val="0"/>
          <w:marTop w:val="0"/>
          <w:marBottom w:val="0"/>
          <w:divBdr>
            <w:top w:val="none" w:sz="0" w:space="0" w:color="auto"/>
            <w:left w:val="none" w:sz="0" w:space="0" w:color="auto"/>
            <w:bottom w:val="none" w:sz="0" w:space="0" w:color="auto"/>
            <w:right w:val="none" w:sz="0" w:space="0" w:color="auto"/>
          </w:divBdr>
        </w:div>
        <w:div w:id="2040619433">
          <w:marLeft w:val="0"/>
          <w:marRight w:val="0"/>
          <w:marTop w:val="0"/>
          <w:marBottom w:val="0"/>
          <w:divBdr>
            <w:top w:val="none" w:sz="0" w:space="0" w:color="auto"/>
            <w:left w:val="none" w:sz="0" w:space="0" w:color="auto"/>
            <w:bottom w:val="none" w:sz="0" w:space="0" w:color="auto"/>
            <w:right w:val="none" w:sz="0" w:space="0" w:color="auto"/>
          </w:divBdr>
        </w:div>
        <w:div w:id="2042320598">
          <w:marLeft w:val="0"/>
          <w:marRight w:val="0"/>
          <w:marTop w:val="0"/>
          <w:marBottom w:val="0"/>
          <w:divBdr>
            <w:top w:val="none" w:sz="0" w:space="0" w:color="auto"/>
            <w:left w:val="none" w:sz="0" w:space="0" w:color="auto"/>
            <w:bottom w:val="none" w:sz="0" w:space="0" w:color="auto"/>
            <w:right w:val="none" w:sz="0" w:space="0" w:color="auto"/>
          </w:divBdr>
        </w:div>
        <w:div w:id="2043751569">
          <w:marLeft w:val="0"/>
          <w:marRight w:val="0"/>
          <w:marTop w:val="0"/>
          <w:marBottom w:val="0"/>
          <w:divBdr>
            <w:top w:val="none" w:sz="0" w:space="0" w:color="auto"/>
            <w:left w:val="none" w:sz="0" w:space="0" w:color="auto"/>
            <w:bottom w:val="none" w:sz="0" w:space="0" w:color="auto"/>
            <w:right w:val="none" w:sz="0" w:space="0" w:color="auto"/>
          </w:divBdr>
        </w:div>
        <w:div w:id="2044288502">
          <w:marLeft w:val="0"/>
          <w:marRight w:val="0"/>
          <w:marTop w:val="0"/>
          <w:marBottom w:val="0"/>
          <w:divBdr>
            <w:top w:val="none" w:sz="0" w:space="0" w:color="auto"/>
            <w:left w:val="none" w:sz="0" w:space="0" w:color="auto"/>
            <w:bottom w:val="none" w:sz="0" w:space="0" w:color="auto"/>
            <w:right w:val="none" w:sz="0" w:space="0" w:color="auto"/>
          </w:divBdr>
        </w:div>
        <w:div w:id="2045055201">
          <w:marLeft w:val="0"/>
          <w:marRight w:val="0"/>
          <w:marTop w:val="0"/>
          <w:marBottom w:val="0"/>
          <w:divBdr>
            <w:top w:val="none" w:sz="0" w:space="0" w:color="auto"/>
            <w:left w:val="none" w:sz="0" w:space="0" w:color="auto"/>
            <w:bottom w:val="none" w:sz="0" w:space="0" w:color="auto"/>
            <w:right w:val="none" w:sz="0" w:space="0" w:color="auto"/>
          </w:divBdr>
        </w:div>
        <w:div w:id="2046904221">
          <w:marLeft w:val="0"/>
          <w:marRight w:val="0"/>
          <w:marTop w:val="0"/>
          <w:marBottom w:val="0"/>
          <w:divBdr>
            <w:top w:val="none" w:sz="0" w:space="0" w:color="auto"/>
            <w:left w:val="none" w:sz="0" w:space="0" w:color="auto"/>
            <w:bottom w:val="none" w:sz="0" w:space="0" w:color="auto"/>
            <w:right w:val="none" w:sz="0" w:space="0" w:color="auto"/>
          </w:divBdr>
        </w:div>
        <w:div w:id="2048334453">
          <w:marLeft w:val="0"/>
          <w:marRight w:val="0"/>
          <w:marTop w:val="0"/>
          <w:marBottom w:val="0"/>
          <w:divBdr>
            <w:top w:val="none" w:sz="0" w:space="0" w:color="auto"/>
            <w:left w:val="none" w:sz="0" w:space="0" w:color="auto"/>
            <w:bottom w:val="none" w:sz="0" w:space="0" w:color="auto"/>
            <w:right w:val="none" w:sz="0" w:space="0" w:color="auto"/>
          </w:divBdr>
        </w:div>
        <w:div w:id="2051104518">
          <w:marLeft w:val="0"/>
          <w:marRight w:val="0"/>
          <w:marTop w:val="0"/>
          <w:marBottom w:val="0"/>
          <w:divBdr>
            <w:top w:val="none" w:sz="0" w:space="0" w:color="auto"/>
            <w:left w:val="none" w:sz="0" w:space="0" w:color="auto"/>
            <w:bottom w:val="none" w:sz="0" w:space="0" w:color="auto"/>
            <w:right w:val="none" w:sz="0" w:space="0" w:color="auto"/>
          </w:divBdr>
        </w:div>
        <w:div w:id="2052026291">
          <w:marLeft w:val="0"/>
          <w:marRight w:val="0"/>
          <w:marTop w:val="0"/>
          <w:marBottom w:val="0"/>
          <w:divBdr>
            <w:top w:val="none" w:sz="0" w:space="0" w:color="auto"/>
            <w:left w:val="none" w:sz="0" w:space="0" w:color="auto"/>
            <w:bottom w:val="none" w:sz="0" w:space="0" w:color="auto"/>
            <w:right w:val="none" w:sz="0" w:space="0" w:color="auto"/>
          </w:divBdr>
        </w:div>
        <w:div w:id="2059619685">
          <w:marLeft w:val="0"/>
          <w:marRight w:val="0"/>
          <w:marTop w:val="0"/>
          <w:marBottom w:val="0"/>
          <w:divBdr>
            <w:top w:val="none" w:sz="0" w:space="0" w:color="auto"/>
            <w:left w:val="none" w:sz="0" w:space="0" w:color="auto"/>
            <w:bottom w:val="none" w:sz="0" w:space="0" w:color="auto"/>
            <w:right w:val="none" w:sz="0" w:space="0" w:color="auto"/>
          </w:divBdr>
        </w:div>
        <w:div w:id="2062173937">
          <w:marLeft w:val="0"/>
          <w:marRight w:val="0"/>
          <w:marTop w:val="0"/>
          <w:marBottom w:val="0"/>
          <w:divBdr>
            <w:top w:val="none" w:sz="0" w:space="0" w:color="auto"/>
            <w:left w:val="none" w:sz="0" w:space="0" w:color="auto"/>
            <w:bottom w:val="none" w:sz="0" w:space="0" w:color="auto"/>
            <w:right w:val="none" w:sz="0" w:space="0" w:color="auto"/>
          </w:divBdr>
        </w:div>
        <w:div w:id="2062247195">
          <w:marLeft w:val="0"/>
          <w:marRight w:val="0"/>
          <w:marTop w:val="0"/>
          <w:marBottom w:val="0"/>
          <w:divBdr>
            <w:top w:val="none" w:sz="0" w:space="0" w:color="auto"/>
            <w:left w:val="none" w:sz="0" w:space="0" w:color="auto"/>
            <w:bottom w:val="none" w:sz="0" w:space="0" w:color="auto"/>
            <w:right w:val="none" w:sz="0" w:space="0" w:color="auto"/>
          </w:divBdr>
        </w:div>
        <w:div w:id="2064136413">
          <w:marLeft w:val="0"/>
          <w:marRight w:val="0"/>
          <w:marTop w:val="0"/>
          <w:marBottom w:val="0"/>
          <w:divBdr>
            <w:top w:val="none" w:sz="0" w:space="0" w:color="auto"/>
            <w:left w:val="none" w:sz="0" w:space="0" w:color="auto"/>
            <w:bottom w:val="none" w:sz="0" w:space="0" w:color="auto"/>
            <w:right w:val="none" w:sz="0" w:space="0" w:color="auto"/>
          </w:divBdr>
        </w:div>
        <w:div w:id="2064255404">
          <w:marLeft w:val="0"/>
          <w:marRight w:val="0"/>
          <w:marTop w:val="0"/>
          <w:marBottom w:val="0"/>
          <w:divBdr>
            <w:top w:val="none" w:sz="0" w:space="0" w:color="auto"/>
            <w:left w:val="none" w:sz="0" w:space="0" w:color="auto"/>
            <w:bottom w:val="none" w:sz="0" w:space="0" w:color="auto"/>
            <w:right w:val="none" w:sz="0" w:space="0" w:color="auto"/>
          </w:divBdr>
        </w:div>
        <w:div w:id="2064862462">
          <w:marLeft w:val="0"/>
          <w:marRight w:val="0"/>
          <w:marTop w:val="0"/>
          <w:marBottom w:val="0"/>
          <w:divBdr>
            <w:top w:val="none" w:sz="0" w:space="0" w:color="auto"/>
            <w:left w:val="none" w:sz="0" w:space="0" w:color="auto"/>
            <w:bottom w:val="none" w:sz="0" w:space="0" w:color="auto"/>
            <w:right w:val="none" w:sz="0" w:space="0" w:color="auto"/>
          </w:divBdr>
        </w:div>
        <w:div w:id="2067794031">
          <w:marLeft w:val="0"/>
          <w:marRight w:val="0"/>
          <w:marTop w:val="0"/>
          <w:marBottom w:val="0"/>
          <w:divBdr>
            <w:top w:val="none" w:sz="0" w:space="0" w:color="auto"/>
            <w:left w:val="none" w:sz="0" w:space="0" w:color="auto"/>
            <w:bottom w:val="none" w:sz="0" w:space="0" w:color="auto"/>
            <w:right w:val="none" w:sz="0" w:space="0" w:color="auto"/>
          </w:divBdr>
        </w:div>
        <w:div w:id="2068215697">
          <w:marLeft w:val="0"/>
          <w:marRight w:val="0"/>
          <w:marTop w:val="0"/>
          <w:marBottom w:val="0"/>
          <w:divBdr>
            <w:top w:val="none" w:sz="0" w:space="0" w:color="auto"/>
            <w:left w:val="none" w:sz="0" w:space="0" w:color="auto"/>
            <w:bottom w:val="none" w:sz="0" w:space="0" w:color="auto"/>
            <w:right w:val="none" w:sz="0" w:space="0" w:color="auto"/>
          </w:divBdr>
        </w:div>
        <w:div w:id="2074817204">
          <w:marLeft w:val="0"/>
          <w:marRight w:val="0"/>
          <w:marTop w:val="0"/>
          <w:marBottom w:val="0"/>
          <w:divBdr>
            <w:top w:val="none" w:sz="0" w:space="0" w:color="auto"/>
            <w:left w:val="none" w:sz="0" w:space="0" w:color="auto"/>
            <w:bottom w:val="none" w:sz="0" w:space="0" w:color="auto"/>
            <w:right w:val="none" w:sz="0" w:space="0" w:color="auto"/>
          </w:divBdr>
        </w:div>
        <w:div w:id="2079326284">
          <w:marLeft w:val="0"/>
          <w:marRight w:val="0"/>
          <w:marTop w:val="0"/>
          <w:marBottom w:val="0"/>
          <w:divBdr>
            <w:top w:val="none" w:sz="0" w:space="0" w:color="auto"/>
            <w:left w:val="none" w:sz="0" w:space="0" w:color="auto"/>
            <w:bottom w:val="none" w:sz="0" w:space="0" w:color="auto"/>
            <w:right w:val="none" w:sz="0" w:space="0" w:color="auto"/>
          </w:divBdr>
        </w:div>
        <w:div w:id="2083797773">
          <w:marLeft w:val="0"/>
          <w:marRight w:val="0"/>
          <w:marTop w:val="0"/>
          <w:marBottom w:val="0"/>
          <w:divBdr>
            <w:top w:val="none" w:sz="0" w:space="0" w:color="auto"/>
            <w:left w:val="none" w:sz="0" w:space="0" w:color="auto"/>
            <w:bottom w:val="none" w:sz="0" w:space="0" w:color="auto"/>
            <w:right w:val="none" w:sz="0" w:space="0" w:color="auto"/>
          </w:divBdr>
        </w:div>
        <w:div w:id="2085837330">
          <w:marLeft w:val="0"/>
          <w:marRight w:val="0"/>
          <w:marTop w:val="0"/>
          <w:marBottom w:val="0"/>
          <w:divBdr>
            <w:top w:val="none" w:sz="0" w:space="0" w:color="auto"/>
            <w:left w:val="none" w:sz="0" w:space="0" w:color="auto"/>
            <w:bottom w:val="none" w:sz="0" w:space="0" w:color="auto"/>
            <w:right w:val="none" w:sz="0" w:space="0" w:color="auto"/>
          </w:divBdr>
        </w:div>
        <w:div w:id="2086998823">
          <w:marLeft w:val="0"/>
          <w:marRight w:val="0"/>
          <w:marTop w:val="0"/>
          <w:marBottom w:val="0"/>
          <w:divBdr>
            <w:top w:val="none" w:sz="0" w:space="0" w:color="auto"/>
            <w:left w:val="none" w:sz="0" w:space="0" w:color="auto"/>
            <w:bottom w:val="none" w:sz="0" w:space="0" w:color="auto"/>
            <w:right w:val="none" w:sz="0" w:space="0" w:color="auto"/>
          </w:divBdr>
        </w:div>
        <w:div w:id="2088990123">
          <w:marLeft w:val="0"/>
          <w:marRight w:val="0"/>
          <w:marTop w:val="0"/>
          <w:marBottom w:val="0"/>
          <w:divBdr>
            <w:top w:val="none" w:sz="0" w:space="0" w:color="auto"/>
            <w:left w:val="none" w:sz="0" w:space="0" w:color="auto"/>
            <w:bottom w:val="none" w:sz="0" w:space="0" w:color="auto"/>
            <w:right w:val="none" w:sz="0" w:space="0" w:color="auto"/>
          </w:divBdr>
        </w:div>
        <w:div w:id="2091461028">
          <w:marLeft w:val="0"/>
          <w:marRight w:val="0"/>
          <w:marTop w:val="0"/>
          <w:marBottom w:val="0"/>
          <w:divBdr>
            <w:top w:val="none" w:sz="0" w:space="0" w:color="auto"/>
            <w:left w:val="none" w:sz="0" w:space="0" w:color="auto"/>
            <w:bottom w:val="none" w:sz="0" w:space="0" w:color="auto"/>
            <w:right w:val="none" w:sz="0" w:space="0" w:color="auto"/>
          </w:divBdr>
        </w:div>
        <w:div w:id="2097483387">
          <w:marLeft w:val="0"/>
          <w:marRight w:val="0"/>
          <w:marTop w:val="0"/>
          <w:marBottom w:val="0"/>
          <w:divBdr>
            <w:top w:val="none" w:sz="0" w:space="0" w:color="auto"/>
            <w:left w:val="none" w:sz="0" w:space="0" w:color="auto"/>
            <w:bottom w:val="none" w:sz="0" w:space="0" w:color="auto"/>
            <w:right w:val="none" w:sz="0" w:space="0" w:color="auto"/>
          </w:divBdr>
        </w:div>
        <w:div w:id="2099255104">
          <w:marLeft w:val="0"/>
          <w:marRight w:val="0"/>
          <w:marTop w:val="0"/>
          <w:marBottom w:val="0"/>
          <w:divBdr>
            <w:top w:val="none" w:sz="0" w:space="0" w:color="auto"/>
            <w:left w:val="none" w:sz="0" w:space="0" w:color="auto"/>
            <w:bottom w:val="none" w:sz="0" w:space="0" w:color="auto"/>
            <w:right w:val="none" w:sz="0" w:space="0" w:color="auto"/>
          </w:divBdr>
        </w:div>
        <w:div w:id="2102096220">
          <w:marLeft w:val="0"/>
          <w:marRight w:val="0"/>
          <w:marTop w:val="0"/>
          <w:marBottom w:val="0"/>
          <w:divBdr>
            <w:top w:val="none" w:sz="0" w:space="0" w:color="auto"/>
            <w:left w:val="none" w:sz="0" w:space="0" w:color="auto"/>
            <w:bottom w:val="none" w:sz="0" w:space="0" w:color="auto"/>
            <w:right w:val="none" w:sz="0" w:space="0" w:color="auto"/>
          </w:divBdr>
        </w:div>
        <w:div w:id="2103722702">
          <w:marLeft w:val="0"/>
          <w:marRight w:val="0"/>
          <w:marTop w:val="0"/>
          <w:marBottom w:val="0"/>
          <w:divBdr>
            <w:top w:val="none" w:sz="0" w:space="0" w:color="auto"/>
            <w:left w:val="none" w:sz="0" w:space="0" w:color="auto"/>
            <w:bottom w:val="none" w:sz="0" w:space="0" w:color="auto"/>
            <w:right w:val="none" w:sz="0" w:space="0" w:color="auto"/>
          </w:divBdr>
        </w:div>
        <w:div w:id="2105346917">
          <w:marLeft w:val="0"/>
          <w:marRight w:val="0"/>
          <w:marTop w:val="0"/>
          <w:marBottom w:val="0"/>
          <w:divBdr>
            <w:top w:val="none" w:sz="0" w:space="0" w:color="auto"/>
            <w:left w:val="none" w:sz="0" w:space="0" w:color="auto"/>
            <w:bottom w:val="none" w:sz="0" w:space="0" w:color="auto"/>
            <w:right w:val="none" w:sz="0" w:space="0" w:color="auto"/>
          </w:divBdr>
        </w:div>
        <w:div w:id="2108649730">
          <w:marLeft w:val="0"/>
          <w:marRight w:val="0"/>
          <w:marTop w:val="0"/>
          <w:marBottom w:val="0"/>
          <w:divBdr>
            <w:top w:val="none" w:sz="0" w:space="0" w:color="auto"/>
            <w:left w:val="none" w:sz="0" w:space="0" w:color="auto"/>
            <w:bottom w:val="none" w:sz="0" w:space="0" w:color="auto"/>
            <w:right w:val="none" w:sz="0" w:space="0" w:color="auto"/>
          </w:divBdr>
        </w:div>
        <w:div w:id="2111705123">
          <w:marLeft w:val="0"/>
          <w:marRight w:val="0"/>
          <w:marTop w:val="0"/>
          <w:marBottom w:val="0"/>
          <w:divBdr>
            <w:top w:val="none" w:sz="0" w:space="0" w:color="auto"/>
            <w:left w:val="none" w:sz="0" w:space="0" w:color="auto"/>
            <w:bottom w:val="none" w:sz="0" w:space="0" w:color="auto"/>
            <w:right w:val="none" w:sz="0" w:space="0" w:color="auto"/>
          </w:divBdr>
        </w:div>
        <w:div w:id="2115130853">
          <w:marLeft w:val="0"/>
          <w:marRight w:val="0"/>
          <w:marTop w:val="0"/>
          <w:marBottom w:val="0"/>
          <w:divBdr>
            <w:top w:val="none" w:sz="0" w:space="0" w:color="auto"/>
            <w:left w:val="none" w:sz="0" w:space="0" w:color="auto"/>
            <w:bottom w:val="none" w:sz="0" w:space="0" w:color="auto"/>
            <w:right w:val="none" w:sz="0" w:space="0" w:color="auto"/>
          </w:divBdr>
        </w:div>
        <w:div w:id="2115325443">
          <w:marLeft w:val="0"/>
          <w:marRight w:val="0"/>
          <w:marTop w:val="0"/>
          <w:marBottom w:val="0"/>
          <w:divBdr>
            <w:top w:val="none" w:sz="0" w:space="0" w:color="auto"/>
            <w:left w:val="none" w:sz="0" w:space="0" w:color="auto"/>
            <w:bottom w:val="none" w:sz="0" w:space="0" w:color="auto"/>
            <w:right w:val="none" w:sz="0" w:space="0" w:color="auto"/>
          </w:divBdr>
        </w:div>
        <w:div w:id="2125152708">
          <w:marLeft w:val="0"/>
          <w:marRight w:val="0"/>
          <w:marTop w:val="0"/>
          <w:marBottom w:val="0"/>
          <w:divBdr>
            <w:top w:val="none" w:sz="0" w:space="0" w:color="auto"/>
            <w:left w:val="none" w:sz="0" w:space="0" w:color="auto"/>
            <w:bottom w:val="none" w:sz="0" w:space="0" w:color="auto"/>
            <w:right w:val="none" w:sz="0" w:space="0" w:color="auto"/>
          </w:divBdr>
        </w:div>
        <w:div w:id="2127430571">
          <w:marLeft w:val="0"/>
          <w:marRight w:val="0"/>
          <w:marTop w:val="0"/>
          <w:marBottom w:val="0"/>
          <w:divBdr>
            <w:top w:val="none" w:sz="0" w:space="0" w:color="auto"/>
            <w:left w:val="none" w:sz="0" w:space="0" w:color="auto"/>
            <w:bottom w:val="none" w:sz="0" w:space="0" w:color="auto"/>
            <w:right w:val="none" w:sz="0" w:space="0" w:color="auto"/>
          </w:divBdr>
        </w:div>
        <w:div w:id="2129003772">
          <w:marLeft w:val="0"/>
          <w:marRight w:val="0"/>
          <w:marTop w:val="0"/>
          <w:marBottom w:val="0"/>
          <w:divBdr>
            <w:top w:val="none" w:sz="0" w:space="0" w:color="auto"/>
            <w:left w:val="none" w:sz="0" w:space="0" w:color="auto"/>
            <w:bottom w:val="none" w:sz="0" w:space="0" w:color="auto"/>
            <w:right w:val="none" w:sz="0" w:space="0" w:color="auto"/>
          </w:divBdr>
        </w:div>
        <w:div w:id="2129855999">
          <w:marLeft w:val="0"/>
          <w:marRight w:val="0"/>
          <w:marTop w:val="0"/>
          <w:marBottom w:val="0"/>
          <w:divBdr>
            <w:top w:val="none" w:sz="0" w:space="0" w:color="auto"/>
            <w:left w:val="none" w:sz="0" w:space="0" w:color="auto"/>
            <w:bottom w:val="none" w:sz="0" w:space="0" w:color="auto"/>
            <w:right w:val="none" w:sz="0" w:space="0" w:color="auto"/>
          </w:divBdr>
        </w:div>
        <w:div w:id="2130465069">
          <w:marLeft w:val="0"/>
          <w:marRight w:val="0"/>
          <w:marTop w:val="0"/>
          <w:marBottom w:val="0"/>
          <w:divBdr>
            <w:top w:val="none" w:sz="0" w:space="0" w:color="auto"/>
            <w:left w:val="none" w:sz="0" w:space="0" w:color="auto"/>
            <w:bottom w:val="none" w:sz="0" w:space="0" w:color="auto"/>
            <w:right w:val="none" w:sz="0" w:space="0" w:color="auto"/>
          </w:divBdr>
        </w:div>
        <w:div w:id="2130971215">
          <w:marLeft w:val="0"/>
          <w:marRight w:val="0"/>
          <w:marTop w:val="0"/>
          <w:marBottom w:val="0"/>
          <w:divBdr>
            <w:top w:val="none" w:sz="0" w:space="0" w:color="auto"/>
            <w:left w:val="none" w:sz="0" w:space="0" w:color="auto"/>
            <w:bottom w:val="none" w:sz="0" w:space="0" w:color="auto"/>
            <w:right w:val="none" w:sz="0" w:space="0" w:color="auto"/>
          </w:divBdr>
        </w:div>
        <w:div w:id="2132049127">
          <w:marLeft w:val="0"/>
          <w:marRight w:val="0"/>
          <w:marTop w:val="0"/>
          <w:marBottom w:val="0"/>
          <w:divBdr>
            <w:top w:val="none" w:sz="0" w:space="0" w:color="auto"/>
            <w:left w:val="none" w:sz="0" w:space="0" w:color="auto"/>
            <w:bottom w:val="none" w:sz="0" w:space="0" w:color="auto"/>
            <w:right w:val="none" w:sz="0" w:space="0" w:color="auto"/>
          </w:divBdr>
        </w:div>
        <w:div w:id="2132704412">
          <w:marLeft w:val="0"/>
          <w:marRight w:val="0"/>
          <w:marTop w:val="0"/>
          <w:marBottom w:val="0"/>
          <w:divBdr>
            <w:top w:val="none" w:sz="0" w:space="0" w:color="auto"/>
            <w:left w:val="none" w:sz="0" w:space="0" w:color="auto"/>
            <w:bottom w:val="none" w:sz="0" w:space="0" w:color="auto"/>
            <w:right w:val="none" w:sz="0" w:space="0" w:color="auto"/>
          </w:divBdr>
        </w:div>
        <w:div w:id="2134785647">
          <w:marLeft w:val="0"/>
          <w:marRight w:val="0"/>
          <w:marTop w:val="0"/>
          <w:marBottom w:val="0"/>
          <w:divBdr>
            <w:top w:val="none" w:sz="0" w:space="0" w:color="auto"/>
            <w:left w:val="none" w:sz="0" w:space="0" w:color="auto"/>
            <w:bottom w:val="none" w:sz="0" w:space="0" w:color="auto"/>
            <w:right w:val="none" w:sz="0" w:space="0" w:color="auto"/>
          </w:divBdr>
        </w:div>
        <w:div w:id="2135709243">
          <w:marLeft w:val="0"/>
          <w:marRight w:val="0"/>
          <w:marTop w:val="0"/>
          <w:marBottom w:val="0"/>
          <w:divBdr>
            <w:top w:val="none" w:sz="0" w:space="0" w:color="auto"/>
            <w:left w:val="none" w:sz="0" w:space="0" w:color="auto"/>
            <w:bottom w:val="none" w:sz="0" w:space="0" w:color="auto"/>
            <w:right w:val="none" w:sz="0" w:space="0" w:color="auto"/>
          </w:divBdr>
        </w:div>
        <w:div w:id="2136436794">
          <w:marLeft w:val="0"/>
          <w:marRight w:val="0"/>
          <w:marTop w:val="0"/>
          <w:marBottom w:val="0"/>
          <w:divBdr>
            <w:top w:val="none" w:sz="0" w:space="0" w:color="auto"/>
            <w:left w:val="none" w:sz="0" w:space="0" w:color="auto"/>
            <w:bottom w:val="none" w:sz="0" w:space="0" w:color="auto"/>
            <w:right w:val="none" w:sz="0" w:space="0" w:color="auto"/>
          </w:divBdr>
        </w:div>
        <w:div w:id="2143960916">
          <w:marLeft w:val="0"/>
          <w:marRight w:val="0"/>
          <w:marTop w:val="0"/>
          <w:marBottom w:val="0"/>
          <w:divBdr>
            <w:top w:val="none" w:sz="0" w:space="0" w:color="auto"/>
            <w:left w:val="none" w:sz="0" w:space="0" w:color="auto"/>
            <w:bottom w:val="none" w:sz="0" w:space="0" w:color="auto"/>
            <w:right w:val="none" w:sz="0" w:space="0" w:color="auto"/>
          </w:divBdr>
        </w:div>
        <w:div w:id="21460029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s://www.labirint.ru/books/" TargetMode="External"/><Relationship Id="rId4" Type="http://schemas.openxmlformats.org/officeDocument/2006/relationships/settings" Target="settings.xml"/><Relationship Id="rId9" Type="http://schemas.openxmlformats.org/officeDocument/2006/relationships/image" Target="media/image1.jpe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663E50-E978-4FD5-981B-1B3F00219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99</Pages>
  <Words>34635</Words>
  <Characters>197425</Characters>
  <Application>Microsoft Office Word</Application>
  <DocSecurity>0</DocSecurity>
  <Lines>1645</Lines>
  <Paragraphs>463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Шатлык</dc:creator>
  <cp:lastModifiedBy>АЛСУ</cp:lastModifiedBy>
  <cp:revision>5</cp:revision>
  <cp:lastPrinted>2018-09-09T13:40:00Z</cp:lastPrinted>
  <dcterms:created xsi:type="dcterms:W3CDTF">2018-09-09T17:45:00Z</dcterms:created>
  <dcterms:modified xsi:type="dcterms:W3CDTF">2018-09-24T19:28:00Z</dcterms:modified>
</cp:coreProperties>
</file>